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70F" w:rsidRDefault="00C8070F">
      <w:pPr>
        <w:pStyle w:val="a3"/>
        <w:spacing w:before="4"/>
        <w:ind w:left="0" w:firstLine="0"/>
        <w:jc w:val="left"/>
        <w:rPr>
          <w:sz w:val="17"/>
        </w:rPr>
      </w:pPr>
    </w:p>
    <w:p w:rsidR="0048348A" w:rsidRDefault="0048348A" w:rsidP="0048348A">
      <w:pPr>
        <w:pStyle w:val="a4"/>
        <w:ind w:left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394EF9" wp14:editId="1CA3BE1A">
            <wp:extent cx="6597015" cy="932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348A" w:rsidRDefault="0048348A">
      <w:pPr>
        <w:pStyle w:val="a4"/>
      </w:pPr>
    </w:p>
    <w:p w:rsidR="0048348A" w:rsidRDefault="0048348A">
      <w:pPr>
        <w:pStyle w:val="a4"/>
      </w:pPr>
    </w:p>
    <w:p w:rsidR="00C8070F" w:rsidRDefault="0048348A">
      <w:pPr>
        <w:pStyle w:val="a4"/>
      </w:pPr>
      <w:r>
        <w:t>Содержание</w:t>
      </w:r>
    </w:p>
    <w:p w:rsidR="00C8070F" w:rsidRDefault="00C8070F">
      <w:pPr>
        <w:pStyle w:val="a3"/>
        <w:spacing w:before="1"/>
        <w:ind w:left="0" w:firstLine="0"/>
        <w:jc w:val="left"/>
      </w:pPr>
    </w:p>
    <w:p w:rsidR="00C8070F" w:rsidRDefault="0048348A" w:rsidP="0048348A">
      <w:pPr>
        <w:pStyle w:val="a6"/>
        <w:numPr>
          <w:ilvl w:val="0"/>
          <w:numId w:val="1"/>
        </w:numPr>
        <w:tabs>
          <w:tab w:val="left" w:pos="826"/>
        </w:tabs>
        <w:ind w:hanging="36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C8070F" w:rsidRDefault="0048348A" w:rsidP="0048348A">
      <w:pPr>
        <w:pStyle w:val="a6"/>
        <w:numPr>
          <w:ilvl w:val="0"/>
          <w:numId w:val="1"/>
        </w:numPr>
        <w:tabs>
          <w:tab w:val="left" w:pos="826"/>
        </w:tabs>
        <w:spacing w:before="1"/>
        <w:ind w:right="440"/>
        <w:rPr>
          <w:sz w:val="24"/>
        </w:rPr>
      </w:pPr>
      <w:r>
        <w:rPr>
          <w:sz w:val="24"/>
        </w:rPr>
        <w:t xml:space="preserve">ПРИМЕРНАЯ АДАПТИРОВАННАЯ ОСНОВНАЯ </w:t>
      </w:r>
      <w:r>
        <w:rPr>
          <w:sz w:val="24"/>
        </w:rPr>
        <w:t>ОБРАЗОВАТЕЛЬНАЯ ПРОГРАММА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 ОБЩЕГО ОБРАЗОВАНИЯ ОБУЧАЮЩИХСЯ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:rsidR="00C8070F" w:rsidRDefault="0048348A" w:rsidP="0048348A">
      <w:pPr>
        <w:pStyle w:val="1"/>
        <w:numPr>
          <w:ilvl w:val="1"/>
          <w:numId w:val="1"/>
        </w:numPr>
        <w:tabs>
          <w:tab w:val="left" w:pos="827"/>
        </w:tabs>
        <w:spacing w:before="4"/>
        <w:ind w:hanging="362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674"/>
          <w:tab w:val="left" w:pos="1675"/>
        </w:tabs>
        <w:spacing w:line="274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674"/>
          <w:tab w:val="left" w:pos="1675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674"/>
          <w:tab w:val="left" w:pos="1675"/>
        </w:tabs>
        <w:ind w:left="1338" w:right="1342" w:hanging="514"/>
        <w:rPr>
          <w:sz w:val="24"/>
        </w:rPr>
      </w:pPr>
      <w:r>
        <w:rPr>
          <w:sz w:val="24"/>
        </w:rPr>
        <w:t>Принципы и подходы к формированию адаптированной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</w:t>
      </w:r>
      <w:r>
        <w:rPr>
          <w:sz w:val="24"/>
        </w:rPr>
        <w:t xml:space="preserve"> общего образования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задержкой психического развития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674"/>
          <w:tab w:val="left" w:pos="1675"/>
        </w:tabs>
        <w:ind w:left="1338" w:right="609" w:hanging="514"/>
        <w:rPr>
          <w:sz w:val="24"/>
        </w:rPr>
      </w:pPr>
      <w:r>
        <w:rPr>
          <w:sz w:val="24"/>
        </w:rPr>
        <w:t>Планируемые результаты освоения обучающимися с задержкой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адаптированной основной образовательной программы основного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</w:p>
    <w:p w:rsidR="00C8070F" w:rsidRDefault="0048348A" w:rsidP="0048348A">
      <w:pPr>
        <w:pStyle w:val="a6"/>
        <w:numPr>
          <w:ilvl w:val="3"/>
          <w:numId w:val="1"/>
        </w:numPr>
        <w:tabs>
          <w:tab w:val="left" w:pos="2382"/>
          <w:tab w:val="left" w:pos="2383"/>
        </w:tabs>
        <w:spacing w:before="1"/>
        <w:ind w:hanging="136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</w:p>
    <w:p w:rsidR="00C8070F" w:rsidRDefault="0048348A" w:rsidP="0048348A">
      <w:pPr>
        <w:pStyle w:val="a6"/>
        <w:numPr>
          <w:ilvl w:val="3"/>
          <w:numId w:val="1"/>
        </w:numPr>
        <w:tabs>
          <w:tab w:val="left" w:pos="2382"/>
          <w:tab w:val="left" w:pos="2383"/>
        </w:tabs>
        <w:spacing w:line="275" w:lineRule="exact"/>
        <w:ind w:hanging="1362"/>
        <w:rPr>
          <w:sz w:val="24"/>
        </w:rPr>
      </w:pPr>
      <w:r>
        <w:rPr>
          <w:sz w:val="24"/>
        </w:rPr>
        <w:t>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</w:t>
      </w:r>
      <w:r>
        <w:rPr>
          <w:sz w:val="24"/>
        </w:rPr>
        <w:t>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</w:p>
    <w:p w:rsidR="00C8070F" w:rsidRDefault="0048348A" w:rsidP="0048348A">
      <w:pPr>
        <w:pStyle w:val="a6"/>
        <w:numPr>
          <w:ilvl w:val="3"/>
          <w:numId w:val="1"/>
        </w:numPr>
        <w:tabs>
          <w:tab w:val="left" w:pos="2382"/>
          <w:tab w:val="left" w:pos="2383"/>
        </w:tabs>
        <w:spacing w:line="275" w:lineRule="exact"/>
        <w:ind w:hanging="1362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C8070F" w:rsidRDefault="0048348A" w:rsidP="0048348A">
      <w:pPr>
        <w:pStyle w:val="a6"/>
        <w:numPr>
          <w:ilvl w:val="3"/>
          <w:numId w:val="1"/>
        </w:numPr>
        <w:tabs>
          <w:tab w:val="left" w:pos="2382"/>
          <w:tab w:val="left" w:pos="2383"/>
        </w:tabs>
        <w:ind w:hanging="1362"/>
        <w:rPr>
          <w:sz w:val="24"/>
        </w:rPr>
      </w:pPr>
      <w:r>
        <w:rPr>
          <w:sz w:val="24"/>
        </w:rPr>
        <w:t>Метапредметные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</w:p>
    <w:p w:rsidR="00C8070F" w:rsidRDefault="0048348A" w:rsidP="0048348A">
      <w:pPr>
        <w:pStyle w:val="a6"/>
        <w:numPr>
          <w:ilvl w:val="3"/>
          <w:numId w:val="1"/>
        </w:numPr>
        <w:tabs>
          <w:tab w:val="left" w:pos="2382"/>
          <w:tab w:val="left" w:pos="2383"/>
        </w:tabs>
        <w:ind w:hanging="1362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Литература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(английский)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Обществознание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География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Математика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Информатика</w:t>
      </w:r>
    </w:p>
    <w:p w:rsidR="00C8070F" w:rsidRDefault="0048348A" w:rsidP="0048348A">
      <w:pPr>
        <w:pStyle w:val="a6"/>
        <w:numPr>
          <w:ilvl w:val="4"/>
          <w:numId w:val="1"/>
        </w:numPr>
        <w:tabs>
          <w:tab w:val="left" w:pos="2382"/>
          <w:tab w:val="left" w:pos="2383"/>
        </w:tabs>
        <w:ind w:left="1252" w:right="7177" w:firstLine="0"/>
        <w:rPr>
          <w:sz w:val="24"/>
        </w:rPr>
      </w:pP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2.1.4.5.10.</w:t>
      </w:r>
      <w:r>
        <w:rPr>
          <w:spacing w:val="36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57"/>
          <w:sz w:val="24"/>
        </w:rPr>
        <w:t xml:space="preserve"> </w:t>
      </w:r>
      <w:r>
        <w:rPr>
          <w:sz w:val="24"/>
        </w:rPr>
        <w:t>2.1.4.5.11.</w:t>
      </w:r>
      <w:r>
        <w:rPr>
          <w:spacing w:val="49"/>
          <w:sz w:val="24"/>
        </w:rPr>
        <w:t xml:space="preserve"> </w:t>
      </w:r>
      <w:r>
        <w:rPr>
          <w:sz w:val="24"/>
        </w:rPr>
        <w:t>Химия</w:t>
      </w:r>
    </w:p>
    <w:p w:rsidR="00C8070F" w:rsidRDefault="0048348A" w:rsidP="0048348A">
      <w:pPr>
        <w:pStyle w:val="a6"/>
        <w:numPr>
          <w:ilvl w:val="4"/>
          <w:numId w:val="2"/>
        </w:numPr>
        <w:tabs>
          <w:tab w:val="left" w:pos="2383"/>
        </w:tabs>
        <w:spacing w:before="1"/>
        <w:rPr>
          <w:sz w:val="24"/>
        </w:rPr>
      </w:pP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</w:t>
      </w:r>
    </w:p>
    <w:p w:rsidR="00C8070F" w:rsidRDefault="0048348A" w:rsidP="0048348A">
      <w:pPr>
        <w:pStyle w:val="a6"/>
        <w:numPr>
          <w:ilvl w:val="4"/>
          <w:numId w:val="2"/>
        </w:numPr>
        <w:tabs>
          <w:tab w:val="left" w:pos="2383"/>
        </w:tabs>
        <w:rPr>
          <w:sz w:val="24"/>
        </w:rPr>
      </w:pPr>
      <w:r>
        <w:rPr>
          <w:sz w:val="24"/>
        </w:rPr>
        <w:t>Музыка</w:t>
      </w:r>
    </w:p>
    <w:p w:rsidR="00C8070F" w:rsidRDefault="0048348A" w:rsidP="0048348A">
      <w:pPr>
        <w:pStyle w:val="a6"/>
        <w:numPr>
          <w:ilvl w:val="4"/>
          <w:numId w:val="2"/>
        </w:numPr>
        <w:tabs>
          <w:tab w:val="left" w:pos="2383"/>
        </w:tabs>
        <w:rPr>
          <w:sz w:val="24"/>
        </w:rPr>
      </w:pPr>
      <w:r>
        <w:rPr>
          <w:sz w:val="24"/>
        </w:rPr>
        <w:t>Т</w:t>
      </w:r>
      <w:r>
        <w:rPr>
          <w:sz w:val="24"/>
        </w:rPr>
        <w:t>руд</w:t>
      </w:r>
      <w:r>
        <w:rPr>
          <w:sz w:val="24"/>
        </w:rPr>
        <w:t>(технология)</w:t>
      </w:r>
    </w:p>
    <w:p w:rsidR="00C8070F" w:rsidRDefault="0048348A" w:rsidP="0048348A">
      <w:pPr>
        <w:pStyle w:val="a6"/>
        <w:numPr>
          <w:ilvl w:val="4"/>
          <w:numId w:val="2"/>
        </w:numPr>
        <w:tabs>
          <w:tab w:val="left" w:pos="2383"/>
        </w:tabs>
        <w:ind w:left="1252" w:right="3854" w:firstLine="0"/>
        <w:rPr>
          <w:sz w:val="24"/>
        </w:rPr>
      </w:pPr>
      <w:r>
        <w:rPr>
          <w:sz w:val="24"/>
        </w:rPr>
        <w:t>Адаптивная физическая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2.1.4.5.16.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3"/>
          <w:sz w:val="24"/>
        </w:rPr>
        <w:t xml:space="preserve"> защиты родины</w:t>
      </w:r>
    </w:p>
    <w:p w:rsidR="00C8070F" w:rsidRDefault="0048348A">
      <w:pPr>
        <w:pStyle w:val="a3"/>
        <w:ind w:left="1252" w:firstLine="0"/>
        <w:jc w:val="left"/>
      </w:pPr>
      <w:r>
        <w:t>2.1.4.5.17.</w:t>
      </w:r>
      <w:r>
        <w:rPr>
          <w:spacing w:val="4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C8070F" w:rsidRDefault="0048348A">
      <w:pPr>
        <w:pStyle w:val="a3"/>
        <w:ind w:left="966" w:firstLine="0"/>
        <w:jc w:val="left"/>
      </w:pPr>
      <w:r>
        <w:t>2.1.5.</w:t>
      </w:r>
      <w:r>
        <w:rPr>
          <w:spacing w:val="4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</w:p>
    <w:p w:rsidR="00C8070F" w:rsidRDefault="0048348A" w:rsidP="0048348A">
      <w:pPr>
        <w:pStyle w:val="1"/>
        <w:numPr>
          <w:ilvl w:val="1"/>
          <w:numId w:val="1"/>
        </w:numPr>
        <w:tabs>
          <w:tab w:val="left" w:pos="1111"/>
        </w:tabs>
        <w:spacing w:before="5"/>
        <w:ind w:left="1110" w:hanging="493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675"/>
        </w:tabs>
        <w:spacing w:line="274" w:lineRule="exact"/>
        <w:ind w:hanging="709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675"/>
        </w:tabs>
        <w:ind w:hanging="709"/>
        <w:rPr>
          <w:sz w:val="24"/>
        </w:rPr>
      </w:pPr>
      <w:r>
        <w:rPr>
          <w:sz w:val="24"/>
        </w:rPr>
        <w:t>Примерные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Литература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spacing w:before="1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(английский)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Обществознание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География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Математика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Информатика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Физика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lastRenderedPageBreak/>
        <w:t>Биология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Химия</w:t>
      </w:r>
    </w:p>
    <w:p w:rsidR="00C8070F" w:rsidRDefault="00C8070F">
      <w:pPr>
        <w:rPr>
          <w:sz w:val="24"/>
        </w:rPr>
        <w:sectPr w:rsidR="00C8070F" w:rsidSect="0048348A">
          <w:footerReference w:type="default" r:id="rId9"/>
          <w:pgSz w:w="11910" w:h="16840"/>
          <w:pgMar w:top="1040" w:right="220" w:bottom="1120" w:left="709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spacing w:before="66"/>
        <w:rPr>
          <w:sz w:val="24"/>
        </w:rPr>
      </w:pPr>
      <w:r>
        <w:rPr>
          <w:sz w:val="24"/>
        </w:rPr>
        <w:lastRenderedPageBreak/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Музыка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Труд</w:t>
      </w:r>
      <w:r>
        <w:rPr>
          <w:sz w:val="24"/>
        </w:rPr>
        <w:t>(т</w:t>
      </w:r>
      <w:r>
        <w:rPr>
          <w:sz w:val="24"/>
        </w:rPr>
        <w:t>ехнология</w:t>
      </w:r>
      <w:r>
        <w:rPr>
          <w:sz w:val="24"/>
        </w:rPr>
        <w:t>)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spacing w:before="1"/>
        <w:rPr>
          <w:sz w:val="24"/>
        </w:rPr>
      </w:pPr>
      <w:r>
        <w:rPr>
          <w:sz w:val="24"/>
        </w:rPr>
        <w:t>Адаптивная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4"/>
          <w:sz w:val="24"/>
        </w:rPr>
        <w:t xml:space="preserve"> защиты родины</w:t>
      </w:r>
    </w:p>
    <w:p w:rsidR="00C8070F" w:rsidRDefault="0048348A" w:rsidP="0048348A">
      <w:pPr>
        <w:pStyle w:val="a6"/>
        <w:numPr>
          <w:ilvl w:val="3"/>
          <w:numId w:val="3"/>
        </w:numPr>
        <w:tabs>
          <w:tab w:val="left" w:pos="2382"/>
          <w:tab w:val="left" w:pos="2383"/>
        </w:tabs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675"/>
        </w:tabs>
        <w:ind w:hanging="709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C8070F" w:rsidRDefault="0048348A" w:rsidP="0048348A">
      <w:pPr>
        <w:pStyle w:val="a6"/>
        <w:numPr>
          <w:ilvl w:val="3"/>
          <w:numId w:val="1"/>
        </w:numPr>
        <w:tabs>
          <w:tab w:val="left" w:pos="2119"/>
        </w:tabs>
        <w:ind w:left="2118" w:hanging="781"/>
        <w:rPr>
          <w:sz w:val="24"/>
        </w:rPr>
      </w:pPr>
      <w:r>
        <w:rPr>
          <w:sz w:val="24"/>
        </w:rPr>
        <w:t>Психокоррекционный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курс</w:t>
      </w:r>
    </w:p>
    <w:p w:rsidR="00C8070F" w:rsidRDefault="0048348A" w:rsidP="0048348A">
      <w:pPr>
        <w:pStyle w:val="a6"/>
        <w:numPr>
          <w:ilvl w:val="3"/>
          <w:numId w:val="1"/>
        </w:numPr>
        <w:tabs>
          <w:tab w:val="left" w:pos="2119"/>
        </w:tabs>
        <w:ind w:left="2118" w:hanging="781"/>
        <w:rPr>
          <w:sz w:val="24"/>
        </w:rPr>
      </w:pPr>
      <w:r>
        <w:rPr>
          <w:sz w:val="24"/>
        </w:rPr>
        <w:t>Коррекционный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курс «Логопедические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занятия»</w:t>
      </w:r>
    </w:p>
    <w:p w:rsidR="00C8070F" w:rsidRDefault="0048348A" w:rsidP="0048348A">
      <w:pPr>
        <w:pStyle w:val="1"/>
        <w:numPr>
          <w:ilvl w:val="1"/>
          <w:numId w:val="1"/>
        </w:numPr>
        <w:tabs>
          <w:tab w:val="left" w:pos="1111"/>
        </w:tabs>
        <w:spacing w:before="4"/>
        <w:ind w:left="1110" w:hanging="493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675"/>
        </w:tabs>
        <w:spacing w:line="274" w:lineRule="exact"/>
        <w:ind w:hanging="709"/>
        <w:rPr>
          <w:sz w:val="24"/>
        </w:rPr>
      </w:pPr>
      <w:r>
        <w:rPr>
          <w:sz w:val="24"/>
        </w:rPr>
        <w:t>Примерный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567"/>
        </w:tabs>
        <w:ind w:left="1566" w:hanging="601"/>
        <w:rPr>
          <w:sz w:val="24"/>
        </w:rPr>
      </w:pPr>
      <w:r>
        <w:rPr>
          <w:sz w:val="24"/>
        </w:rPr>
        <w:t>Кадровые условия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567"/>
        </w:tabs>
        <w:ind w:left="1566" w:hanging="601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567"/>
        </w:tabs>
        <w:spacing w:before="1"/>
        <w:ind w:left="1566" w:hanging="601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</w:p>
    <w:p w:rsidR="00C8070F" w:rsidRDefault="0048348A" w:rsidP="0048348A">
      <w:pPr>
        <w:pStyle w:val="a6"/>
        <w:numPr>
          <w:ilvl w:val="2"/>
          <w:numId w:val="1"/>
        </w:numPr>
        <w:tabs>
          <w:tab w:val="left" w:pos="1567"/>
        </w:tabs>
        <w:ind w:left="1566" w:hanging="601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120" w:left="1160" w:header="0" w:footer="923" w:gutter="0"/>
          <w:cols w:space="720"/>
        </w:sectPr>
      </w:pPr>
    </w:p>
    <w:p w:rsidR="00C8070F" w:rsidRDefault="0048348A" w:rsidP="0048348A">
      <w:pPr>
        <w:pStyle w:val="1"/>
        <w:numPr>
          <w:ilvl w:val="0"/>
          <w:numId w:val="4"/>
        </w:numPr>
        <w:tabs>
          <w:tab w:val="left" w:pos="3706"/>
        </w:tabs>
        <w:spacing w:before="71" w:line="240" w:lineRule="auto"/>
        <w:ind w:hanging="241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C8070F" w:rsidRDefault="00C8070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8070F" w:rsidRDefault="0048348A">
      <w:pPr>
        <w:pStyle w:val="a3"/>
        <w:ind w:right="343"/>
      </w:pPr>
      <w:r>
        <w:pict w14:anchorId="60E3B28E">
          <v:group id="_x0000_s1026" style="position:absolute;left:0;text-align:left;margin-left:106.55pt;margin-top:38.3pt;width:17.9pt;height:51.75pt;z-index:-251702272;mso-position-horizontal-relative:page" coordorigin="2131,766" coordsize="358,1035">
            <v:rect id="_x0000_s1027" style="position:absolute;left:2280;top:988;width:61;height:18" fillcolor="black" stroked="f"/>
            <v:rect id="_x0000_s1028" style="position:absolute;left:2280;top:988;width:61;height:18" filled="f" strokecolor="#bebebe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131;top:766;width:358;height:483">
              <v:imagedata r:id="rId10" o:title=""/>
            </v:shape>
            <v:rect id="_x0000_s1030" style="position:absolute;left:2280;top:1540;width:61;height:18" fillcolor="black" stroked="f"/>
            <v:rect id="_x0000_s1031" style="position:absolute;left:2280;top:1540;width:61;height:18" filled="f" strokecolor="#bebebe"/>
            <v:shape id="_x0000_s1032" type="#_x0000_t75" style="position:absolute;left:2131;top:1318;width:358;height:483">
              <v:imagedata r:id="rId10" o:title=""/>
            </v:shape>
            <w10:wrap anchorx="page"/>
          </v:group>
        </w:pict>
      </w:r>
      <w:r>
        <w:t>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ЗПР (далее – Программа АООП ООО обучающихся с ЗПР)  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с:</w:t>
      </w:r>
    </w:p>
    <w:p w:rsidR="00C8070F" w:rsidRDefault="0048348A">
      <w:pPr>
        <w:pStyle w:val="a3"/>
        <w:ind w:left="1674" w:firstLine="0"/>
      </w:pPr>
      <w:r>
        <w:t>Федеральным</w:t>
      </w:r>
      <w:r>
        <w:rPr>
          <w:spacing w:val="31"/>
        </w:rPr>
        <w:t xml:space="preserve"> </w:t>
      </w:r>
      <w:r>
        <w:t>Законом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29.12.2012г.</w:t>
      </w:r>
      <w:r>
        <w:rPr>
          <w:spacing w:val="33"/>
        </w:rPr>
        <w:t xml:space="preserve"> </w:t>
      </w:r>
      <w:r>
        <w:t>№273-ФЗ</w:t>
      </w:r>
      <w:r>
        <w:rPr>
          <w:spacing w:val="37"/>
        </w:rPr>
        <w:t xml:space="preserve"> </w:t>
      </w:r>
      <w:r>
        <w:t>«Об</w:t>
      </w:r>
      <w:r>
        <w:rPr>
          <w:spacing w:val="33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</w:p>
    <w:p w:rsidR="00C8070F" w:rsidRDefault="0048348A">
      <w:pPr>
        <w:pStyle w:val="a3"/>
        <w:ind w:firstLine="0"/>
        <w:jc w:val="left"/>
      </w:pPr>
      <w:r>
        <w:t>Федерации»;</w:t>
      </w:r>
    </w:p>
    <w:p w:rsidR="00C8070F" w:rsidRDefault="0048348A">
      <w:pPr>
        <w:pStyle w:val="a3"/>
        <w:tabs>
          <w:tab w:val="left" w:pos="3088"/>
          <w:tab w:val="left" w:pos="3475"/>
          <w:tab w:val="left" w:pos="6094"/>
          <w:tab w:val="left" w:pos="7502"/>
          <w:tab w:val="left" w:pos="8758"/>
        </w:tabs>
        <w:ind w:left="1674" w:firstLine="0"/>
        <w:jc w:val="left"/>
      </w:pPr>
      <w:r>
        <w:t>Санитарно</w:t>
      </w:r>
      <w:r>
        <w:tab/>
        <w:t>-</w:t>
      </w:r>
      <w:r>
        <w:tab/>
        <w:t>эпидемиологическими</w:t>
      </w:r>
      <w:r>
        <w:tab/>
        <w:t>правилами</w:t>
      </w:r>
      <w:r>
        <w:tab/>
        <w:t>(СанПиН</w:t>
      </w:r>
      <w:r>
        <w:tab/>
        <w:t>2.4.2.3286-15)</w:t>
      </w:r>
    </w:p>
    <w:p w:rsidR="00C8070F" w:rsidRDefault="0048348A">
      <w:pPr>
        <w:pStyle w:val="a3"/>
        <w:ind w:right="352" w:firstLine="0"/>
      </w:pPr>
      <w:r>
        <w:pict w14:anchorId="5CA7267E">
          <v:group id="_x0000_s1033" style="position:absolute;left:0;text-align:left;margin-left:106.55pt;margin-top:38.3pt;width:17.9pt;height:24.15pt;z-index:-251701248;mso-position-horizontal-relative:page" coordorigin="2131,766" coordsize="358,483">
            <v:rect id="_x0000_s1034" style="position:absolute;left:2280;top:988;width:61;height:18" fillcolor="black" stroked="f"/>
            <v:rect id="_x0000_s1035" style="position:absolute;left:2280;top:988;width:61;height:18" filled="f" strokecolor="#bebebe"/>
            <v:shape id="_x0000_s1036" type="#_x0000_t75" style="position:absolute;left:2131;top:766;width:358;height:483">
              <v:imagedata r:id="rId10" o:title=""/>
            </v:shape>
            <w10:wrap anchorx="page"/>
          </v:group>
        </w:pict>
      </w:r>
      <w:r>
        <w:t>«Гигиенические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учреждениям»,</w:t>
      </w:r>
      <w:r>
        <w:rPr>
          <w:spacing w:val="1"/>
        </w:rPr>
        <w:t xml:space="preserve"> </w:t>
      </w:r>
      <w:r>
        <w:t>утвержденные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июля</w:t>
      </w:r>
      <w:r>
        <w:rPr>
          <w:spacing w:val="-57"/>
        </w:rPr>
        <w:t xml:space="preserve"> </w:t>
      </w:r>
      <w:r>
        <w:t>2015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26;</w:t>
      </w:r>
    </w:p>
    <w:p w:rsidR="00C8070F" w:rsidRDefault="0048348A">
      <w:pPr>
        <w:pStyle w:val="a3"/>
        <w:ind w:right="347" w:firstLine="1415"/>
      </w:pPr>
      <w:r>
        <w:pict w14:anchorId="789164F2">
          <v:group id="_x0000_s1037" style="position:absolute;left:0;text-align:left;margin-left:106.55pt;margin-top:38.3pt;width:17.9pt;height:24.15pt;z-index:-251700224;mso-position-horizontal-relative:page" coordorigin="2131,766" coordsize="358,483">
            <v:rect id="_x0000_s1038" style="position:absolute;left:2280;top:988;width:61;height:18" fillcolor="black" stroked="f"/>
            <v:rect id="_x0000_s1039" style="position:absolute;left:2280;top:988;width:61;height:18" filled="f" strokecolor="#bebebe"/>
            <v:shape id="_x0000_s1040" type="#_x0000_t75" style="position:absolute;left:2131;top:766;width:358;height:483">
              <v:imagedata r:id="rId10" o:title=""/>
            </v:shape>
            <w10:wrap anchorx="page"/>
          </v:group>
        </w:pic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17.12.2010</w:t>
      </w:r>
      <w:r>
        <w:rPr>
          <w:spacing w:val="1"/>
        </w:rPr>
        <w:t xml:space="preserve"> </w:t>
      </w:r>
      <w:r>
        <w:t>№1897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 образования»;</w:t>
      </w:r>
    </w:p>
    <w:p w:rsidR="00C8070F" w:rsidRDefault="0048348A">
      <w:pPr>
        <w:pStyle w:val="a3"/>
        <w:ind w:right="350" w:firstLine="1415"/>
      </w:pP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здоровья;</w:t>
      </w:r>
    </w:p>
    <w:p w:rsidR="00C8070F" w:rsidRDefault="0048348A">
      <w:pPr>
        <w:pStyle w:val="a3"/>
        <w:spacing w:before="1"/>
        <w:ind w:right="346"/>
      </w:pPr>
      <w:r>
        <w:t>- требованиями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 образования (далее — ФГОС ООО), предъявляемыми к структуре, у</w:t>
      </w:r>
      <w:r>
        <w:t>словиям реализации</w:t>
      </w:r>
      <w:r>
        <w:rPr>
          <w:spacing w:val="-57"/>
        </w:rPr>
        <w:t xml:space="preserve"> </w:t>
      </w:r>
      <w:r>
        <w:t>и планируемым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образования;</w:t>
      </w:r>
    </w:p>
    <w:p w:rsidR="00C8070F" w:rsidRDefault="0048348A">
      <w:pPr>
        <w:pStyle w:val="a3"/>
        <w:ind w:left="966" w:firstLine="0"/>
      </w:pPr>
      <w:r>
        <w:t>-Уставом</w:t>
      </w:r>
      <w:r>
        <w:rPr>
          <w:spacing w:val="-2"/>
        </w:rPr>
        <w:t xml:space="preserve"> </w:t>
      </w:r>
      <w:r>
        <w:rPr>
          <w:spacing w:val="-2"/>
        </w:rPr>
        <w:t>«Нижнем</w:t>
      </w:r>
      <w:r>
        <w:rPr>
          <w:spacing w:val="-2"/>
        </w:rPr>
        <w:t>ородинская ООШ»</w:t>
      </w:r>
    </w:p>
    <w:p w:rsidR="00C8070F" w:rsidRDefault="0048348A">
      <w:pPr>
        <w:pStyle w:val="a3"/>
        <w:ind w:right="348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C8070F" w:rsidRDefault="0048348A">
      <w:pPr>
        <w:pStyle w:val="a3"/>
        <w:ind w:right="351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 xml:space="preserve">реализации АООП ООО обучающихся с ЗПР, а также способы </w:t>
      </w:r>
      <w:r>
        <w:t>определения 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результатов.</w:t>
      </w:r>
    </w:p>
    <w:p w:rsidR="00C8070F" w:rsidRDefault="0048348A">
      <w:pPr>
        <w:pStyle w:val="a3"/>
        <w:ind w:left="966" w:firstLine="0"/>
      </w:pPr>
      <w:r>
        <w:t>Целевой</w:t>
      </w:r>
      <w:r>
        <w:rPr>
          <w:spacing w:val="-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включает:</w:t>
      </w:r>
    </w:p>
    <w:p w:rsidR="00C8070F" w:rsidRDefault="0048348A" w:rsidP="0048348A">
      <w:pPr>
        <w:pStyle w:val="a6"/>
        <w:numPr>
          <w:ilvl w:val="0"/>
          <w:numId w:val="5"/>
        </w:numPr>
        <w:tabs>
          <w:tab w:val="left" w:pos="825"/>
          <w:tab w:val="left" w:pos="826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записку;</w:t>
      </w:r>
    </w:p>
    <w:p w:rsidR="00C8070F" w:rsidRDefault="0048348A" w:rsidP="0048348A">
      <w:pPr>
        <w:pStyle w:val="a6"/>
        <w:numPr>
          <w:ilvl w:val="0"/>
          <w:numId w:val="5"/>
        </w:numPr>
        <w:tabs>
          <w:tab w:val="left" w:pos="825"/>
          <w:tab w:val="left" w:pos="82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5"/>
        </w:numPr>
        <w:tabs>
          <w:tab w:val="left" w:pos="825"/>
          <w:tab w:val="left" w:pos="826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5"/>
        </w:numPr>
        <w:tabs>
          <w:tab w:val="left" w:pos="825"/>
          <w:tab w:val="left" w:pos="82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8"/>
          <w:sz w:val="24"/>
        </w:rPr>
        <w:t xml:space="preserve"> </w:t>
      </w:r>
      <w:r>
        <w:rPr>
          <w:sz w:val="24"/>
        </w:rPr>
        <w:t>АООП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ООО;</w:t>
      </w:r>
    </w:p>
    <w:p w:rsidR="00C8070F" w:rsidRDefault="0048348A" w:rsidP="0048348A">
      <w:pPr>
        <w:pStyle w:val="a6"/>
        <w:numPr>
          <w:ilvl w:val="0"/>
          <w:numId w:val="5"/>
        </w:numPr>
        <w:tabs>
          <w:tab w:val="left" w:pos="825"/>
          <w:tab w:val="left" w:pos="826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ООО.</w:t>
      </w:r>
    </w:p>
    <w:p w:rsidR="00C8070F" w:rsidRDefault="0048348A">
      <w:pPr>
        <w:pStyle w:val="a3"/>
        <w:ind w:right="343"/>
      </w:pPr>
      <w:r>
        <w:t>Содержательный раздел определяет общее содержание основного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результатов:</w:t>
      </w:r>
    </w:p>
    <w:p w:rsidR="00C8070F" w:rsidRDefault="0048348A" w:rsidP="0048348A">
      <w:pPr>
        <w:pStyle w:val="a6"/>
        <w:numPr>
          <w:ilvl w:val="1"/>
          <w:numId w:val="5"/>
        </w:numPr>
        <w:tabs>
          <w:tab w:val="left" w:pos="1111"/>
        </w:tabs>
        <w:ind w:left="1110" w:hanging="145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1"/>
          <w:numId w:val="5"/>
        </w:numPr>
        <w:tabs>
          <w:tab w:val="left" w:pos="1111"/>
        </w:tabs>
        <w:ind w:left="1110" w:hanging="145"/>
        <w:rPr>
          <w:sz w:val="24"/>
        </w:rPr>
      </w:pPr>
      <w:r>
        <w:rPr>
          <w:sz w:val="24"/>
        </w:rPr>
        <w:t>примерные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C8070F" w:rsidRDefault="0048348A" w:rsidP="0048348A">
      <w:pPr>
        <w:pStyle w:val="a6"/>
        <w:numPr>
          <w:ilvl w:val="1"/>
          <w:numId w:val="5"/>
        </w:numPr>
        <w:tabs>
          <w:tab w:val="left" w:pos="1111"/>
        </w:tabs>
        <w:ind w:right="343" w:firstLine="707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курсов.</w:t>
      </w:r>
    </w:p>
    <w:p w:rsidR="00C8070F" w:rsidRDefault="0048348A">
      <w:pPr>
        <w:pStyle w:val="a3"/>
        <w:ind w:right="3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условий 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left="966" w:firstLine="0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включает:</w:t>
      </w:r>
    </w:p>
    <w:p w:rsidR="00C8070F" w:rsidRDefault="0048348A" w:rsidP="0048348A">
      <w:pPr>
        <w:pStyle w:val="a6"/>
        <w:numPr>
          <w:ilvl w:val="1"/>
          <w:numId w:val="5"/>
        </w:numPr>
        <w:tabs>
          <w:tab w:val="left" w:pos="1174"/>
        </w:tabs>
        <w:ind w:left="1173" w:hanging="208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1"/>
          <w:numId w:val="5"/>
        </w:numPr>
        <w:tabs>
          <w:tab w:val="left" w:pos="1111"/>
        </w:tabs>
        <w:ind w:right="339" w:firstLine="707"/>
        <w:rPr>
          <w:sz w:val="24"/>
        </w:rPr>
      </w:pPr>
      <w:r>
        <w:rPr>
          <w:sz w:val="24"/>
        </w:rPr>
        <w:t xml:space="preserve">систему специальных условий </w:t>
      </w:r>
      <w:r>
        <w:rPr>
          <w:sz w:val="24"/>
        </w:rPr>
        <w:t>реализации АООП ООО, включая кадровые,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условия.</w:t>
      </w:r>
    </w:p>
    <w:p w:rsidR="00C8070F" w:rsidRDefault="0048348A">
      <w:pPr>
        <w:pStyle w:val="a3"/>
        <w:ind w:right="340"/>
      </w:pPr>
      <w:r>
        <w:t>Решение о получении образования обучающимся с ЗПР на уровне основного общего</w:t>
      </w:r>
      <w:r>
        <w:rPr>
          <w:spacing w:val="1"/>
        </w:rPr>
        <w:t xml:space="preserve"> </w:t>
      </w:r>
      <w:r>
        <w:t>образования по адаптирован</w:t>
      </w:r>
      <w:r>
        <w:t>ной основной образовательной программе принимается на основе</w:t>
      </w:r>
      <w:r>
        <w:rPr>
          <w:spacing w:val="1"/>
        </w:rPr>
        <w:t xml:space="preserve"> </w:t>
      </w:r>
      <w:r>
        <w:t>заключения психолого-медико-педагогической комиссии (далее – ПМПК), сформулированного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ЗПР,</w:t>
      </w:r>
      <w:r>
        <w:rPr>
          <w:spacing w:val="22"/>
        </w:rPr>
        <w:t xml:space="preserve"> </w:t>
      </w:r>
      <w:r>
        <w:t>им</w:t>
      </w:r>
      <w:r>
        <w:t>еющих</w:t>
      </w:r>
      <w:r>
        <w:rPr>
          <w:spacing w:val="21"/>
        </w:rPr>
        <w:t xml:space="preserve"> </w:t>
      </w:r>
      <w:r>
        <w:t>инвалидность,</w:t>
      </w:r>
      <w:r>
        <w:rPr>
          <w:spacing w:val="27"/>
        </w:rPr>
        <w:t xml:space="preserve"> </w:t>
      </w:r>
      <w:r>
        <w:t>дополняется</w:t>
      </w:r>
      <w:r>
        <w:rPr>
          <w:spacing w:val="22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программой</w:t>
      </w:r>
    </w:p>
    <w:p w:rsidR="00C8070F" w:rsidRDefault="00C8070F">
      <w:pPr>
        <w:sectPr w:rsidR="00C8070F">
          <w:pgSz w:w="11910" w:h="16840"/>
          <w:pgMar w:top="1040" w:right="220" w:bottom="118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lastRenderedPageBreak/>
        <w:t>реабилитации</w:t>
      </w:r>
      <w:r>
        <w:rPr>
          <w:spacing w:val="12"/>
        </w:rPr>
        <w:t xml:space="preserve"> </w:t>
      </w:r>
      <w:r>
        <w:t>инвалида</w:t>
      </w:r>
      <w:r>
        <w:rPr>
          <w:spacing w:val="12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ИПР)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специальных</w:t>
      </w:r>
      <w:r>
        <w:rPr>
          <w:spacing w:val="18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образования.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1"/>
        <w:numPr>
          <w:ilvl w:val="0"/>
          <w:numId w:val="4"/>
        </w:numPr>
        <w:tabs>
          <w:tab w:val="left" w:pos="977"/>
        </w:tabs>
        <w:spacing w:before="71" w:line="240" w:lineRule="auto"/>
        <w:ind w:left="575" w:right="1233" w:firstLine="160"/>
        <w:jc w:val="left"/>
      </w:pPr>
      <w:r>
        <w:lastRenderedPageBreak/>
        <w:t>АДАПТИРОВАННАЯ ОСНОВНАЯ ОБРАЗОВАТЕЛЬНАЯ 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</w:t>
      </w:r>
    </w:p>
    <w:p w:rsidR="00C8070F" w:rsidRDefault="0048348A">
      <w:pPr>
        <w:ind w:left="3192"/>
        <w:jc w:val="both"/>
        <w:rPr>
          <w:b/>
          <w:sz w:val="24"/>
        </w:rPr>
      </w:pPr>
      <w:r>
        <w:rPr>
          <w:b/>
          <w:sz w:val="24"/>
        </w:rPr>
        <w:t>ПСИХИЧЕСКОГО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:rsidR="00C8070F" w:rsidRDefault="00C8070F">
      <w:pPr>
        <w:pStyle w:val="a3"/>
        <w:ind w:left="0" w:firstLine="0"/>
        <w:jc w:val="left"/>
        <w:rPr>
          <w:b/>
        </w:rPr>
      </w:pPr>
    </w:p>
    <w:p w:rsidR="00C8070F" w:rsidRDefault="0048348A" w:rsidP="0048348A">
      <w:pPr>
        <w:pStyle w:val="1"/>
        <w:numPr>
          <w:ilvl w:val="1"/>
          <w:numId w:val="4"/>
        </w:numPr>
        <w:tabs>
          <w:tab w:val="left" w:pos="4301"/>
        </w:tabs>
        <w:spacing w:line="240" w:lineRule="auto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C8070F" w:rsidRDefault="0048348A" w:rsidP="0048348A">
      <w:pPr>
        <w:pStyle w:val="a6"/>
        <w:numPr>
          <w:ilvl w:val="2"/>
          <w:numId w:val="6"/>
        </w:numPr>
        <w:tabs>
          <w:tab w:val="left" w:pos="3932"/>
        </w:tabs>
        <w:spacing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C8070F" w:rsidRDefault="0048348A">
      <w:pPr>
        <w:pStyle w:val="a3"/>
        <w:ind w:right="347"/>
      </w:pPr>
      <w:r>
        <w:t>Категория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многочисленная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неоднородностью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порождающих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дизонтогенеза,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обусловливает</w:t>
      </w:r>
      <w:r>
        <w:rPr>
          <w:spacing w:val="-1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нарушений.</w:t>
      </w:r>
    </w:p>
    <w:p w:rsidR="00C8070F" w:rsidRDefault="0048348A">
      <w:pPr>
        <w:pStyle w:val="a3"/>
        <w:ind w:right="349"/>
      </w:pPr>
      <w:r>
        <w:t>Комплекс биосоциокультурных факторов, вызвавших у ребенка задержку 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органическую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-57"/>
        </w:rPr>
        <w:t xml:space="preserve"> </w:t>
      </w:r>
      <w:r>
        <w:t>нервной системы, и отсутствие или недостаточность специализированной помощи на уровне</w:t>
      </w:r>
      <w:r>
        <w:rPr>
          <w:spacing w:val="1"/>
        </w:rPr>
        <w:t xml:space="preserve"> </w:t>
      </w:r>
      <w:r>
        <w:t>начального общего образования приводят в ряде случаев к особой выраженности и стойкости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</w:t>
      </w:r>
      <w:r>
        <w:t>звития,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образовательных условий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8070F" w:rsidRDefault="0048348A">
      <w:pPr>
        <w:pStyle w:val="a3"/>
        <w:ind w:right="339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пролонгированной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направленной на развитие навыков, нео</w:t>
      </w:r>
      <w:r>
        <w:t>бходимых для формирования учебных и 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развитии.</w:t>
      </w:r>
    </w:p>
    <w:p w:rsidR="00C8070F" w:rsidRDefault="0048348A">
      <w:pPr>
        <w:pStyle w:val="a3"/>
        <w:ind w:right="349"/>
      </w:pP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начальной школе, обучающиеся с </w:t>
      </w:r>
      <w:r>
        <w:t>ЗПР, как правило, продолжают испытывать определенные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дефицитарными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</w:t>
      </w:r>
      <w:r>
        <w:t>ости,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продуктивности.</w:t>
      </w:r>
    </w:p>
    <w:p w:rsidR="00C8070F" w:rsidRDefault="0048348A">
      <w:pPr>
        <w:pStyle w:val="a3"/>
        <w:ind w:right="339"/>
      </w:pPr>
      <w:r>
        <w:t>Адаптированная основная образовательная</w:t>
      </w:r>
      <w:r>
        <w:rPr>
          <w:spacing w:val="1"/>
        </w:rPr>
        <w:t xml:space="preserve"> </w:t>
      </w:r>
      <w:r>
        <w:t>программа основного общего образования</w:t>
      </w:r>
      <w:r>
        <w:rPr>
          <w:spacing w:val="1"/>
        </w:rPr>
        <w:t xml:space="preserve"> </w:t>
      </w:r>
      <w:r>
        <w:t>обучающихся с задержкой психического развития (далее – АООП ООО обучающихся с ЗПР) –</w:t>
      </w:r>
      <w:r>
        <w:rPr>
          <w:spacing w:val="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программа,</w:t>
      </w:r>
      <w:r>
        <w:rPr>
          <w:spacing w:val="-6"/>
        </w:rPr>
        <w:t xml:space="preserve"> </w:t>
      </w:r>
      <w:r>
        <w:t>адаптированная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учетом особенностей их психофизического развития, индивидуальных возможностей,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потребностей,</w:t>
      </w:r>
      <w:r>
        <w:rPr>
          <w:spacing w:val="-7"/>
        </w:rPr>
        <w:t xml:space="preserve"> </w:t>
      </w:r>
      <w:r>
        <w:t>обеспечивающая</w:t>
      </w:r>
      <w:r>
        <w:rPr>
          <w:spacing w:val="-8"/>
        </w:rPr>
        <w:t xml:space="preserve"> </w:t>
      </w:r>
      <w:r>
        <w:t>коррекцию</w:t>
      </w:r>
      <w:r>
        <w:rPr>
          <w:spacing w:val="-8"/>
        </w:rPr>
        <w:t xml:space="preserve"> </w:t>
      </w:r>
      <w:r>
        <w:t>нарушений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адаптацию.</w:t>
      </w:r>
    </w:p>
    <w:p w:rsidR="00C8070F" w:rsidRDefault="0048348A">
      <w:pPr>
        <w:pStyle w:val="a3"/>
        <w:ind w:right="347"/>
      </w:pPr>
      <w:r>
        <w:t>АО</w:t>
      </w:r>
      <w:r>
        <w:t>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1"/>
        </w:rPr>
        <w:t>«Нижнесмородинская ООШ»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предназначена для освоения обучающимися, успешно освоившими адаптированную 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4"/>
        </w:rPr>
        <w:t xml:space="preserve"> </w:t>
      </w:r>
      <w:r>
        <w:t>программу</w:t>
      </w:r>
      <w:r>
        <w:rPr>
          <w:spacing w:val="7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(АООП</w:t>
      </w:r>
      <w:r>
        <w:rPr>
          <w:spacing w:val="11"/>
        </w:rPr>
        <w:t xml:space="preserve"> </w:t>
      </w:r>
      <w:r>
        <w:t>НОО)</w:t>
      </w:r>
      <w:r>
        <w:rPr>
          <w:spacing w:val="1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ЗПР (варианты</w:t>
      </w:r>
      <w:r>
        <w:t xml:space="preserve"> 7.2) в соответствие с ФГОС НОО обучающихся с ОВЗ, и при этом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 необходимым</w:t>
      </w:r>
      <w:r>
        <w:t xml:space="preserve"> условием освоения обучающимися с ЗПР АООП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8070F" w:rsidRDefault="00C8070F">
      <w:pPr>
        <w:pStyle w:val="a3"/>
        <w:spacing w:before="4"/>
        <w:ind w:left="0" w:firstLine="0"/>
        <w:jc w:val="left"/>
      </w:pPr>
    </w:p>
    <w:p w:rsidR="00C8070F" w:rsidRDefault="0048348A" w:rsidP="0048348A">
      <w:pPr>
        <w:pStyle w:val="1"/>
        <w:numPr>
          <w:ilvl w:val="2"/>
          <w:numId w:val="6"/>
        </w:numPr>
        <w:tabs>
          <w:tab w:val="left" w:pos="1107"/>
        </w:tabs>
        <w:spacing w:before="1" w:line="240" w:lineRule="auto"/>
        <w:ind w:left="719" w:right="1164" w:hanging="214"/>
        <w:jc w:val="both"/>
      </w:pPr>
      <w:r>
        <w:t>Цели и задачи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 xml:space="preserve">образования </w:t>
      </w:r>
      <w:r>
        <w:rPr>
          <w:spacing w:val="1"/>
        </w:rPr>
        <w:t>«Нижнесмородинская ООШ»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обучающихся с</w:t>
      </w:r>
      <w: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C8070F" w:rsidRDefault="0048348A">
      <w:pPr>
        <w:pStyle w:val="a3"/>
        <w:ind w:right="351"/>
      </w:pPr>
      <w:r>
        <w:t>Цел</w:t>
      </w:r>
      <w:r>
        <w:t>ями реализации адаптированной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обучающихся с</w:t>
      </w:r>
      <w:r>
        <w:rPr>
          <w:spacing w:val="-1"/>
        </w:rPr>
        <w:t xml:space="preserve"> </w:t>
      </w:r>
      <w:r>
        <w:t>ЗПР являются: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ind w:right="346" w:firstLine="42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потребностями и возможностями обучающегося с ЗПР среднего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1" w:line="237" w:lineRule="auto"/>
        <w:ind w:right="349" w:firstLine="427"/>
        <w:rPr>
          <w:sz w:val="24"/>
        </w:rPr>
      </w:pPr>
      <w:r>
        <w:rPr>
          <w:sz w:val="24"/>
        </w:rPr>
        <w:t xml:space="preserve">становление и развитие личности обучающегося с ЗПР в ее самобытности, </w:t>
      </w:r>
      <w:r>
        <w:rPr>
          <w:sz w:val="24"/>
        </w:rPr>
        <w:t>уникальности,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неповторимости.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/>
      </w:pPr>
      <w:r>
        <w:lastRenderedPageBreak/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адаптированной основной общеобразовательной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/>
        <w:ind w:right="343" w:firstLine="427"/>
        <w:rPr>
          <w:sz w:val="24"/>
        </w:rPr>
      </w:pPr>
      <w:r>
        <w:rPr>
          <w:sz w:val="24"/>
        </w:rPr>
        <w:t>обеспечение соответствия адаптированной основной общеобразовательной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(ФГОС ООО);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 w:line="293" w:lineRule="exact"/>
        <w:ind w:left="966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 w:line="237" w:lineRule="auto"/>
        <w:ind w:right="343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4"/>
        <w:ind w:right="348" w:firstLine="427"/>
        <w:rPr>
          <w:sz w:val="24"/>
        </w:rPr>
      </w:pPr>
      <w:r>
        <w:rPr>
          <w:sz w:val="24"/>
        </w:rPr>
        <w:t>установление требований к воспитанию обучающихся с ЗПР как части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 соответствующему усилению воспитательного и социализирующего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сопровождения каждого обучающегося с ЗПР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 w:line="237" w:lineRule="auto"/>
        <w:ind w:right="351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/>
        <w:ind w:right="341" w:firstLine="42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с социальными партнерами, в том числе, с центрами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ind w:right="347" w:firstLine="42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их в деятельность клубов, секций, студий и кружков, включения в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ind w:right="344" w:firstLine="42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 w:line="237" w:lineRule="auto"/>
        <w:ind w:right="352" w:firstLine="427"/>
        <w:rPr>
          <w:sz w:val="24"/>
        </w:rPr>
      </w:pPr>
      <w:r>
        <w:rPr>
          <w:sz w:val="24"/>
        </w:rPr>
        <w:t>участие обучающихся c ЗПР,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работников и общественности в проектировании и развитии </w:t>
      </w:r>
      <w:r>
        <w:rPr>
          <w:sz w:val="24"/>
        </w:rPr>
        <w:t>внутришкольной 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7" w:line="237" w:lineRule="auto"/>
        <w:ind w:right="348" w:firstLine="42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ЗПР, 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2"/>
          <w:numId w:val="6"/>
        </w:numPr>
        <w:tabs>
          <w:tab w:val="left" w:pos="1584"/>
        </w:tabs>
        <w:ind w:left="402" w:right="367" w:firstLine="580"/>
        <w:jc w:val="both"/>
        <w:rPr>
          <w:sz w:val="24"/>
        </w:rPr>
      </w:pPr>
      <w:r>
        <w:rPr>
          <w:sz w:val="24"/>
        </w:rPr>
        <w:t>Принципы и подходы к формированию адаптированной основной образоват</w:t>
      </w:r>
      <w:r>
        <w:rPr>
          <w:sz w:val="24"/>
        </w:rPr>
        <w:t>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:rsidR="00C8070F" w:rsidRDefault="0048348A">
      <w:pPr>
        <w:pStyle w:val="a3"/>
        <w:spacing w:before="1"/>
        <w:ind w:right="343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предполагает: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/>
        <w:ind w:right="348" w:firstLine="42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инновационной экономики, задачам построения российского гражданского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поликонфессионального состава;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ind w:right="344" w:firstLine="427"/>
        <w:rPr>
          <w:sz w:val="24"/>
        </w:rPr>
      </w:pPr>
      <w:r>
        <w:rPr>
          <w:sz w:val="24"/>
        </w:rPr>
        <w:t>формирование соответству</w:t>
      </w:r>
      <w:r>
        <w:rPr>
          <w:sz w:val="24"/>
        </w:rPr>
        <w:t>ющей целям общего образования социальной среды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числе, обучающихся с ЗПР в системе образования, переход к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ind w:right="342" w:firstLine="427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универсальных учебных действий, познания и освоения</w:t>
      </w:r>
      <w:r>
        <w:rPr>
          <w:sz w:val="24"/>
        </w:rPr>
        <w:t xml:space="preserve"> мира личности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с ЗПР, его учебно-познавательной деятельности, формирование его готовности к 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line="293" w:lineRule="exact"/>
        <w:ind w:left="966"/>
        <w:rPr>
          <w:sz w:val="24"/>
        </w:rPr>
      </w:pPr>
      <w:r>
        <w:rPr>
          <w:sz w:val="24"/>
        </w:rPr>
        <w:t xml:space="preserve">признание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решающей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способов   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 w:firstLine="0"/>
      </w:pPr>
      <w:r>
        <w:lastRenderedPageBreak/>
        <w:t xml:space="preserve">образовательной </w:t>
      </w:r>
      <w:r>
        <w:t>деятельности и учебного сотрудничества в достижении целей личностного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>
        <w:t>ЗПР;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/>
        <w:ind w:right="344" w:firstLine="427"/>
        <w:rPr>
          <w:sz w:val="24"/>
        </w:rPr>
      </w:pPr>
      <w:r>
        <w:rPr>
          <w:sz w:val="24"/>
        </w:rPr>
        <w:t>учет индивидуальных, возрастных и психофизиологических особенностей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 при построении образовательного процесса на уровне основно</w:t>
      </w:r>
      <w:r>
        <w:rPr>
          <w:sz w:val="24"/>
        </w:rPr>
        <w:t>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4" w:line="237" w:lineRule="auto"/>
        <w:ind w:right="349" w:firstLine="427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 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C8070F" w:rsidRDefault="0048348A">
      <w:pPr>
        <w:pStyle w:val="a3"/>
        <w:ind w:right="349"/>
      </w:pP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– 5 лет (5-9 классы).</w:t>
      </w:r>
    </w:p>
    <w:p w:rsidR="00C8070F" w:rsidRDefault="0048348A">
      <w:pPr>
        <w:pStyle w:val="a3"/>
        <w:ind w:left="966" w:right="349" w:firstLine="1178"/>
      </w:pPr>
      <w:r>
        <w:t>Особенности построения содержания образовательной программы</w:t>
      </w:r>
      <w:r>
        <w:rPr>
          <w:spacing w:val="1"/>
        </w:rPr>
        <w:t xml:space="preserve"> </w:t>
      </w:r>
      <w:r>
        <w:t>Требования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предметным</w:t>
      </w:r>
      <w:r>
        <w:rPr>
          <w:spacing w:val="13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ЗПР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итоговых</w:t>
      </w:r>
    </w:p>
    <w:p w:rsidR="00C8070F" w:rsidRDefault="0048348A">
      <w:pPr>
        <w:pStyle w:val="a3"/>
        <w:ind w:right="348" w:firstLine="0"/>
      </w:pPr>
      <w:r>
        <w:t>достижений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 xml:space="preserve">имеющих </w:t>
      </w:r>
      <w:r>
        <w:t>ограничений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3"/>
        </w:rPr>
        <w:t xml:space="preserve"> </w:t>
      </w:r>
      <w:r>
        <w:t>здоровья.</w:t>
      </w:r>
    </w:p>
    <w:p w:rsidR="00C8070F" w:rsidRDefault="0048348A">
      <w:pPr>
        <w:pStyle w:val="a3"/>
        <w:ind w:right="347"/>
      </w:pPr>
      <w:r>
        <w:t>Для обучающихся с ЗПР необходим дифференцированный подход к отбору содержания</w:t>
      </w:r>
      <w:r>
        <w:rPr>
          <w:spacing w:val="1"/>
        </w:rPr>
        <w:t xml:space="preserve"> </w:t>
      </w:r>
      <w:r>
        <w:t>программ учебных предметов с учетом особых образовательных потребностей и возможностей</w:t>
      </w:r>
      <w:r>
        <w:rPr>
          <w:spacing w:val="1"/>
        </w:rPr>
        <w:t xml:space="preserve"> </w:t>
      </w:r>
      <w:r>
        <w:t>ребенка. Объем знаний и умений по учебным предметам н</w:t>
      </w:r>
      <w:r>
        <w:t>есущественно сокращается за 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избыточных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 к</w:t>
      </w:r>
      <w:r>
        <w:rPr>
          <w:spacing w:val="-1"/>
        </w:rPr>
        <w:t xml:space="preserve"> </w:t>
      </w:r>
      <w:r>
        <w:t>основному</w:t>
      </w:r>
      <w:r>
        <w:rPr>
          <w:spacing w:val="-6"/>
        </w:rPr>
        <w:t xml:space="preserve"> </w:t>
      </w:r>
      <w:r>
        <w:t>содержанию требований.</w:t>
      </w:r>
    </w:p>
    <w:p w:rsidR="00C8070F" w:rsidRDefault="0048348A">
      <w:pPr>
        <w:pStyle w:val="a3"/>
        <w:spacing w:before="1"/>
        <w:ind w:right="343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совпа</w:t>
      </w:r>
      <w:r>
        <w:t>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C8070F" w:rsidRDefault="0048348A">
      <w:pPr>
        <w:pStyle w:val="a3"/>
        <w:ind w:left="2606" w:right="761" w:hanging="1222"/>
      </w:pPr>
      <w:r>
        <w:t xml:space="preserve">Психолого-педагогические особенности обучающихся с </w:t>
      </w:r>
      <w:r>
        <w:t>задержкой психического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C8070F" w:rsidRDefault="0048348A">
      <w:pPr>
        <w:pStyle w:val="a3"/>
        <w:ind w:right="342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 xml:space="preserve">мотивационных и когнитивных </w:t>
      </w:r>
      <w:r>
        <w:t>составляющих познавательной деятельности. Для значительной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социально-перцептивных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сопряженный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затрудняет</w:t>
      </w:r>
      <w:r>
        <w:rPr>
          <w:spacing w:val="-2"/>
        </w:rPr>
        <w:t xml:space="preserve"> </w:t>
      </w:r>
      <w:r>
        <w:t xml:space="preserve">их </w:t>
      </w:r>
      <w:r>
        <w:t>продуктивное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окружающими.</w:t>
      </w:r>
    </w:p>
    <w:p w:rsidR="00C8070F" w:rsidRDefault="0048348A">
      <w:pPr>
        <w:pStyle w:val="a3"/>
        <w:spacing w:before="1"/>
        <w:ind w:right="340"/>
      </w:pPr>
      <w:r>
        <w:t>Переход от совместных учебных действий под руководством учителя (характерных для</w:t>
      </w:r>
      <w:r>
        <w:rPr>
          <w:spacing w:val="1"/>
        </w:rPr>
        <w:t xml:space="preserve"> </w:t>
      </w:r>
      <w:r>
        <w:t>начальной школы) к самостоятельным (на уровне основной школы) предъявляет к подростку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познавательн</w:t>
      </w:r>
      <w:r>
        <w:t>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самостоятельного</w:t>
      </w:r>
      <w:r>
        <w:rPr>
          <w:spacing w:val="9"/>
        </w:rPr>
        <w:t xml:space="preserve"> </w:t>
      </w:r>
      <w:r>
        <w:t>осуществления</w:t>
      </w:r>
      <w:r>
        <w:rPr>
          <w:spacing w:val="10"/>
        </w:rPr>
        <w:t xml:space="preserve"> </w:t>
      </w:r>
      <w:r>
        <w:t>контрольных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оценочных</w:t>
      </w:r>
      <w:r>
        <w:rPr>
          <w:spacing w:val="10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инициативы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 xml:space="preserve">качественное преобразование учебных действий </w:t>
      </w:r>
      <w:r>
        <w:t>моделирования, контроля, оценки и переход 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перспективе.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</w:t>
      </w:r>
      <w:r>
        <w:t>ления,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коммуникативных средств и способов организации учебного сотрудничества в отношениях 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особую</w:t>
      </w:r>
      <w:r>
        <w:rPr>
          <w:spacing w:val="-57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прежних интересов и склонностей, качественно изменяются самоотношение и самооценка в</w:t>
      </w:r>
      <w:r>
        <w:rPr>
          <w:spacing w:val="1"/>
        </w:rPr>
        <w:t xml:space="preserve"> </w:t>
      </w:r>
      <w:r>
        <w:t>связи с появлением у подростка с ЗПР значительных субъективных труднос</w:t>
      </w:r>
      <w:r>
        <w:t>тей и переживаний.</w:t>
      </w:r>
      <w:r>
        <w:rPr>
          <w:spacing w:val="1"/>
        </w:rPr>
        <w:t xml:space="preserve"> </w:t>
      </w:r>
      <w:r>
        <w:t>К девятому классу завершается внутренняя переориентация с правил и ограничений,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моралью послушания, на</w:t>
      </w:r>
      <w:r>
        <w:rPr>
          <w:spacing w:val="-1"/>
        </w:rPr>
        <w:t xml:space="preserve"> </w:t>
      </w:r>
      <w:r>
        <w:t>нормы поведения взрослых.</w:t>
      </w:r>
    </w:p>
    <w:p w:rsidR="00C8070F" w:rsidRDefault="0048348A">
      <w:pPr>
        <w:pStyle w:val="a3"/>
        <w:ind w:right="347"/>
      </w:pP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обостренную</w:t>
      </w:r>
      <w:r>
        <w:rPr>
          <w:spacing w:val="1"/>
        </w:rPr>
        <w:t xml:space="preserve"> </w:t>
      </w:r>
      <w:r>
        <w:t>восприимчивость к усвоени</w:t>
      </w:r>
      <w:r>
        <w:t>ю норм, ценностей и моделей поведения; сложные поведенческие</w:t>
      </w:r>
      <w:r>
        <w:rPr>
          <w:spacing w:val="1"/>
        </w:rPr>
        <w:t xml:space="preserve"> </w:t>
      </w:r>
      <w:r>
        <w:t>проявления,</w:t>
      </w:r>
      <w:r>
        <w:rPr>
          <w:spacing w:val="25"/>
        </w:rPr>
        <w:t xml:space="preserve"> </w:t>
      </w:r>
      <w:r>
        <w:t>вызванные</w:t>
      </w:r>
      <w:r>
        <w:rPr>
          <w:spacing w:val="24"/>
        </w:rPr>
        <w:t xml:space="preserve"> </w:t>
      </w:r>
      <w:r>
        <w:t>противоречием</w:t>
      </w:r>
      <w:r>
        <w:rPr>
          <w:spacing w:val="24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потребностью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признании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стороны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lastRenderedPageBreak/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неуверенностью;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социальных </w:t>
      </w:r>
      <w:r>
        <w:t>взаимодействий. Процесс взросления у детей с ЗПР осложняется характерными для</w:t>
      </w:r>
      <w:r>
        <w:rPr>
          <w:spacing w:val="-5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наблюдаются</w:t>
      </w:r>
      <w:r>
        <w:rPr>
          <w:spacing w:val="6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незрелости,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внушаемы,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поддаются</w:t>
      </w:r>
      <w:r>
        <w:rPr>
          <w:spacing w:val="1"/>
        </w:rPr>
        <w:t xml:space="preserve"> </w:t>
      </w:r>
      <w:r>
        <w:t>убеждению,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 xml:space="preserve">отстоять </w:t>
      </w:r>
      <w:r>
        <w:t>собственную позицию. Особые сложности могут создавать нарушения произвольной</w:t>
      </w:r>
      <w:r>
        <w:rPr>
          <w:spacing w:val="1"/>
        </w:rPr>
        <w:t xml:space="preserve"> </w:t>
      </w:r>
      <w:r>
        <w:t>регуляции: для них характерны частые импульсивные реакции, они не могут сдерживать свои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порывы,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сдержаны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переменчивости</w:t>
      </w:r>
      <w:r>
        <w:t xml:space="preserve"> настроения. В целом у всех обучающихся с ЗПР отмечается слабость волевых</w:t>
      </w:r>
      <w:r>
        <w:rPr>
          <w:spacing w:val="1"/>
        </w:rPr>
        <w:t xml:space="preserve"> </w:t>
      </w:r>
      <w:r>
        <w:t>процессов, что проявляется в</w:t>
      </w:r>
      <w:r>
        <w:rPr>
          <w:spacing w:val="1"/>
        </w:rPr>
        <w:t xml:space="preserve"> </w:t>
      </w:r>
      <w:r>
        <w:t>невозможности сделать волевое</w:t>
      </w:r>
      <w:r>
        <w:rPr>
          <w:spacing w:val="1"/>
        </w:rPr>
        <w:t xml:space="preserve"> </w:t>
      </w:r>
      <w:r>
        <w:t>усилие при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трудностях.</w:t>
      </w:r>
    </w:p>
    <w:p w:rsidR="00C8070F" w:rsidRDefault="0048348A">
      <w:pPr>
        <w:pStyle w:val="a3"/>
        <w:spacing w:before="1"/>
        <w:ind w:right="343"/>
      </w:pPr>
      <w:r>
        <w:t>У подростков с ЗПР не сформированы внутренние критерии самооценки, что снижает их</w:t>
      </w:r>
      <w:r>
        <w:rPr>
          <w:spacing w:val="1"/>
        </w:rPr>
        <w:t xml:space="preserve"> </w:t>
      </w:r>
      <w:r>
        <w:t>уст</w:t>
      </w:r>
      <w:r>
        <w:t>ойчивость к внешним негативным воздействиям со стороны окружающих, проявляется в</w:t>
      </w:r>
      <w:r>
        <w:rPr>
          <w:spacing w:val="1"/>
        </w:rPr>
        <w:t xml:space="preserve"> </w:t>
      </w:r>
      <w:r>
        <w:t>несамостоятельности и шаблонности суждений. Обучающиеся с ЗПР нередко демонстрируют</w:t>
      </w:r>
      <w:r>
        <w:rPr>
          <w:spacing w:val="1"/>
        </w:rPr>
        <w:t xml:space="preserve"> </w:t>
      </w:r>
      <w:r>
        <w:t>некритично</w:t>
      </w:r>
      <w:r>
        <w:rPr>
          <w:spacing w:val="1"/>
        </w:rPr>
        <w:t xml:space="preserve"> </w:t>
      </w:r>
      <w:r>
        <w:t>завышенный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эгоцентризма.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саморегуляции</w:t>
      </w:r>
      <w:r>
        <w:t xml:space="preserve"> снижают способность к планированию, приводят к неопределенности 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перспектив.</w:t>
      </w:r>
    </w:p>
    <w:p w:rsidR="00C8070F" w:rsidRDefault="0048348A">
      <w:pPr>
        <w:pStyle w:val="a3"/>
        <w:ind w:right="345"/>
      </w:pPr>
      <w:r>
        <w:t>При организации обучения на уровне основного общего образования важно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 специфику</w:t>
      </w:r>
      <w:r>
        <w:rPr>
          <w:spacing w:val="-4"/>
        </w:rPr>
        <w:t xml:space="preserve"> </w:t>
      </w:r>
      <w:r>
        <w:t>усвоения ими учебного</w:t>
      </w:r>
      <w:r>
        <w:rPr>
          <w:spacing w:val="-1"/>
        </w:rPr>
        <w:t xml:space="preserve"> </w:t>
      </w:r>
      <w:r>
        <w:t>материала.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сферы</w:t>
      </w:r>
    </w:p>
    <w:p w:rsidR="00C8070F" w:rsidRDefault="0048348A">
      <w:pPr>
        <w:pStyle w:val="a3"/>
        <w:spacing w:before="1"/>
        <w:ind w:right="345"/>
      </w:pPr>
      <w:r>
        <w:t>Своеобразие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функцио</w:t>
      </w:r>
      <w:r>
        <w:t>нальной и/или органической недостаточности ЦНС. У подростков с ЗПР сохраняются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-1"/>
        </w:rPr>
        <w:t xml:space="preserve"> </w:t>
      </w:r>
      <w:r>
        <w:t>интеллектуально-мнестической деятельности.</w:t>
      </w:r>
    </w:p>
    <w:p w:rsidR="00C8070F" w:rsidRDefault="0048348A">
      <w:pPr>
        <w:pStyle w:val="a3"/>
        <w:ind w:right="349"/>
      </w:pPr>
      <w:r>
        <w:t>Сохраняются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пресыщаемость,</w:t>
      </w:r>
      <w:r>
        <w:rPr>
          <w:spacing w:val="1"/>
        </w:rPr>
        <w:t xml:space="preserve"> </w:t>
      </w:r>
      <w:r>
        <w:t>отвлекаемость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посторонние раздражители, что затрудняет последовательное и контролируемое выполнение</w:t>
      </w:r>
      <w:r>
        <w:rPr>
          <w:spacing w:val="1"/>
        </w:rPr>
        <w:t xml:space="preserve"> </w:t>
      </w:r>
      <w:r>
        <w:t>длинного</w:t>
      </w:r>
      <w:r>
        <w:rPr>
          <w:spacing w:val="-1"/>
        </w:rPr>
        <w:t xml:space="preserve"> </w:t>
      </w:r>
      <w:r>
        <w:t>ряда операций.</w:t>
      </w:r>
    </w:p>
    <w:p w:rsidR="00C8070F" w:rsidRDefault="0048348A">
      <w:pPr>
        <w:pStyle w:val="a3"/>
        <w:ind w:right="344"/>
      </w:pPr>
      <w:r>
        <w:t>Смысловые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запоминани</w:t>
      </w:r>
      <w:r>
        <w:t>я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превалирует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заучивание,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прочного запоминания материала.</w:t>
      </w:r>
    </w:p>
    <w:p w:rsidR="00C8070F" w:rsidRDefault="0048348A">
      <w:pPr>
        <w:pStyle w:val="a3"/>
        <w:ind w:right="344"/>
      </w:pPr>
      <w:r>
        <w:t>В значительной степени сохраняется несформированность мыслительной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мотивационном,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школьники</w:t>
      </w:r>
      <w:r>
        <w:rPr>
          <w:spacing w:val="-57"/>
        </w:rPr>
        <w:t xml:space="preserve"> </w:t>
      </w:r>
      <w:r>
        <w:t>демонстрируют слабую познавательную и поисковую активность в решении 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поверхностность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рациональног</w:t>
      </w:r>
      <w:r>
        <w:t>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операциональных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мышления</w:t>
      </w:r>
      <w:r>
        <w:rPr>
          <w:spacing w:val="6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логических</w:t>
      </w:r>
      <w:r>
        <w:rPr>
          <w:spacing w:val="14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синтеза,</w:t>
      </w:r>
      <w:r>
        <w:rPr>
          <w:spacing w:val="10"/>
        </w:rPr>
        <w:t xml:space="preserve"> </w:t>
      </w:r>
      <w:r>
        <w:t>классификации,</w:t>
      </w:r>
      <w:r>
        <w:rPr>
          <w:spacing w:val="11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основанных на</w:t>
      </w:r>
      <w:r>
        <w:rPr>
          <w:spacing w:val="-2"/>
        </w:rPr>
        <w:t xml:space="preserve"> </w:t>
      </w:r>
      <w:r>
        <w:t>актуализации существенных признаков</w:t>
      </w:r>
      <w:r>
        <w:rPr>
          <w:spacing w:val="-1"/>
        </w:rPr>
        <w:t xml:space="preserve"> </w:t>
      </w:r>
      <w:r>
        <w:t>объектов.</w:t>
      </w:r>
    </w:p>
    <w:p w:rsidR="00C8070F" w:rsidRDefault="0048348A">
      <w:pPr>
        <w:pStyle w:val="a3"/>
        <w:ind w:right="339"/>
      </w:pPr>
      <w:r>
        <w:t xml:space="preserve">Обучающимся с ЗПР сложно </w:t>
      </w:r>
      <w:r>
        <w:t>самостоятельно проводить анализ на основе выделения и</w:t>
      </w:r>
      <w:r>
        <w:rPr>
          <w:spacing w:val="1"/>
        </w:rPr>
        <w:t xml:space="preserve"> </w:t>
      </w:r>
      <w:r>
        <w:t>сопоставления признаков объектов, явлений и понятий, определять существенные признаки,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умозаключениях.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обоснование ответа, умение делать вывод на основе анализа информации, подводить вывод.</w:t>
      </w:r>
      <w:r>
        <w:rPr>
          <w:spacing w:val="1"/>
        </w:rPr>
        <w:t xml:space="preserve"> </w:t>
      </w:r>
      <w:r>
        <w:t>Подросток с ЗПР затрудняется обобщать понятия, осуществляя логическую операцию 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родовому по</w:t>
      </w:r>
      <w:r>
        <w:t>нятию,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 объемом, обобщать, интегрировать информацию из различных источников и делать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прогнозы.</w:t>
      </w:r>
    </w:p>
    <w:p w:rsidR="00C8070F" w:rsidRDefault="0048348A">
      <w:pPr>
        <w:pStyle w:val="a3"/>
        <w:spacing w:before="1"/>
        <w:ind w:right="343"/>
      </w:pPr>
      <w:r>
        <w:t>Затруднения могут вызвать задания на построение рассуждения на основе сравнения</w:t>
      </w:r>
      <w:r>
        <w:rPr>
          <w:spacing w:val="1"/>
        </w:rPr>
        <w:t xml:space="preserve"> </w:t>
      </w:r>
      <w:r>
        <w:t>предметов и явлений, в</w:t>
      </w:r>
      <w:r>
        <w:t>ыделяя при этом общие признаки, на выполнение сравнения объектов по</w:t>
      </w:r>
      <w:r>
        <w:rPr>
          <w:spacing w:val="-57"/>
        </w:rPr>
        <w:t xml:space="preserve"> </w:t>
      </w:r>
      <w:r>
        <w:t>наиболее характерным признакам и формулировка выводов по результатам сравнения.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классификации,</w:t>
      </w:r>
      <w:r>
        <w:rPr>
          <w:spacing w:val="49"/>
        </w:rPr>
        <w:t xml:space="preserve"> </w:t>
      </w:r>
      <w:r>
        <w:t>объединении</w:t>
      </w:r>
      <w:r>
        <w:rPr>
          <w:spacing w:val="51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группы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определенным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 w:firstLine="0"/>
      </w:pPr>
      <w:r>
        <w:lastRenderedPageBreak/>
        <w:t>признакам сложности возникают при самостоятельном определении основания и вербальном</w:t>
      </w:r>
      <w:r>
        <w:rPr>
          <w:spacing w:val="1"/>
        </w:rPr>
        <w:t xml:space="preserve"> </w:t>
      </w:r>
      <w:r>
        <w:t>обозначении.</w:t>
      </w:r>
    </w:p>
    <w:p w:rsidR="00C8070F" w:rsidRDefault="0048348A">
      <w:pPr>
        <w:pStyle w:val="a3"/>
        <w:ind w:right="350"/>
      </w:pPr>
      <w:r>
        <w:t>Выраженные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понятию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оперирования</w:t>
      </w:r>
      <w:r>
        <w:rPr>
          <w:spacing w:val="-4"/>
        </w:rPr>
        <w:t xml:space="preserve"> </w:t>
      </w:r>
      <w:r>
        <w:t>существенными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второстепенными</w:t>
      </w:r>
      <w:r>
        <w:rPr>
          <w:spacing w:val="-4"/>
        </w:rPr>
        <w:t xml:space="preserve"> </w:t>
      </w:r>
      <w:r>
        <w:t>признака</w:t>
      </w:r>
      <w:r>
        <w:t>ми</w:t>
      </w:r>
    </w:p>
    <w:p w:rsidR="00C8070F" w:rsidRDefault="0048348A">
      <w:pPr>
        <w:pStyle w:val="a3"/>
        <w:spacing w:before="1"/>
        <w:ind w:right="340"/>
      </w:pPr>
      <w:r>
        <w:t>Понятийные формы мышления долгое время не достигают уровня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развития, затрудняется процесс абстрагирования, оперирования понятиями, включения понятий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программ</w:t>
      </w:r>
      <w:r>
        <w:t>ного материала дополнительной визуализацией, конкретизацией примерами, связью 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опытом.</w:t>
      </w:r>
    </w:p>
    <w:p w:rsidR="00C8070F" w:rsidRDefault="0048348A">
      <w:pPr>
        <w:pStyle w:val="a3"/>
        <w:ind w:right="349"/>
      </w:pP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оформлении,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 них, дать вербальный отчет.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</w:p>
    <w:p w:rsidR="00C8070F" w:rsidRDefault="0048348A">
      <w:pPr>
        <w:pStyle w:val="a3"/>
        <w:ind w:right="349"/>
      </w:pP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фонематической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оппозиционные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 xml:space="preserve">разбор слова. У них остаются </w:t>
      </w:r>
      <w:r>
        <w:t>замены и смешения букв на письме, нечеткая дикция и отдельные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звуко-слоговой</w:t>
      </w:r>
      <w:r>
        <w:rPr>
          <w:spacing w:val="-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малознакомых</w:t>
      </w:r>
      <w:r>
        <w:rPr>
          <w:spacing w:val="1"/>
        </w:rPr>
        <w:t xml:space="preserve"> </w:t>
      </w:r>
      <w:r>
        <w:t>сложных словах.</w:t>
      </w:r>
    </w:p>
    <w:p w:rsidR="00C8070F" w:rsidRDefault="0048348A">
      <w:pPr>
        <w:pStyle w:val="a3"/>
        <w:ind w:right="348"/>
      </w:pPr>
      <w:r>
        <w:t>Навыки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специфично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запозданием,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новые слова приставочным и</w:t>
      </w:r>
      <w:r>
        <w:rPr>
          <w:spacing w:val="1"/>
        </w:rPr>
        <w:t xml:space="preserve"> </w:t>
      </w:r>
      <w:r>
        <w:t xml:space="preserve">суффиксальным </w:t>
      </w:r>
      <w:r>
        <w:t>способами</w:t>
      </w:r>
      <w:r>
        <w:rPr>
          <w:spacing w:val="1"/>
        </w:rPr>
        <w:t xml:space="preserve"> </w:t>
      </w:r>
      <w:r>
        <w:t>в различных</w:t>
      </w:r>
      <w:r>
        <w:rPr>
          <w:spacing w:val="60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они допускают</w:t>
      </w:r>
      <w:r>
        <w:rPr>
          <w:spacing w:val="-1"/>
        </w:rPr>
        <w:t xml:space="preserve"> </w:t>
      </w:r>
      <w:r>
        <w:t>аграмматизм, как</w:t>
      </w:r>
      <w:r>
        <w:rPr>
          <w:spacing w:val="-1"/>
        </w:rPr>
        <w:t xml:space="preserve"> </w:t>
      </w:r>
      <w:r>
        <w:t>в устной,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письменной речи.</w:t>
      </w:r>
    </w:p>
    <w:p w:rsidR="00C8070F" w:rsidRDefault="0048348A">
      <w:pPr>
        <w:pStyle w:val="a3"/>
        <w:spacing w:before="1"/>
        <w:ind w:right="343"/>
      </w:pPr>
      <w:r>
        <w:t>Подростки с ЗПР испытывают семантические трудности, они не могут опираться 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Обедненный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затр</w:t>
      </w:r>
      <w:r>
        <w:t>удняет</w:t>
      </w:r>
      <w:r>
        <w:rPr>
          <w:spacing w:val="1"/>
        </w:rPr>
        <w:t xml:space="preserve"> </w:t>
      </w:r>
      <w:r>
        <w:t>речевое оформление, они чаще используют упрощенные речевые конструкции. По причине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-2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коммуникации.</w:t>
      </w:r>
    </w:p>
    <w:p w:rsidR="00C8070F" w:rsidRDefault="0048348A">
      <w:pPr>
        <w:pStyle w:val="a3"/>
        <w:ind w:right="341"/>
      </w:pPr>
      <w:r>
        <w:t>Употребление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преимущественным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реже.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 оценочные прилагательные, часто заменяют слова «штампами», но по смыслу они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подходят. Различение</w:t>
      </w:r>
      <w:r>
        <w:rPr>
          <w:spacing w:val="-2"/>
        </w:rPr>
        <w:t xml:space="preserve"> </w:t>
      </w:r>
      <w:r>
        <w:t>причастий и</w:t>
      </w:r>
      <w:r>
        <w:rPr>
          <w:spacing w:val="-1"/>
        </w:rPr>
        <w:t xml:space="preserve"> </w:t>
      </w:r>
      <w:r>
        <w:t>деепричастий затруднено.</w:t>
      </w:r>
    </w:p>
    <w:p w:rsidR="00C8070F" w:rsidRDefault="0048348A">
      <w:pPr>
        <w:pStyle w:val="a3"/>
        <w:ind w:right="347"/>
      </w:pPr>
      <w:r>
        <w:t xml:space="preserve">В самостоятельной </w:t>
      </w:r>
      <w:r>
        <w:t>речи детям с ЗПР сложно подбирать и использовать синонимы и</w:t>
      </w:r>
      <w:r>
        <w:rPr>
          <w:spacing w:val="1"/>
        </w:rPr>
        <w:t xml:space="preserve"> </w:t>
      </w:r>
      <w:r>
        <w:t>антонимы, они не понимают фразеологизмов, не используют в самостоятельной речи образные</w:t>
      </w:r>
      <w:r>
        <w:rPr>
          <w:spacing w:val="1"/>
        </w:rPr>
        <w:t xml:space="preserve"> </w:t>
      </w:r>
      <w:r>
        <w:t>сравнения.</w:t>
      </w:r>
    </w:p>
    <w:p w:rsidR="00C8070F" w:rsidRDefault="0048348A">
      <w:pPr>
        <w:pStyle w:val="a3"/>
        <w:ind w:right="347"/>
      </w:pPr>
      <w:r>
        <w:t>У подростков с ЗПР сохраняются нарушения письма, наличие специфических ошибок</w:t>
      </w:r>
      <w:r>
        <w:rPr>
          <w:spacing w:val="1"/>
        </w:rPr>
        <w:t xml:space="preserve"> </w:t>
      </w:r>
      <w:r>
        <w:t>сопровождается боль</w:t>
      </w:r>
      <w:r>
        <w:t>шим количеством орфографических и пунктуационных ошибок. 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61"/>
        </w:rPr>
        <w:t xml:space="preserve"> </w:t>
      </w:r>
      <w:r>
        <w:t>метаязыковой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несформированности</w:t>
      </w:r>
      <w:r>
        <w:rPr>
          <w:spacing w:val="61"/>
        </w:rPr>
        <w:t xml:space="preserve"> </w:t>
      </w:r>
      <w:r>
        <w:t>регуляторных</w:t>
      </w:r>
      <w:r>
        <w:rPr>
          <w:spacing w:val="-57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дисграфически</w:t>
      </w:r>
      <w:r>
        <w:t>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сокращается,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дизорфографических нарастает в связи с усложнением и увеличением объема 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языку.</w:t>
      </w:r>
    </w:p>
    <w:p w:rsidR="00C8070F" w:rsidRDefault="0048348A">
      <w:pPr>
        <w:pStyle w:val="a3"/>
        <w:ind w:right="349"/>
      </w:pPr>
      <w:r>
        <w:t>Нарушение в усвоении и использовании морфологического и традиционного принципов</w:t>
      </w:r>
      <w:r>
        <w:rPr>
          <w:spacing w:val="1"/>
        </w:rPr>
        <w:t xml:space="preserve"> </w:t>
      </w:r>
      <w:r>
        <w:t xml:space="preserve">орфографии </w:t>
      </w:r>
      <w:r>
        <w:t>проявляется в разнообразных и многочисленных орфографических ошибках. При</w:t>
      </w:r>
      <w:r>
        <w:rPr>
          <w:spacing w:val="1"/>
        </w:rPr>
        <w:t xml:space="preserve"> </w:t>
      </w:r>
      <w:r>
        <w:t>построении предложений дети допускают синтаксические, грамматические и стилистические</w:t>
      </w:r>
      <w:r>
        <w:rPr>
          <w:spacing w:val="1"/>
        </w:rPr>
        <w:t xml:space="preserve"> </w:t>
      </w:r>
      <w:r>
        <w:t>ошибки.</w:t>
      </w:r>
    </w:p>
    <w:p w:rsidR="00C8070F" w:rsidRDefault="0048348A">
      <w:pPr>
        <w:pStyle w:val="a3"/>
        <w:ind w:right="349"/>
      </w:pPr>
      <w:r>
        <w:t>При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увеличивается</w:t>
      </w:r>
      <w:r>
        <w:t>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эмоционально-личностной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регуляторной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сферы</w:t>
      </w:r>
    </w:p>
    <w:p w:rsidR="00C8070F" w:rsidRDefault="0048348A">
      <w:pPr>
        <w:pStyle w:val="a3"/>
        <w:ind w:right="346"/>
      </w:pPr>
      <w:r>
        <w:t>Центральным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 саморегуляции. В подростковом возрасте произвольная регуляция все еще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незрелой.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отвлекаются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совершают импульсивные действия, приступают к работе без предварительного планирования,</w:t>
      </w:r>
      <w:r>
        <w:rPr>
          <w:spacing w:val="1"/>
        </w:rPr>
        <w:t xml:space="preserve"> </w:t>
      </w:r>
      <w:r>
        <w:t>не проводят промежуточного контроля, а потому и не замечают своих ошибок. Школьникам</w:t>
      </w:r>
      <w:r>
        <w:rPr>
          <w:spacing w:val="1"/>
        </w:rPr>
        <w:t xml:space="preserve"> </w:t>
      </w:r>
      <w:r>
        <w:t>бывает</w:t>
      </w:r>
      <w:r>
        <w:rPr>
          <w:spacing w:val="10"/>
        </w:rPr>
        <w:t xml:space="preserve"> </w:t>
      </w:r>
      <w:r>
        <w:t>трудно</w:t>
      </w:r>
      <w:r>
        <w:rPr>
          <w:spacing w:val="9"/>
        </w:rPr>
        <w:t xml:space="preserve"> </w:t>
      </w:r>
      <w:r>
        <w:t>долго</w:t>
      </w:r>
      <w:r>
        <w:rPr>
          <w:spacing w:val="12"/>
        </w:rPr>
        <w:t xml:space="preserve"> </w:t>
      </w:r>
      <w:r>
        <w:t>удерживать</w:t>
      </w:r>
      <w:r>
        <w:rPr>
          <w:spacing w:val="10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одном</w:t>
      </w:r>
      <w:r>
        <w:rPr>
          <w:spacing w:val="9"/>
        </w:rPr>
        <w:t xml:space="preserve"> </w:t>
      </w:r>
      <w:r>
        <w:t>предмете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действии.</w:t>
      </w:r>
      <w:r>
        <w:rPr>
          <w:spacing w:val="9"/>
        </w:rPr>
        <w:t xml:space="preserve"> </w:t>
      </w:r>
      <w:r>
        <w:t>Отмечается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lastRenderedPageBreak/>
        <w:t>несформированность мотивационно-целевой основы учебной деятельности, что выражается в</w:t>
      </w:r>
      <w:r>
        <w:rPr>
          <w:spacing w:val="1"/>
        </w:rPr>
        <w:t xml:space="preserve"> </w:t>
      </w:r>
      <w:r>
        <w:t>низкой</w:t>
      </w:r>
      <w:r>
        <w:rPr>
          <w:spacing w:val="-3"/>
        </w:rPr>
        <w:t xml:space="preserve"> </w:t>
      </w:r>
      <w:r>
        <w:t>поисковой активности.</w:t>
      </w:r>
    </w:p>
    <w:p w:rsidR="00C8070F" w:rsidRDefault="0048348A">
      <w:pPr>
        <w:pStyle w:val="a3"/>
        <w:ind w:right="350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организующей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помощи,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руководящем</w:t>
      </w:r>
      <w:r>
        <w:rPr>
          <w:spacing w:val="-1"/>
        </w:rPr>
        <w:t xml:space="preserve"> </w:t>
      </w:r>
      <w:r>
        <w:t>контроле.</w:t>
      </w:r>
    </w:p>
    <w:p w:rsidR="00C8070F" w:rsidRDefault="0048348A">
      <w:pPr>
        <w:pStyle w:val="a3"/>
        <w:spacing w:before="1"/>
        <w:ind w:right="347"/>
      </w:pPr>
      <w:r>
        <w:t>Трудности развития волевых процессов у подростков с ЗПР приводят к невозможности</w:t>
      </w:r>
      <w:r>
        <w:rPr>
          <w:spacing w:val="1"/>
        </w:rPr>
        <w:t xml:space="preserve"> </w:t>
      </w:r>
      <w:r>
        <w:t xml:space="preserve">устойчиво мотивированного управления своим поведением. У детей и </w:t>
      </w:r>
      <w:r>
        <w:t>подростков с ЗПР низкая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фона,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аффективным</w:t>
      </w:r>
      <w:r>
        <w:rPr>
          <w:spacing w:val="1"/>
        </w:rPr>
        <w:t xml:space="preserve"> </w:t>
      </w:r>
      <w:r>
        <w:t>реакциям,</w:t>
      </w:r>
      <w:r>
        <w:rPr>
          <w:spacing w:val="1"/>
        </w:rPr>
        <w:t xml:space="preserve"> </w:t>
      </w:r>
      <w:r>
        <w:t>раздражительности,</w:t>
      </w:r>
      <w:r>
        <w:rPr>
          <w:spacing w:val="-1"/>
        </w:rPr>
        <w:t xml:space="preserve"> </w:t>
      </w:r>
      <w:r>
        <w:t>вспыльчивости.</w:t>
      </w:r>
    </w:p>
    <w:p w:rsidR="00C8070F" w:rsidRDefault="0048348A">
      <w:pPr>
        <w:pStyle w:val="a3"/>
        <w:ind w:right="341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которое характеризуются поверхностностью и нестойкостью эмоций, сниженной 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вербализации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бедностью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экспрессивных средств в общении с окружающими, слабостью рефл</w:t>
      </w:r>
      <w:r>
        <w:t>ексивной позиции, узким</w:t>
      </w:r>
      <w:r>
        <w:rPr>
          <w:spacing w:val="1"/>
        </w:rPr>
        <w:t xml:space="preserve"> </w:t>
      </w:r>
      <w:r>
        <w:t>репертуаром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C8070F" w:rsidRDefault="0048348A">
      <w:pPr>
        <w:pStyle w:val="a3"/>
        <w:ind w:right="345"/>
      </w:pPr>
      <w:r>
        <w:t>У учащихся с ЗПР нарушено развитие самосознания, для них характерна нестабильная</w:t>
      </w:r>
      <w:r>
        <w:rPr>
          <w:spacing w:val="1"/>
        </w:rPr>
        <w:t xml:space="preserve"> </w:t>
      </w:r>
      <w:r>
        <w:t xml:space="preserve">самооценка, завышенные притязания, </w:t>
      </w:r>
      <w:r>
        <w:t>стойкость эгоцентрической позиции личности, трудности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 выстраивать</w:t>
      </w:r>
      <w:r>
        <w:rPr>
          <w:spacing w:val="1"/>
        </w:rPr>
        <w:t xml:space="preserve"> </w:t>
      </w:r>
      <w:r>
        <w:t>адекватное социальное взаимодействие с</w:t>
      </w:r>
      <w:r>
        <w:rPr>
          <w:spacing w:val="1"/>
        </w:rPr>
        <w:t xml:space="preserve"> </w:t>
      </w:r>
      <w:r>
        <w:t>учетом 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партнера.</w:t>
      </w:r>
    </w:p>
    <w:p w:rsidR="00C8070F" w:rsidRDefault="0048348A">
      <w:pPr>
        <w:pStyle w:val="a3"/>
        <w:spacing w:before="1"/>
        <w:ind w:right="341"/>
      </w:pPr>
      <w:r>
        <w:t>Несмотря на способно</w:t>
      </w:r>
      <w:r>
        <w:t>сть понимать моральные и социальные нормы социума, подростки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характерологических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внушаемость,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неуверенности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критичнос</w:t>
      </w:r>
      <w:r>
        <w:t>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упрямство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аффективной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боязливость,</w:t>
      </w:r>
      <w:r>
        <w:rPr>
          <w:spacing w:val="1"/>
        </w:rPr>
        <w:t xml:space="preserve"> </w:t>
      </w:r>
      <w:r>
        <w:t>обидчивость,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конфликтность.</w:t>
      </w:r>
    </w:p>
    <w:p w:rsidR="00C8070F" w:rsidRDefault="0048348A">
      <w:pPr>
        <w:pStyle w:val="a3"/>
        <w:ind w:right="344"/>
      </w:pPr>
      <w:r>
        <w:t>Существенные трудности наблюдаются у подростков с ЗПР в процессе планирования</w:t>
      </w:r>
      <w:r>
        <w:rPr>
          <w:spacing w:val="1"/>
        </w:rPr>
        <w:t xml:space="preserve"> </w:t>
      </w:r>
      <w:r>
        <w:t xml:space="preserve">жизненных перспектив, осознания </w:t>
      </w:r>
      <w:r>
        <w:t>совокупности соответствующих целей и задач. Кроме того,</w:t>
      </w:r>
      <w:r>
        <w:rPr>
          <w:spacing w:val="1"/>
        </w:rPr>
        <w:t xml:space="preserve"> </w:t>
      </w:r>
      <w:r>
        <w:t>все</w:t>
      </w:r>
      <w:r>
        <w:rPr>
          <w:spacing w:val="26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сопровождается</w:t>
      </w:r>
      <w:r>
        <w:rPr>
          <w:spacing w:val="27"/>
        </w:rPr>
        <w:t xml:space="preserve"> </w:t>
      </w:r>
      <w:r>
        <w:t>безынициативностью,</w:t>
      </w:r>
      <w:r>
        <w:rPr>
          <w:spacing w:val="27"/>
        </w:rPr>
        <w:t xml:space="preserve"> </w:t>
      </w:r>
      <w:r>
        <w:t>необязательностью,</w:t>
      </w:r>
      <w:r>
        <w:rPr>
          <w:spacing w:val="29"/>
        </w:rPr>
        <w:t xml:space="preserve"> </w:t>
      </w:r>
      <w:r>
        <w:t>уходом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ответственности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снижением</w:t>
      </w:r>
      <w:r>
        <w:rPr>
          <w:spacing w:val="-3"/>
        </w:rPr>
        <w:t xml:space="preserve"> </w:t>
      </w:r>
      <w:r>
        <w:t>стремления улучшить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результаты.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</w:p>
    <w:p w:rsidR="00C8070F" w:rsidRDefault="0048348A">
      <w:pPr>
        <w:pStyle w:val="a3"/>
        <w:ind w:right="342"/>
      </w:pP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коммуникативных средств беден, часто отмечается неадекватное использование невербальных</w:t>
      </w:r>
      <w:r>
        <w:rPr>
          <w:spacing w:val="1"/>
        </w:rPr>
        <w:t xml:space="preserve"> </w:t>
      </w:r>
      <w:r>
        <w:t xml:space="preserve">средств общения и трудности их понимания. </w:t>
      </w:r>
      <w:r>
        <w:t>Качество владения приемами конструктивного</w:t>
      </w:r>
      <w:r>
        <w:rPr>
          <w:spacing w:val="1"/>
        </w:rPr>
        <w:t xml:space="preserve"> </w:t>
      </w:r>
      <w:r>
        <w:t>взаимодействия со сверстниками и взрослыми невысокое. Социальные коммуникации у них</w:t>
      </w:r>
      <w:r>
        <w:rPr>
          <w:spacing w:val="1"/>
        </w:rPr>
        <w:t xml:space="preserve"> </w:t>
      </w:r>
      <w:r>
        <w:t>характеризуются отсутствием глубины и неустойчивостью в целом, неадекватностью поведения</w:t>
      </w:r>
      <w:r>
        <w:rPr>
          <w:spacing w:val="-57"/>
        </w:rPr>
        <w:t xml:space="preserve"> </w:t>
      </w:r>
      <w:r>
        <w:t>в конфликтных</w:t>
      </w:r>
      <w:r>
        <w:rPr>
          <w:spacing w:val="1"/>
        </w:rPr>
        <w:t xml:space="preserve"> </w:t>
      </w:r>
      <w:r>
        <w:t>ситуациях. Понимание индив</w:t>
      </w:r>
      <w:r>
        <w:t>идуальных</w:t>
      </w:r>
      <w:r>
        <w:rPr>
          <w:spacing w:val="1"/>
        </w:rPr>
        <w:t xml:space="preserve"> </w:t>
      </w:r>
      <w:r>
        <w:t>личностных особенностей</w:t>
      </w:r>
      <w:r>
        <w:rPr>
          <w:spacing w:val="60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 общению снижено, слабо развита способность к сочувствию и сопереживанию, что создает</w:t>
      </w:r>
      <w:r>
        <w:rPr>
          <w:spacing w:val="1"/>
        </w:rPr>
        <w:t xml:space="preserve"> </w:t>
      </w:r>
      <w:r>
        <w:t>затруднения при оценке высказываний и действий собеседника, учете интересов и точки зрения</w:t>
      </w:r>
      <w:r>
        <w:rPr>
          <w:spacing w:val="-57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</w:t>
      </w:r>
      <w:r>
        <w:t>ти.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эталонов неустойчиво, что</w:t>
      </w:r>
      <w:r>
        <w:rPr>
          <w:spacing w:val="60"/>
        </w:rPr>
        <w:t xml:space="preserve"> </w:t>
      </w:r>
      <w:r>
        <w:t>зачастую делает коммуникацию подростков с</w:t>
      </w:r>
      <w:r>
        <w:rPr>
          <w:spacing w:val="1"/>
        </w:rPr>
        <w:t xml:space="preserve"> </w:t>
      </w:r>
      <w:r>
        <w:t>ЗПР малоконструктивной, сказывается на умении поддерживать учебное сотрудничество со</w:t>
      </w:r>
      <w:r>
        <w:rPr>
          <w:spacing w:val="1"/>
        </w:rPr>
        <w:t xml:space="preserve"> </w:t>
      </w:r>
      <w:r>
        <w:t>сверстниками и взрослыми. Общепринятые правил</w:t>
      </w:r>
      <w:r>
        <w:t>а общения и сотрудничества принимаются</w:t>
      </w:r>
      <w:r>
        <w:rPr>
          <w:spacing w:val="1"/>
        </w:rPr>
        <w:t xml:space="preserve"> </w:t>
      </w:r>
      <w:r>
        <w:t>частично, соблюдаются с трудом и избирательно. Подростки с ЗПР не всегда могут понять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неадекватности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</w:t>
      </w:r>
      <w:r>
        <w:t>я,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вступления в контакт, его поддержания и завершения, а в случае возникновения конфликта – к</w:t>
      </w:r>
      <w:r>
        <w:rPr>
          <w:spacing w:val="1"/>
        </w:rPr>
        <w:t xml:space="preserve"> </w:t>
      </w:r>
      <w:r>
        <w:t>неправильным способам реагирования, неадекватным стратегиям поведения. Школьники с ЗПР</w:t>
      </w:r>
      <w:r>
        <w:rPr>
          <w:spacing w:val="1"/>
        </w:rPr>
        <w:t xml:space="preserve"> </w:t>
      </w:r>
      <w:r>
        <w:t>не умеют использовать опыт взаимоотношений с окруж</w:t>
      </w:r>
      <w:r>
        <w:t>ающими для последующей коррекции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со стороны взрослых</w:t>
      </w:r>
      <w:r>
        <w:rPr>
          <w:spacing w:val="1"/>
        </w:rPr>
        <w:t xml:space="preserve"> </w:t>
      </w:r>
      <w:r>
        <w:t>и сверстников.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966"/>
        <w:jc w:val="both"/>
        <w:rPr>
          <w:i/>
          <w:sz w:val="24"/>
        </w:rPr>
      </w:pPr>
      <w:r>
        <w:rPr>
          <w:i/>
          <w:sz w:val="24"/>
        </w:rPr>
        <w:lastRenderedPageBreak/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материала</w:t>
      </w:r>
    </w:p>
    <w:p w:rsidR="00C8070F" w:rsidRDefault="0048348A">
      <w:pPr>
        <w:pStyle w:val="a3"/>
        <w:ind w:right="342"/>
      </w:pPr>
      <w:r>
        <w:t xml:space="preserve">На </w:t>
      </w:r>
      <w:r>
        <w:t>уровне основного общего образования существенно возрастают требования к 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 действ</w:t>
      </w:r>
      <w:r>
        <w:t>ий. У обучающихся с ЗПР на уровне основного образования сохраняется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 xml:space="preserve">отсутствие инициативы </w:t>
      </w:r>
      <w:r>
        <w:t>к поиску различных вариантов решения. Отмечаются трудности при</w:t>
      </w:r>
      <w:r>
        <w:rPr>
          <w:spacing w:val="1"/>
        </w:rPr>
        <w:t xml:space="preserve"> </w:t>
      </w:r>
      <w:r>
        <w:t>самостоятельной организации учебной работы, стремление избежать умственной нагрузки и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подмене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формальным</w:t>
      </w:r>
      <w:r>
        <w:rPr>
          <w:spacing w:val="1"/>
        </w:rPr>
        <w:t xml:space="preserve"> </w:t>
      </w:r>
      <w:r>
        <w:t>действием.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знаний.</w:t>
      </w:r>
    </w:p>
    <w:p w:rsidR="00C8070F" w:rsidRDefault="0048348A">
      <w:pPr>
        <w:pStyle w:val="a3"/>
        <w:spacing w:before="1"/>
        <w:ind w:right="349"/>
      </w:pPr>
      <w:r>
        <w:t>Учебная мотивация у школьников с ЗПР остается незрелой, собственно учебные мотивы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интересует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пытаются</w:t>
      </w:r>
      <w:r>
        <w:rPr>
          <w:spacing w:val="-1"/>
        </w:rPr>
        <w:t xml:space="preserve"> </w:t>
      </w:r>
      <w:r>
        <w:t>осмыслить 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понять причины</w:t>
      </w:r>
      <w:r>
        <w:rPr>
          <w:spacing w:val="-1"/>
        </w:rPr>
        <w:t xml:space="preserve"> </w:t>
      </w:r>
      <w:r>
        <w:t>ошибок.</w:t>
      </w:r>
    </w:p>
    <w:p w:rsidR="00C8070F" w:rsidRDefault="0048348A">
      <w:pPr>
        <w:pStyle w:val="a3"/>
        <w:ind w:right="349"/>
      </w:pPr>
      <w:r>
        <w:t>Результативность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имп</w:t>
      </w:r>
      <w:r>
        <w:t>ульсивности и слабого контроля, что приводит к многочисленным ошибочным действиям и</w:t>
      </w:r>
      <w:r>
        <w:rPr>
          <w:spacing w:val="1"/>
        </w:rPr>
        <w:t xml:space="preserve"> </w:t>
      </w:r>
      <w:r>
        <w:t>ошибкам.</w:t>
      </w:r>
    </w:p>
    <w:p w:rsidR="00C8070F" w:rsidRDefault="0048348A">
      <w:pPr>
        <w:pStyle w:val="a3"/>
        <w:ind w:right="341"/>
      </w:pPr>
      <w:r>
        <w:t>Работоспособность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неравномерна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сосредотачиваться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 xml:space="preserve">интеллектуальной </w:t>
      </w:r>
      <w:r>
        <w:t>нагрузке, у них быстро наступает утомление, пресыщение деятельностью.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напряженной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работоспособность в течение всего</w:t>
      </w:r>
      <w:r>
        <w:rPr>
          <w:spacing w:val="1"/>
        </w:rPr>
        <w:t xml:space="preserve"> </w:t>
      </w:r>
      <w:r>
        <w:t>урока. При выполнении знакомых</w:t>
      </w:r>
      <w:r>
        <w:rPr>
          <w:spacing w:val="1"/>
        </w:rPr>
        <w:t xml:space="preserve"> </w:t>
      </w:r>
      <w:r>
        <w:t>учебных заданий, не</w:t>
      </w:r>
      <w:r>
        <w:rPr>
          <w:spacing w:val="1"/>
        </w:rPr>
        <w:t xml:space="preserve"> </w:t>
      </w:r>
      <w:r>
        <w:t>требующих волевого усил</w:t>
      </w:r>
      <w:r>
        <w:t>ия, подростки с ЗПР могут оставаться работоспособными до конца</w:t>
      </w:r>
      <w:r>
        <w:rPr>
          <w:spacing w:val="1"/>
        </w:rPr>
        <w:t xml:space="preserve"> </w:t>
      </w:r>
      <w:r>
        <w:t>урока. Большое влияние на работоспособность оказывают внешние факторы: интенсивность</w:t>
      </w:r>
      <w:r>
        <w:rPr>
          <w:spacing w:val="1"/>
        </w:rPr>
        <w:t xml:space="preserve"> </w:t>
      </w:r>
      <w:r>
        <w:t>деятельности на предшествующих</w:t>
      </w:r>
      <w:r>
        <w:rPr>
          <w:spacing w:val="1"/>
        </w:rPr>
        <w:t xml:space="preserve"> </w:t>
      </w:r>
      <w:r>
        <w:t>уроках; наличие отвлекающих факторов, таких как шум,</w:t>
      </w:r>
      <w:r>
        <w:rPr>
          <w:spacing w:val="1"/>
        </w:rPr>
        <w:t xml:space="preserve"> </w:t>
      </w:r>
      <w:r>
        <w:t xml:space="preserve">появление посторонних в </w:t>
      </w:r>
      <w:r>
        <w:t>классе; переживание или ожидание кого-либо значимого для ребенка</w:t>
      </w:r>
      <w:r>
        <w:rPr>
          <w:spacing w:val="1"/>
        </w:rPr>
        <w:t xml:space="preserve"> </w:t>
      </w:r>
      <w:r>
        <w:t>события.</w:t>
      </w:r>
    </w:p>
    <w:p w:rsidR="00C8070F" w:rsidRDefault="0048348A">
      <w:pPr>
        <w:pStyle w:val="a3"/>
        <w:spacing w:before="1"/>
        <w:ind w:right="342"/>
      </w:pPr>
      <w:r>
        <w:t>Особенности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неравномерной</w:t>
      </w:r>
      <w:r>
        <w:rPr>
          <w:spacing w:val="1"/>
        </w:rPr>
        <w:t xml:space="preserve"> </w:t>
      </w:r>
      <w:r>
        <w:t>обучаемостью,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непрочность</w:t>
      </w:r>
      <w:r>
        <w:rPr>
          <w:spacing w:val="1"/>
        </w:rPr>
        <w:t xml:space="preserve"> </w:t>
      </w:r>
      <w:r>
        <w:t>следов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запоминании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неточностью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воспроизведения.</w:t>
      </w:r>
    </w:p>
    <w:p w:rsidR="00C8070F" w:rsidRDefault="0048348A">
      <w:pPr>
        <w:pStyle w:val="a3"/>
        <w:ind w:right="340"/>
      </w:pPr>
      <w:r>
        <w:t>Для обучающихся с ЗПР характерны трудности усвоения и оперирования понятиями.</w:t>
      </w:r>
      <w:r>
        <w:rPr>
          <w:spacing w:val="1"/>
        </w:rPr>
        <w:t xml:space="preserve"> </w:t>
      </w:r>
      <w:r>
        <w:t>Они склонны к смешению понятий, семантическим замена, с трудом запоминают определения.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-4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схем.</w:t>
      </w:r>
    </w:p>
    <w:p w:rsidR="00C8070F" w:rsidRDefault="0048348A">
      <w:pPr>
        <w:pStyle w:val="a3"/>
        <w:ind w:right="341"/>
      </w:pPr>
      <w:r>
        <w:t>Школьникам с ЗПР сложно сделать опосредованный вывод, осуществить применение</w:t>
      </w:r>
      <w:r>
        <w:rPr>
          <w:spacing w:val="1"/>
        </w:rPr>
        <w:t xml:space="preserve"> </w:t>
      </w:r>
      <w:r>
        <w:t>усвоенных знаний в новой ситуации. Наблюдается затруднение понимания научных текстов, им</w:t>
      </w:r>
      <w:r>
        <w:rPr>
          <w:spacing w:val="-57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разбить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нужного способа действия, применения известного способа решения в новых условиях или</w:t>
      </w:r>
      <w:r>
        <w:rPr>
          <w:spacing w:val="1"/>
        </w:rPr>
        <w:t xml:space="preserve"> </w:t>
      </w:r>
      <w:r>
        <w:t>однов</w:t>
      </w:r>
      <w:r>
        <w:t>ременно</w:t>
      </w:r>
      <w:r>
        <w:rPr>
          <w:spacing w:val="-1"/>
        </w:rPr>
        <w:t xml:space="preserve"> </w:t>
      </w:r>
      <w:r>
        <w:t>использования двух</w:t>
      </w:r>
      <w:r>
        <w:rPr>
          <w:spacing w:val="1"/>
        </w:rPr>
        <w:t xml:space="preserve"> </w:t>
      </w:r>
      <w:r>
        <w:t>и более</w:t>
      </w:r>
      <w:r>
        <w:rPr>
          <w:spacing w:val="-2"/>
        </w:rPr>
        <w:t xml:space="preserve"> </w:t>
      </w:r>
      <w:r>
        <w:t>простых алгоритмов.</w:t>
      </w:r>
    </w:p>
    <w:p w:rsidR="00C8070F" w:rsidRDefault="0048348A">
      <w:pPr>
        <w:pStyle w:val="a3"/>
        <w:spacing w:before="1"/>
        <w:ind w:left="3237" w:right="576" w:hanging="2747"/>
      </w:pPr>
      <w:r>
        <w:t>Особые образовательные потребности обучающихся с задержкой психического развития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C8070F" w:rsidRDefault="0048348A">
      <w:pPr>
        <w:pStyle w:val="a3"/>
        <w:ind w:right="348"/>
      </w:pPr>
      <w:r>
        <w:t>Выделяют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специфические, удовлетворение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детей.</w:t>
      </w:r>
    </w:p>
    <w:p w:rsidR="00C8070F" w:rsidRDefault="0048348A">
      <w:pPr>
        <w:pStyle w:val="a3"/>
        <w:ind w:right="341"/>
      </w:pPr>
      <w:r>
        <w:t xml:space="preserve">На этапе основного образования для обучающихся с ЗПР актуальны следующие </w:t>
      </w: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</w:t>
      </w:r>
      <w:r>
        <w:t>ких средств обучения, потребность в качественной индивидуализации и создании</w:t>
      </w:r>
      <w:r>
        <w:rPr>
          <w:spacing w:val="1"/>
        </w:rPr>
        <w:t xml:space="preserve"> </w:t>
      </w:r>
      <w:r>
        <w:t>особой пространственной и временной образовательной среды, потребность в максимальном</w:t>
      </w:r>
      <w:r>
        <w:rPr>
          <w:spacing w:val="1"/>
        </w:rPr>
        <w:t xml:space="preserve"> </w:t>
      </w:r>
      <w:r>
        <w:t>расширении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30"/>
        </w:rPr>
        <w:t xml:space="preserve"> </w:t>
      </w:r>
      <w:r>
        <w:t>пространства</w:t>
      </w:r>
      <w:r>
        <w:rPr>
          <w:spacing w:val="28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пределы</w:t>
      </w:r>
      <w:r>
        <w:rPr>
          <w:spacing w:val="30"/>
        </w:rPr>
        <w:t xml:space="preserve"> </w:t>
      </w:r>
      <w:r>
        <w:t>школы,</w:t>
      </w:r>
      <w:r>
        <w:rPr>
          <w:spacing w:val="30"/>
        </w:rPr>
        <w:t xml:space="preserve"> </w:t>
      </w:r>
      <w:r>
        <w:t>потребность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согласованном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4" w:firstLine="0"/>
      </w:pPr>
      <w:r>
        <w:lastRenderedPageBreak/>
        <w:t>участии в образовательном процессе команды квалифицированных специалистов и родителей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left="825" w:firstLine="0"/>
      </w:pPr>
      <w:r>
        <w:t>Для</w:t>
      </w:r>
      <w:r>
        <w:rPr>
          <w:spacing w:val="116"/>
        </w:rPr>
        <w:t xml:space="preserve"> </w:t>
      </w:r>
      <w:r>
        <w:t xml:space="preserve">обучающихся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4"/>
        </w:rPr>
        <w:t xml:space="preserve"> </w:t>
      </w:r>
      <w:r>
        <w:t xml:space="preserve">ЗПР,  </w:t>
      </w:r>
      <w:r>
        <w:rPr>
          <w:spacing w:val="55"/>
        </w:rPr>
        <w:t xml:space="preserve"> </w:t>
      </w:r>
      <w:r>
        <w:t xml:space="preserve">осваивающих  </w:t>
      </w:r>
      <w:r>
        <w:rPr>
          <w:spacing w:val="58"/>
        </w:rPr>
        <w:t xml:space="preserve"> </w:t>
      </w:r>
      <w:r>
        <w:t xml:space="preserve">АООП  </w:t>
      </w:r>
      <w:r>
        <w:rPr>
          <w:spacing w:val="54"/>
        </w:rPr>
        <w:t xml:space="preserve"> </w:t>
      </w:r>
      <w:r>
        <w:t xml:space="preserve">ООО,  </w:t>
      </w:r>
      <w:r>
        <w:rPr>
          <w:spacing w:val="55"/>
        </w:rPr>
        <w:t xml:space="preserve"> </w:t>
      </w:r>
      <w:r>
        <w:t xml:space="preserve">характерны  </w:t>
      </w:r>
      <w:r>
        <w:rPr>
          <w:spacing w:val="55"/>
        </w:rPr>
        <w:t xml:space="preserve"> </w:t>
      </w:r>
      <w:r>
        <w:t>следующие</w:t>
      </w:r>
    </w:p>
    <w:p w:rsidR="00C8070F" w:rsidRDefault="0048348A">
      <w:pPr>
        <w:spacing w:before="1"/>
        <w:ind w:left="116"/>
        <w:jc w:val="both"/>
        <w:rPr>
          <w:sz w:val="24"/>
        </w:rPr>
      </w:pPr>
      <w:r>
        <w:rPr>
          <w:i/>
          <w:sz w:val="24"/>
        </w:rPr>
        <w:t>специфические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потребности: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/>
        <w:ind w:left="400" w:right="349" w:firstLine="285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программного материала учебных предметов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детей с</w:t>
      </w:r>
      <w:r>
        <w:rPr>
          <w:spacing w:val="-5"/>
          <w:sz w:val="24"/>
        </w:rPr>
        <w:t xml:space="preserve"> </w:t>
      </w:r>
      <w:r>
        <w:rPr>
          <w:sz w:val="24"/>
        </w:rPr>
        <w:t>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3" w:line="237" w:lineRule="auto"/>
        <w:ind w:left="400" w:right="347" w:firstLine="285"/>
        <w:rPr>
          <w:sz w:val="24"/>
        </w:rPr>
      </w:pPr>
      <w:r>
        <w:rPr>
          <w:sz w:val="24"/>
        </w:rPr>
        <w:t>включение коррекционно-развивающего компоне</w:t>
      </w:r>
      <w:r>
        <w:rPr>
          <w:sz w:val="24"/>
        </w:rPr>
        <w:t>нта в процесс обучения при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программ основного общего образования с учетом преемственности 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5"/>
        <w:ind w:left="400" w:right="346" w:firstLine="28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ind w:left="400" w:right="343" w:firstLine="285"/>
        <w:rPr>
          <w:sz w:val="24"/>
        </w:rPr>
      </w:pPr>
      <w:r>
        <w:rPr>
          <w:sz w:val="24"/>
        </w:rPr>
        <w:t>применение специальных методов и приемов, средств обучения с учетом особенн</w:t>
      </w:r>
      <w:r>
        <w:rPr>
          <w:sz w:val="24"/>
        </w:rPr>
        <w:t>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«пошаговости»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 </w:t>
      </w:r>
      <w:r>
        <w:rPr>
          <w:sz w:val="24"/>
        </w:rPr>
        <w:t>визуальной поддержки, опорных схем при решении 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ситуациям;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</w:t>
      </w:r>
      <w:r>
        <w:rPr>
          <w:sz w:val="24"/>
        </w:rPr>
        <w:t>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подростка; разнообразие и вариативность предъявления и объяснения учебного материала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 и переработки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ind w:left="400" w:right="348" w:firstLine="28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неустойчивости произвольного внимания, сниженного объема памяти и пониженной точности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воспроизведения);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ind w:left="400" w:right="345" w:firstLine="285"/>
        <w:rPr>
          <w:sz w:val="24"/>
        </w:rPr>
      </w:pPr>
      <w:r>
        <w:rPr>
          <w:sz w:val="24"/>
        </w:rPr>
        <w:t>специальная помощь в развитии осознанной саморегуляции дея</w:t>
      </w:r>
      <w:r>
        <w:rPr>
          <w:sz w:val="24"/>
        </w:rPr>
        <w:t>тельности и поведения,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 возникающих трудностей в коммуникативных ситуациях, использовании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line="237" w:lineRule="auto"/>
        <w:ind w:left="400" w:right="348" w:firstLine="285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процессов обучающихся с ЗПР (замедленного темпа переработки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7"/>
          <w:sz w:val="24"/>
        </w:rPr>
        <w:t xml:space="preserve"> </w:t>
      </w:r>
      <w:r>
        <w:rPr>
          <w:sz w:val="24"/>
        </w:rPr>
        <w:t>тонуса,</w:t>
      </w:r>
      <w:r>
        <w:rPr>
          <w:spacing w:val="49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аффективной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дезорганизации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деятельности,</w:t>
      </w:r>
    </w:p>
    <w:p w:rsidR="00C8070F" w:rsidRDefault="0048348A">
      <w:pPr>
        <w:pStyle w:val="a3"/>
        <w:spacing w:before="2"/>
        <w:ind w:left="400" w:firstLine="0"/>
      </w:pPr>
      <w:r>
        <w:t>«органической»</w:t>
      </w:r>
      <w:r>
        <w:rPr>
          <w:spacing w:val="-10"/>
        </w:rPr>
        <w:t xml:space="preserve"> </w:t>
      </w:r>
      <w:r>
        <w:t>деконцентрации</w:t>
      </w:r>
      <w:r>
        <w:rPr>
          <w:spacing w:val="-2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/>
        <w:ind w:left="400" w:right="352" w:firstLine="285"/>
        <w:rPr>
          <w:sz w:val="24"/>
        </w:rPr>
      </w:pPr>
      <w:r>
        <w:rPr>
          <w:sz w:val="24"/>
        </w:rPr>
        <w:t>стимулирование к осознанию и осмыслению, упорядочиванию усваиваемых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1"/>
        <w:ind w:left="400" w:right="348" w:firstLine="285"/>
        <w:rPr>
          <w:sz w:val="24"/>
        </w:rPr>
      </w:pPr>
      <w:r>
        <w:rPr>
          <w:sz w:val="24"/>
        </w:rPr>
        <w:t xml:space="preserve">применение специального </w:t>
      </w:r>
      <w:r>
        <w:rPr>
          <w:sz w:val="24"/>
        </w:rPr>
        <w:t>подхода к оценке образовательных достижений 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 оценивания достижений и выявления</w:t>
      </w:r>
      <w:r>
        <w:rPr>
          <w:sz w:val="24"/>
        </w:rPr>
        <w:t xml:space="preserve"> трудностей усвоения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2" w:line="237" w:lineRule="auto"/>
        <w:ind w:left="400" w:right="351" w:firstLine="285"/>
        <w:rPr>
          <w:sz w:val="24"/>
        </w:rPr>
      </w:pPr>
      <w:r>
        <w:rPr>
          <w:sz w:val="24"/>
        </w:rPr>
        <w:t>формирование социально активной позиции, интереса к социальному миру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самоопределения;</w:t>
      </w:r>
    </w:p>
    <w:p w:rsidR="00C8070F" w:rsidRDefault="0048348A" w:rsidP="0048348A">
      <w:pPr>
        <w:pStyle w:val="a6"/>
        <w:numPr>
          <w:ilvl w:val="0"/>
          <w:numId w:val="7"/>
        </w:numPr>
        <w:tabs>
          <w:tab w:val="left" w:pos="967"/>
        </w:tabs>
        <w:spacing w:before="4" w:line="237" w:lineRule="auto"/>
        <w:ind w:left="400" w:right="347" w:firstLine="285"/>
        <w:rPr>
          <w:sz w:val="24"/>
        </w:rPr>
      </w:pPr>
      <w:r>
        <w:rPr>
          <w:sz w:val="24"/>
        </w:rPr>
        <w:t xml:space="preserve">развитие и расширение средств коммуникации, навыков конструктивного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400" w:right="344" w:firstLine="0"/>
      </w:pPr>
      <w:r>
        <w:lastRenderedPageBreak/>
        <w:t>максимальное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 (профилактика негативного влияния, противостояние вовлечению в</w:t>
      </w:r>
      <w:r>
        <w:rPr>
          <w:spacing w:val="1"/>
        </w:rPr>
        <w:t xml:space="preserve"> </w:t>
      </w:r>
      <w:r>
        <w:t>антисоциальную</w:t>
      </w:r>
      <w:r>
        <w:rPr>
          <w:spacing w:val="-1"/>
        </w:rPr>
        <w:t xml:space="preserve"> </w:t>
      </w:r>
      <w:r>
        <w:t>среду); профилактика</w:t>
      </w:r>
      <w:r>
        <w:rPr>
          <w:spacing w:val="-2"/>
        </w:rPr>
        <w:t xml:space="preserve"> </w:t>
      </w:r>
      <w:r>
        <w:t>асоциального поведения.</w:t>
      </w:r>
    </w:p>
    <w:p w:rsidR="00C8070F" w:rsidRDefault="0048348A">
      <w:pPr>
        <w:pStyle w:val="a3"/>
        <w:spacing w:before="1"/>
        <w:ind w:right="3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№273-ФЗ,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</w:t>
      </w:r>
      <w:r>
        <w:t>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C8070F" w:rsidRDefault="0048348A">
      <w:pPr>
        <w:pStyle w:val="a3"/>
        <w:ind w:right="342"/>
      </w:pPr>
      <w:r>
        <w:t>К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 пользования, предоставление услуг ассистента (помощника), оказывающего</w:t>
      </w:r>
      <w:r>
        <w:rPr>
          <w:spacing w:val="1"/>
        </w:rPr>
        <w:t xml:space="preserve"> </w:t>
      </w:r>
      <w:r>
        <w:t>обучающимся необходимую техническую помощь, пр</w:t>
      </w:r>
      <w:r>
        <w:t>оведение групповых и 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условия, без</w:t>
      </w:r>
      <w:r>
        <w:rPr>
          <w:spacing w:val="1"/>
        </w:rPr>
        <w:t xml:space="preserve"> </w:t>
      </w:r>
      <w:r>
        <w:t>которых невозможно или 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</w:t>
      </w:r>
      <w:r>
        <w:t>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(ст. 79. П.3 Закона об образовании в Российской Федерации №273-ФЗ). Совокупность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образования обучающихся с ЗПР. Для этого система специальных образовательных условий в</w:t>
      </w:r>
      <w:r>
        <w:rPr>
          <w:spacing w:val="1"/>
        </w:rPr>
        <w:t xml:space="preserve"> </w:t>
      </w:r>
      <w:r>
        <w:t>образовательной организации должна соответствовать особым образовательным потребностям</w:t>
      </w:r>
      <w:r>
        <w:rPr>
          <w:spacing w:val="1"/>
        </w:rPr>
        <w:t xml:space="preserve"> </w:t>
      </w:r>
      <w:r>
        <w:t>младших подростков с ЗПР и обеспечивать дифференцирова</w:t>
      </w:r>
      <w:r>
        <w:t>нный психолого-педагогический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обучающихся.</w:t>
      </w:r>
    </w:p>
    <w:p w:rsidR="00C8070F" w:rsidRDefault="00C8070F">
      <w:pPr>
        <w:pStyle w:val="a3"/>
        <w:spacing w:before="5"/>
        <w:ind w:left="0" w:firstLine="0"/>
        <w:jc w:val="left"/>
      </w:pPr>
    </w:p>
    <w:p w:rsidR="00C8070F" w:rsidRDefault="0048348A" w:rsidP="0048348A">
      <w:pPr>
        <w:pStyle w:val="1"/>
        <w:numPr>
          <w:ilvl w:val="2"/>
          <w:numId w:val="6"/>
        </w:numPr>
        <w:tabs>
          <w:tab w:val="left" w:pos="1294"/>
        </w:tabs>
        <w:spacing w:line="240" w:lineRule="auto"/>
        <w:ind w:left="695" w:right="677" w:hanging="3"/>
        <w:jc w:val="left"/>
      </w:pPr>
      <w:r>
        <w:t>Планируемые результаты освоения обучающимися с задержкой психического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</w:p>
    <w:p w:rsidR="00C8070F" w:rsidRDefault="0048348A">
      <w:pPr>
        <w:ind w:left="4591"/>
        <w:rPr>
          <w:b/>
          <w:sz w:val="24"/>
        </w:rPr>
      </w:pPr>
      <w:r>
        <w:rPr>
          <w:b/>
          <w:sz w:val="24"/>
        </w:rPr>
        <w:t>образования</w:t>
      </w:r>
    </w:p>
    <w:p w:rsidR="00C8070F" w:rsidRDefault="00C8070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8070F" w:rsidRDefault="0048348A" w:rsidP="0048348A">
      <w:pPr>
        <w:pStyle w:val="a6"/>
        <w:numPr>
          <w:ilvl w:val="3"/>
          <w:numId w:val="6"/>
        </w:numPr>
        <w:tabs>
          <w:tab w:val="left" w:pos="1747"/>
        </w:tabs>
        <w:ind w:hanging="78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C8070F" w:rsidRDefault="0048348A">
      <w:pPr>
        <w:pStyle w:val="a3"/>
        <w:ind w:right="34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обучающихся с ЗПР представляют собой 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 основу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C8070F" w:rsidRDefault="0048348A">
      <w:pPr>
        <w:pStyle w:val="a3"/>
        <w:spacing w:before="1"/>
        <w:ind w:right="341"/>
      </w:pPr>
      <w:r>
        <w:t>Итоговые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 к итоговым достижениям сверстников с нормативным развитием, определяемым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оцениваться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освоени</w:t>
      </w:r>
      <w:r>
        <w:t>я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 ребенка, при необходимости с использованием адаптированного инструментария,</w:t>
      </w:r>
      <w:r>
        <w:rPr>
          <w:spacing w:val="1"/>
        </w:rPr>
        <w:t xml:space="preserve"> </w:t>
      </w:r>
      <w:r>
        <w:t>позволяющего сделать видимыми качество и результат обучения, умение применять знани</w:t>
      </w:r>
      <w:r>
        <w:t>я,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повседневной жизни.</w:t>
      </w:r>
    </w:p>
    <w:p w:rsidR="00C8070F" w:rsidRDefault="0048348A">
      <w:pPr>
        <w:pStyle w:val="a3"/>
        <w:ind w:right="3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и учебно-практических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осваивают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6"/>
        </w:numPr>
        <w:tabs>
          <w:tab w:val="left" w:pos="1747"/>
        </w:tabs>
        <w:spacing w:before="1"/>
        <w:ind w:hanging="781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6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группы:</w:t>
      </w:r>
    </w:p>
    <w:p w:rsidR="00C8070F" w:rsidRDefault="0048348A">
      <w:pPr>
        <w:pStyle w:val="a3"/>
        <w:ind w:right="346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4" w:line="237" w:lineRule="auto"/>
        <w:ind w:right="347" w:firstLine="42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4" w:line="237" w:lineRule="auto"/>
        <w:ind w:right="350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88"/>
        <w:ind w:right="341" w:firstLine="427"/>
        <w:jc w:val="left"/>
        <w:rPr>
          <w:sz w:val="24"/>
        </w:rPr>
      </w:pPr>
      <w:r>
        <w:rPr>
          <w:sz w:val="24"/>
        </w:rPr>
        <w:lastRenderedPageBreak/>
        <w:t>систему</w:t>
      </w:r>
      <w:r>
        <w:rPr>
          <w:spacing w:val="1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правосознание;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line="292" w:lineRule="exact"/>
        <w:ind w:left="96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социуме.</w:t>
      </w:r>
    </w:p>
    <w:p w:rsidR="00C8070F" w:rsidRDefault="0048348A">
      <w:pPr>
        <w:pStyle w:val="a3"/>
        <w:ind w:right="350"/>
      </w:pPr>
      <w:r>
        <w:t>Оценка достижения этой группы планируемых результатов ведется в ходе 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</w:p>
    <w:p w:rsidR="00C8070F" w:rsidRDefault="0048348A">
      <w:pPr>
        <w:pStyle w:val="a3"/>
        <w:ind w:right="344"/>
      </w:pPr>
      <w:r>
        <w:rPr>
          <w:i/>
        </w:rPr>
        <w:t>Метапредметные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представлены в соответствии 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отражают: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3" w:line="237" w:lineRule="auto"/>
        <w:ind w:right="344" w:firstLine="427"/>
        <w:jc w:val="left"/>
        <w:rPr>
          <w:sz w:val="24"/>
        </w:rPr>
      </w:pP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(регулятивные, 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коммуникативные);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2"/>
        <w:ind w:left="96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4" w:line="237" w:lineRule="auto"/>
        <w:ind w:right="351" w:firstLine="427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2" w:line="292" w:lineRule="exact"/>
        <w:ind w:left="966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траектории.</w:t>
      </w:r>
    </w:p>
    <w:p w:rsidR="00C8070F" w:rsidRDefault="0048348A">
      <w:pPr>
        <w:pStyle w:val="a3"/>
        <w:ind w:right="346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</w:t>
      </w:r>
      <w:r>
        <w:t>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раскрывают</w:t>
      </w:r>
      <w:r>
        <w:rPr>
          <w:spacing w:val="-1"/>
        </w:rPr>
        <w:t xml:space="preserve"> </w:t>
      </w:r>
      <w:r>
        <w:t>и детализируют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отношении: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3" w:line="237" w:lineRule="auto"/>
        <w:ind w:right="349" w:firstLine="427"/>
        <w:rPr>
          <w:sz w:val="24"/>
        </w:rPr>
      </w:pP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предметной области;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4" w:line="237" w:lineRule="auto"/>
        <w:ind w:right="342" w:firstLine="427"/>
        <w:rPr>
          <w:sz w:val="24"/>
        </w:rPr>
      </w:pP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8" w:line="237" w:lineRule="auto"/>
        <w:ind w:right="349" w:firstLine="427"/>
        <w:rPr>
          <w:sz w:val="24"/>
        </w:rPr>
      </w:pPr>
      <w:r>
        <w:rPr>
          <w:sz w:val="24"/>
        </w:rPr>
        <w:t>формирования научного типа мышления, научных представлений о ключевых теориях,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2" w:line="294" w:lineRule="exact"/>
        <w:ind w:left="966"/>
        <w:rPr>
          <w:sz w:val="24"/>
        </w:rPr>
      </w:pP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приемами.</w:t>
      </w:r>
    </w:p>
    <w:p w:rsidR="00C8070F" w:rsidRDefault="0048348A">
      <w:pPr>
        <w:pStyle w:val="a3"/>
        <w:ind w:right="348"/>
      </w:pPr>
      <w:r>
        <w:t>Планируемые личностные и метапредметные результаты освоения обучающимися с ЗПР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23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описаны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ООО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уровнях: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ind w:right="347" w:firstLine="42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предметах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деятельности);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3" w:line="237" w:lineRule="auto"/>
        <w:ind w:right="346" w:firstLine="427"/>
        <w:rPr>
          <w:sz w:val="24"/>
        </w:rPr>
      </w:pPr>
      <w:r>
        <w:rPr>
          <w:sz w:val="24"/>
        </w:rPr>
        <w:t>на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(планируемые результаты формируются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учебных предметов, входящих в перечень учебных предметов, обязательных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</w:t>
      </w:r>
      <w:r>
        <w:rPr>
          <w:sz w:val="24"/>
        </w:rPr>
        <w:t>го образования).</w:t>
      </w:r>
    </w:p>
    <w:p w:rsidR="00C8070F" w:rsidRDefault="00C8070F">
      <w:pPr>
        <w:pStyle w:val="a3"/>
        <w:spacing w:before="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6"/>
        </w:numPr>
        <w:tabs>
          <w:tab w:val="left" w:pos="1747"/>
        </w:tabs>
        <w:ind w:hanging="78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:rsidR="00C8070F" w:rsidRDefault="0048348A">
      <w:pPr>
        <w:pStyle w:val="a3"/>
        <w:ind w:right="3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согласно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отражают: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2"/>
        <w:ind w:right="347" w:firstLine="427"/>
        <w:rPr>
          <w:sz w:val="24"/>
        </w:rPr>
      </w:pPr>
      <w:r>
        <w:rPr>
          <w:sz w:val="24"/>
        </w:rPr>
        <w:t xml:space="preserve">воспитание у обучающихся с ЗПР российской гражданской идентичности: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Отечеству, прошлому и настоящему многонационального народа России;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9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25"/>
          <w:sz w:val="24"/>
        </w:rPr>
        <w:t xml:space="preserve"> </w:t>
      </w:r>
      <w:r>
        <w:rPr>
          <w:sz w:val="24"/>
        </w:rPr>
        <w:t>усво</w:t>
      </w:r>
      <w:r>
        <w:rPr>
          <w:sz w:val="24"/>
        </w:rPr>
        <w:t>ение</w:t>
      </w:r>
      <w:r>
        <w:rPr>
          <w:spacing w:val="19"/>
          <w:sz w:val="24"/>
        </w:rPr>
        <w:t xml:space="preserve"> </w:t>
      </w:r>
      <w:r>
        <w:rPr>
          <w:sz w:val="24"/>
        </w:rPr>
        <w:t>гуманистических,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48348A">
      <w:pPr>
        <w:pStyle w:val="a3"/>
        <w:spacing w:before="3"/>
        <w:ind w:left="0" w:firstLine="0"/>
        <w:jc w:val="left"/>
      </w:pPr>
      <w:r>
        <w:pict w14:anchorId="66FC803C">
          <v:rect id="_x0000_s1041" style="position:absolute;margin-left:70.9pt;margin-top:15.9pt;width:2in;height:.7pt;z-index:-25160806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pStyle w:val="a3"/>
        <w:spacing w:before="66"/>
        <w:ind w:firstLine="0"/>
        <w:jc w:val="left"/>
      </w:pPr>
      <w:r>
        <w:rPr>
          <w:position w:val="9"/>
          <w:sz w:val="13"/>
        </w:rPr>
        <w:t>1</w:t>
      </w:r>
      <w:r>
        <w:rPr>
          <w:spacing w:val="16"/>
          <w:position w:val="9"/>
          <w:sz w:val="1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разделах 2.1.4.3.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2.1.4.4.</w:t>
      </w:r>
    </w:p>
    <w:p w:rsidR="00C8070F" w:rsidRDefault="0048348A">
      <w:pPr>
        <w:pStyle w:val="a3"/>
        <w:ind w:right="1266" w:firstLine="0"/>
        <w:jc w:val="left"/>
      </w:pPr>
      <w:r>
        <w:rPr>
          <w:position w:val="9"/>
          <w:sz w:val="13"/>
        </w:rPr>
        <w:t xml:space="preserve">2 </w:t>
      </w:r>
      <w:r>
        <w:t>Представлены при описании планируемых результатов освоения конкретных 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2.1.4.5.</w:t>
      </w:r>
    </w:p>
    <w:p w:rsidR="00C8070F" w:rsidRDefault="00C8070F">
      <w:pPr>
        <w:sectPr w:rsidR="00C8070F">
          <w:pgSz w:w="11910" w:h="16840"/>
          <w:pgMar w:top="1020" w:right="220" w:bottom="116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2" w:firstLine="0"/>
      </w:pPr>
      <w:r>
        <w:lastRenderedPageBreak/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 и</w:t>
      </w:r>
      <w:r>
        <w:rPr>
          <w:spacing w:val="-1"/>
        </w:rPr>
        <w:t xml:space="preserve"> </w:t>
      </w:r>
      <w:r>
        <w:t>долга перед Родиной;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2"/>
        <w:ind w:right="34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базе 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 мире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устойчивых познавательных интересов, а также на основе формирования 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4" w:line="237" w:lineRule="auto"/>
        <w:ind w:right="344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овременного мира;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5"/>
        <w:ind w:right="345" w:firstLine="427"/>
        <w:rPr>
          <w:sz w:val="24"/>
        </w:rPr>
      </w:pPr>
      <w:r>
        <w:rPr>
          <w:sz w:val="24"/>
        </w:rPr>
        <w:t>формирование осознанного, уважительного и доброжелательного отношения к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его мнению, мировоззрению, культуре, языку, вере, гражданской позиции, к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5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мира;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ind w:right="344" w:firstLine="42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</w:t>
      </w:r>
      <w:r>
        <w:rPr>
          <w:sz w:val="24"/>
        </w:rPr>
        <w:t>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1" w:line="237" w:lineRule="auto"/>
        <w:ind w:right="339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личностного </w:t>
      </w:r>
      <w:r>
        <w:rPr>
          <w:sz w:val="24"/>
        </w:rPr>
        <w:t>выбора, формирование нравственных чувств и нравственного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7" w:line="237" w:lineRule="auto"/>
        <w:ind w:right="34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детьми старшего и младшего возраста,</w:t>
      </w:r>
      <w:r>
        <w:rPr>
          <w:sz w:val="24"/>
        </w:rPr>
        <w:t xml:space="preserve"> взрослыми в процессе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7" w:line="237" w:lineRule="auto"/>
        <w:ind w:right="34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5"/>
        <w:ind w:right="339" w:firstLine="427"/>
        <w:rPr>
          <w:sz w:val="24"/>
        </w:rPr>
      </w:pPr>
      <w:r>
        <w:rPr>
          <w:sz w:val="24"/>
        </w:rPr>
        <w:t>формирование основ экологической культуры, соответствующей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ефлексивно-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4" w:line="237" w:lineRule="auto"/>
        <w:ind w:right="352" w:firstLine="427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семьи;</w:t>
      </w:r>
    </w:p>
    <w:p w:rsidR="00C8070F" w:rsidRDefault="0048348A" w:rsidP="0048348A">
      <w:pPr>
        <w:pStyle w:val="a6"/>
        <w:numPr>
          <w:ilvl w:val="0"/>
          <w:numId w:val="8"/>
        </w:numPr>
        <w:tabs>
          <w:tab w:val="left" w:pos="967"/>
        </w:tabs>
        <w:spacing w:before="5" w:line="237" w:lineRule="auto"/>
        <w:ind w:right="349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C8070F" w:rsidRDefault="0048348A">
      <w:pPr>
        <w:pStyle w:val="a3"/>
        <w:ind w:right="342"/>
      </w:pPr>
      <w:r>
        <w:t>Значимым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-57"/>
        </w:rPr>
        <w:t xml:space="preserve"> </w:t>
      </w:r>
      <w:r>
        <w:t>отражающим результаты освоения коррекционных курсов и Программы воспитания, явля</w:t>
      </w:r>
      <w:r>
        <w:t>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(жизненных)</w:t>
      </w:r>
      <w:r>
        <w:rPr>
          <w:i/>
          <w:spacing w:val="1"/>
        </w:rPr>
        <w:t xml:space="preserve"> </w:t>
      </w:r>
      <w:r>
        <w:rPr>
          <w:i/>
        </w:rPr>
        <w:t>компетенций</w:t>
      </w:r>
      <w:r>
        <w:t>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средах, в</w:t>
      </w:r>
      <w:r>
        <w:rPr>
          <w:spacing w:val="-1"/>
        </w:rPr>
        <w:t xml:space="preserve"> </w:t>
      </w:r>
      <w:r>
        <w:t>том числе:</w:t>
      </w:r>
    </w:p>
    <w:p w:rsidR="00C8070F" w:rsidRDefault="0048348A" w:rsidP="0048348A">
      <w:pPr>
        <w:pStyle w:val="a6"/>
        <w:numPr>
          <w:ilvl w:val="1"/>
          <w:numId w:val="8"/>
        </w:numPr>
        <w:tabs>
          <w:tab w:val="left" w:pos="1675"/>
        </w:tabs>
        <w:spacing w:before="4" w:line="237" w:lineRule="auto"/>
        <w:ind w:right="347" w:firstLine="424"/>
        <w:rPr>
          <w:sz w:val="24"/>
        </w:rPr>
      </w:pPr>
      <w:r>
        <w:rPr>
          <w:i/>
          <w:sz w:val="24"/>
        </w:rPr>
        <w:t xml:space="preserve">Развитие адекватных представлений о </w:t>
      </w:r>
      <w:r>
        <w:rPr>
          <w:i/>
          <w:sz w:val="24"/>
        </w:rPr>
        <w:t>собственных возможностях, о насущно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жизнеобеспечении, </w:t>
      </w:r>
      <w:r>
        <w:rPr>
          <w:sz w:val="24"/>
        </w:rPr>
        <w:t>проявляющееся: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2"/>
        <w:ind w:right="344"/>
        <w:rPr>
          <w:sz w:val="24"/>
        </w:rPr>
      </w:pPr>
      <w:r>
        <w:rPr>
          <w:sz w:val="24"/>
        </w:rPr>
        <w:t>в умении различать учебные ситуации, в которых они могут действовать самостоятельно,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2" w:line="237" w:lineRule="auto"/>
        <w:ind w:right="352"/>
        <w:rPr>
          <w:sz w:val="24"/>
        </w:rPr>
      </w:pPr>
      <w:r>
        <w:rPr>
          <w:sz w:val="24"/>
        </w:rPr>
        <w:t>в умении принимать решение в жизненной ситуации на основе переноса полученных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 восполнять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2"/>
        <w:ind w:right="3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сформулировав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возникшую проблему;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88"/>
        <w:ind w:hanging="361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самореализации.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1674"/>
          <w:tab w:val="left" w:pos="1675"/>
        </w:tabs>
        <w:spacing w:before="1" w:line="293" w:lineRule="exact"/>
        <w:ind w:hanging="709"/>
        <w:jc w:val="left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социально-быто</w:t>
      </w:r>
      <w:r>
        <w:rPr>
          <w:i/>
          <w:sz w:val="24"/>
        </w:rPr>
        <w:t>выми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умениями,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используемыми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жизни,</w:t>
      </w:r>
    </w:p>
    <w:p w:rsidR="00C8070F" w:rsidRDefault="0048348A">
      <w:pPr>
        <w:pStyle w:val="a3"/>
        <w:spacing w:line="275" w:lineRule="exact"/>
        <w:ind w:left="542" w:firstLine="0"/>
        <w:jc w:val="left"/>
      </w:pPr>
      <w:r>
        <w:t>проявляющееся: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5" w:line="237" w:lineRule="auto"/>
        <w:ind w:right="351"/>
        <w:jc w:val="left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брать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себя</w:t>
      </w:r>
      <w:r>
        <w:rPr>
          <w:spacing w:val="5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55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53"/>
          <w:sz w:val="24"/>
        </w:rPr>
        <w:t xml:space="preserve"> </w:t>
      </w:r>
      <w:r>
        <w:rPr>
          <w:sz w:val="24"/>
        </w:rPr>
        <w:t>делах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брать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своей работы;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1" w:line="237" w:lineRule="auto"/>
        <w:ind w:right="351"/>
        <w:jc w:val="lef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1674"/>
          <w:tab w:val="left" w:pos="1675"/>
          <w:tab w:val="left" w:pos="2955"/>
          <w:tab w:val="left" w:pos="4171"/>
          <w:tab w:val="left" w:pos="5852"/>
          <w:tab w:val="left" w:pos="6179"/>
          <w:tab w:val="left" w:pos="7582"/>
          <w:tab w:val="left" w:pos="8925"/>
        </w:tabs>
        <w:spacing w:before="3" w:line="237" w:lineRule="auto"/>
        <w:ind w:left="542" w:right="346" w:firstLine="424"/>
        <w:jc w:val="left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z w:val="24"/>
        </w:rPr>
        <w:tab/>
        <w:t>навыками</w:t>
      </w:r>
      <w:r>
        <w:rPr>
          <w:i/>
          <w:sz w:val="24"/>
        </w:rPr>
        <w:tab/>
        <w:t>коммуникации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принятыми</w:t>
      </w:r>
      <w:r>
        <w:rPr>
          <w:i/>
          <w:sz w:val="24"/>
        </w:rPr>
        <w:tab/>
        <w:t>ритуалами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социального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проявляющееся: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5" w:line="237" w:lineRule="auto"/>
        <w:ind w:right="353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5"/>
          <w:sz w:val="24"/>
        </w:rPr>
        <w:t xml:space="preserve"> </w:t>
      </w:r>
      <w:r>
        <w:rPr>
          <w:sz w:val="24"/>
        </w:rPr>
        <w:t>опыта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5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ind w:right="34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впечатления, соображения,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так, чтобы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человеком.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1674"/>
          <w:tab w:val="left" w:pos="1675"/>
        </w:tabs>
        <w:spacing w:before="3" w:line="237" w:lineRule="auto"/>
        <w:ind w:left="542" w:right="347" w:firstLine="424"/>
        <w:jc w:val="left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осмыслению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дифференциации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картины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пространственно-временной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проявляющейся: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4" w:line="237" w:lineRule="auto"/>
        <w:ind w:right="344"/>
        <w:jc w:val="left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</w:t>
      </w:r>
      <w:r>
        <w:rPr>
          <w:sz w:val="24"/>
        </w:rPr>
        <w:t>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опыт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5" w:line="237" w:lineRule="auto"/>
        <w:ind w:right="353"/>
        <w:jc w:val="left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точки</w:t>
      </w:r>
      <w:r>
        <w:rPr>
          <w:spacing w:val="3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для окружающих;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4" w:line="237" w:lineRule="auto"/>
        <w:ind w:right="354"/>
        <w:jc w:val="left"/>
        <w:rPr>
          <w:sz w:val="24"/>
        </w:rPr>
      </w:pP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углублении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10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6"/>
          <w:sz w:val="24"/>
        </w:rPr>
        <w:t xml:space="preserve"> </w:t>
      </w:r>
      <w:r>
        <w:rPr>
          <w:sz w:val="24"/>
        </w:rPr>
        <w:t>мира,</w:t>
      </w:r>
      <w:r>
        <w:rPr>
          <w:spacing w:val="12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времени, адекватной 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подростка;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5" w:line="237" w:lineRule="auto"/>
        <w:ind w:right="352"/>
        <w:jc w:val="left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семье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придерживаться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2"/>
        <w:ind w:right="354"/>
        <w:jc w:val="lef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миром,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4" w:line="237" w:lineRule="auto"/>
        <w:ind w:right="351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свой</w:t>
      </w:r>
      <w:r>
        <w:rPr>
          <w:spacing w:val="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1"/>
          <w:tab w:val="left" w:pos="54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1674"/>
          <w:tab w:val="left" w:pos="1675"/>
        </w:tabs>
        <w:spacing w:before="2" w:line="237" w:lineRule="auto"/>
        <w:ind w:left="542" w:right="346" w:firstLine="424"/>
        <w:jc w:val="left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осмыслению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окружения,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проявляющаяся: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людьми разного </w:t>
      </w:r>
      <w:r>
        <w:rPr>
          <w:sz w:val="24"/>
        </w:rPr>
        <w:t>статуса;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5" w:line="237" w:lineRule="auto"/>
        <w:ind w:right="34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 к себе внимание, отстраниться от нежелательного контакта, выразить свои чувства,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сочувствие, намерение,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5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</w:t>
      </w:r>
      <w:r>
        <w:rPr>
          <w:sz w:val="24"/>
        </w:rPr>
        <w:t>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4" w:line="237" w:lineRule="auto"/>
        <w:ind w:right="354"/>
        <w:rPr>
          <w:sz w:val="24"/>
        </w:rPr>
      </w:pPr>
      <w:r>
        <w:rPr>
          <w:sz w:val="24"/>
        </w:rPr>
        <w:t>в умении корректно устанавливать и ограничивать контакт в зависимости от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0"/>
          <w:numId w:val="9"/>
        </w:numPr>
        <w:tabs>
          <w:tab w:val="left" w:pos="543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воздействию.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6"/>
        </w:numPr>
        <w:tabs>
          <w:tab w:val="left" w:pos="1747"/>
        </w:tabs>
        <w:ind w:hanging="781"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7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обучающихся с ЗПР достигаются аккумулированием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 xml:space="preserve">данной </w:t>
      </w:r>
      <w:r>
        <w:t>программы и</w:t>
      </w:r>
      <w:r>
        <w:rPr>
          <w:spacing w:val="-1"/>
        </w:rPr>
        <w:t xml:space="preserve"> </w:t>
      </w:r>
      <w:r>
        <w:t>отражают: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before="2"/>
        <w:ind w:left="258" w:right="347" w:firstLine="427"/>
        <w:rPr>
          <w:sz w:val="24"/>
        </w:rPr>
      </w:pPr>
      <w:r>
        <w:rPr>
          <w:sz w:val="24"/>
        </w:rPr>
        <w:t>умение обучающегося с ЗПР самостоятельно определять цели своего обучения, ставить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интересы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before="4" w:line="237" w:lineRule="auto"/>
        <w:ind w:left="258" w:right="340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before="5"/>
        <w:ind w:left="258" w:right="346" w:firstLine="427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д</w:t>
      </w:r>
      <w:r>
        <w:rPr>
          <w:sz w:val="24"/>
        </w:rPr>
        <w:t>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before="1" w:line="237" w:lineRule="auto"/>
        <w:ind w:left="258" w:right="351" w:firstLine="427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</w:t>
      </w:r>
      <w:r>
        <w:rPr>
          <w:sz w:val="24"/>
        </w:rPr>
        <w:t xml:space="preserve">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before="5" w:line="237" w:lineRule="auto"/>
        <w:ind w:left="258" w:right="346" w:firstLine="42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before="2"/>
        <w:ind w:left="258" w:right="341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строить логическое рассуждение, 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ind w:left="258" w:right="353" w:firstLine="427"/>
        <w:rPr>
          <w:sz w:val="24"/>
        </w:rPr>
      </w:pPr>
      <w:r>
        <w:rPr>
          <w:sz w:val="24"/>
        </w:rPr>
        <w:t>умение создавать, применять и преобразовывать</w:t>
      </w:r>
      <w:r>
        <w:rPr>
          <w:sz w:val="24"/>
        </w:rPr>
        <w:t xml:space="preserve">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line="293" w:lineRule="exact"/>
        <w:ind w:left="966" w:hanging="28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ind w:left="258" w:right="343" w:firstLine="427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сверстниками; работать индивидуально и в группе: находить общее решение и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ind w:left="258" w:right="347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</w:t>
      </w:r>
      <w:r>
        <w:rPr>
          <w:sz w:val="24"/>
        </w:rPr>
        <w:t>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line="237" w:lineRule="auto"/>
        <w:ind w:left="258" w:right="336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 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поисковыми системами;</w:t>
      </w:r>
    </w:p>
    <w:p w:rsidR="00C8070F" w:rsidRDefault="0048348A" w:rsidP="0048348A">
      <w:pPr>
        <w:pStyle w:val="a6"/>
        <w:numPr>
          <w:ilvl w:val="1"/>
          <w:numId w:val="9"/>
        </w:numPr>
        <w:tabs>
          <w:tab w:val="left" w:pos="967"/>
        </w:tabs>
        <w:spacing w:before="8" w:line="237" w:lineRule="auto"/>
        <w:ind w:left="258" w:right="347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ориентации.</w:t>
      </w:r>
    </w:p>
    <w:p w:rsidR="00C8070F" w:rsidRDefault="00C8070F">
      <w:pPr>
        <w:pStyle w:val="a3"/>
        <w:spacing w:before="4"/>
        <w:ind w:left="0" w:firstLine="0"/>
        <w:jc w:val="left"/>
      </w:pPr>
    </w:p>
    <w:p w:rsidR="00C8070F" w:rsidRDefault="0048348A" w:rsidP="0048348A">
      <w:pPr>
        <w:pStyle w:val="1"/>
        <w:numPr>
          <w:ilvl w:val="3"/>
          <w:numId w:val="6"/>
        </w:numPr>
        <w:tabs>
          <w:tab w:val="left" w:pos="1747"/>
        </w:tabs>
        <w:spacing w:before="1"/>
        <w:ind w:hanging="78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C8070F" w:rsidRDefault="0048348A">
      <w:pPr>
        <w:pStyle w:val="a3"/>
        <w:ind w:right="342"/>
      </w:pPr>
      <w:r>
        <w:t>Предметные результаты по учебным предметам «Родной язык» и «Родная литература»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требованиям, заявленным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ПрООП</w:t>
      </w:r>
      <w:r>
        <w:rPr>
          <w:spacing w:val="-2"/>
        </w:rPr>
        <w:t xml:space="preserve"> </w:t>
      </w:r>
      <w:r>
        <w:t>ООО.</w:t>
      </w:r>
    </w:p>
    <w:p w:rsidR="00C8070F" w:rsidRDefault="00C8070F">
      <w:pPr>
        <w:pStyle w:val="a3"/>
        <w:spacing w:before="11"/>
        <w:ind w:left="0" w:firstLine="0"/>
        <w:jc w:val="left"/>
        <w:rPr>
          <w:sz w:val="15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4892"/>
        </w:tabs>
        <w:spacing w:before="90"/>
        <w:ind w:right="83" w:hanging="4892"/>
        <w:jc w:val="left"/>
        <w:rPr>
          <w:sz w:val="24"/>
        </w:rPr>
      </w:pP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</w:p>
    <w:p w:rsidR="00C8070F" w:rsidRDefault="0048348A">
      <w:pPr>
        <w:pStyle w:val="a3"/>
        <w:ind w:left="621" w:right="6669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5" w:line="237" w:lineRule="auto"/>
        <w:ind w:right="34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</w:t>
      </w:r>
      <w:r>
        <w:rPr>
          <w:sz w:val="24"/>
        </w:rPr>
        <w:t>тей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народа;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/>
        <w:ind w:right="344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способностей и моральных качеств личности; его значения в процессе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1"/>
        <w:ind w:left="1252" w:hanging="287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88"/>
        <w:ind w:right="344" w:firstLine="707"/>
        <w:jc w:val="left"/>
        <w:rPr>
          <w:sz w:val="24"/>
        </w:rPr>
      </w:pPr>
      <w:r>
        <w:rPr>
          <w:sz w:val="24"/>
        </w:rPr>
        <w:lastRenderedPageBreak/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5"/>
          <w:sz w:val="24"/>
        </w:rPr>
        <w:t xml:space="preserve"> </w:t>
      </w:r>
      <w:r>
        <w:rPr>
          <w:sz w:val="24"/>
        </w:rPr>
        <w:t>языку,</w:t>
      </w:r>
      <w:r>
        <w:rPr>
          <w:spacing w:val="3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него</w:t>
      </w:r>
      <w:r>
        <w:rPr>
          <w:spacing w:val="28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культуры;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1" w:line="237" w:lineRule="auto"/>
        <w:ind w:right="347" w:firstLine="707"/>
        <w:jc w:val="left"/>
        <w:rPr>
          <w:sz w:val="24"/>
        </w:rPr>
      </w:pPr>
      <w:r>
        <w:rPr>
          <w:sz w:val="24"/>
        </w:rPr>
        <w:t>достаточный</w:t>
      </w:r>
      <w:r>
        <w:rPr>
          <w:spacing w:val="20"/>
          <w:sz w:val="24"/>
        </w:rPr>
        <w:t xml:space="preserve"> </w:t>
      </w:r>
      <w:r>
        <w:rPr>
          <w:sz w:val="24"/>
        </w:rPr>
        <w:t>объем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9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граммат</w:t>
      </w:r>
      <w:r>
        <w:rPr>
          <w:sz w:val="24"/>
        </w:rPr>
        <w:t>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5" w:line="237" w:lineRule="auto"/>
        <w:ind w:left="966" w:right="1849" w:firstLine="0"/>
        <w:jc w:val="left"/>
        <w:rPr>
          <w:sz w:val="24"/>
        </w:rPr>
      </w:pPr>
      <w:r>
        <w:rPr>
          <w:sz w:val="24"/>
        </w:rPr>
        <w:t>способность к самооценке на основе наблюдения за собственной речью.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 w:line="237" w:lineRule="auto"/>
        <w:ind w:right="342" w:firstLine="707"/>
        <w:rPr>
          <w:sz w:val="24"/>
        </w:rPr>
      </w:pPr>
      <w:r>
        <w:rPr>
          <w:sz w:val="24"/>
        </w:rPr>
        <w:t>способность использовать родной язык как средство получения знаний по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межпредметном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C8070F" w:rsidRDefault="0048348A">
      <w:pPr>
        <w:spacing w:before="3"/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/>
        <w:ind w:right="340" w:firstLine="707"/>
        <w:rPr>
          <w:sz w:val="24"/>
        </w:rPr>
      </w:pPr>
      <w:r>
        <w:rPr>
          <w:sz w:val="24"/>
        </w:rPr>
        <w:t>коммуникативно целесообразное взаимодействие с окружающими людьми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общения, совместного выполнения какой-либо задачи, участия в спорах, обсуждениях;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неформального 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межкультурного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4" w:line="237" w:lineRule="auto"/>
        <w:ind w:right="352" w:firstLine="707"/>
        <w:rPr>
          <w:sz w:val="24"/>
        </w:rPr>
      </w:pPr>
      <w:r>
        <w:rPr>
          <w:sz w:val="24"/>
        </w:rPr>
        <w:t>умение создавать устные и письменные тексты разных типов, стилей речи и жанров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замысла, адресата</w:t>
      </w:r>
      <w:r>
        <w:rPr>
          <w:spacing w:val="-1"/>
          <w:sz w:val="24"/>
        </w:rPr>
        <w:t xml:space="preserve"> </w:t>
      </w:r>
      <w:r>
        <w:rPr>
          <w:sz w:val="24"/>
        </w:rPr>
        <w:t>и ситуации общения;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 w:line="237" w:lineRule="auto"/>
        <w:ind w:right="341" w:firstLine="707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грамматических, стилистических норм современного русского литературного языка;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орфографии 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5" w:line="293" w:lineRule="exact"/>
        <w:ind w:left="1252" w:hanging="287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ind w:right="3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оформления; умение находить граммати</w:t>
      </w:r>
      <w:r>
        <w:rPr>
          <w:sz w:val="24"/>
        </w:rPr>
        <w:t>ческие и речевые ошибки, недочеты, исправлять их;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редактировать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3" w:line="237" w:lineRule="auto"/>
        <w:ind w:right="3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докладами.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адекватное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адекватное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 w:line="237" w:lineRule="auto"/>
        <w:ind w:right="347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 литературой;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5"/>
        <w:ind w:right="35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информации, ее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ind w:right="351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содержания»</w:t>
      </w:r>
      <w:r>
        <w:rPr>
          <w:spacing w:val="-7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ind w:right="350" w:firstLine="707"/>
        <w:rPr>
          <w:sz w:val="24"/>
        </w:rPr>
      </w:pPr>
      <w:r>
        <w:rPr>
          <w:sz w:val="24"/>
        </w:rPr>
        <w:t>способность определять цели предстоящей учебной деятельности (индивидуальной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коллективной), последовательность действий, оценивать достигнутые </w:t>
      </w:r>
      <w:r>
        <w:rPr>
          <w:sz w:val="24"/>
        </w:rPr>
        <w:t>результаты и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C8070F" w:rsidRDefault="0048348A" w:rsidP="0048348A">
      <w:pPr>
        <w:pStyle w:val="a6"/>
        <w:numPr>
          <w:ilvl w:val="2"/>
          <w:numId w:val="9"/>
        </w:numPr>
        <w:tabs>
          <w:tab w:val="left" w:pos="1253"/>
        </w:tabs>
        <w:spacing w:before="2" w:line="237" w:lineRule="auto"/>
        <w:ind w:right="348" w:firstLine="707"/>
        <w:rPr>
          <w:sz w:val="24"/>
        </w:rPr>
      </w:pPr>
      <w:r>
        <w:rPr>
          <w:sz w:val="24"/>
        </w:rPr>
        <w:t>умение воспроизводить прослушанный или прочитанный текст с разной 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свернутости.</w:t>
      </w:r>
    </w:p>
    <w:p w:rsidR="00C8070F" w:rsidRDefault="0048348A">
      <w:pPr>
        <w:pStyle w:val="a3"/>
        <w:ind w:right="341"/>
      </w:pP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раз</w:t>
      </w:r>
      <w:r>
        <w:t>вивают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ценностное отношение к русскому языку как части русской культуры, как государственному</w:t>
      </w:r>
      <w:r>
        <w:rPr>
          <w:spacing w:val="1"/>
        </w:rPr>
        <w:t xml:space="preserve"> </w:t>
      </w:r>
      <w:r>
        <w:t>языку Российской Федерации, языку межнационального общения народов России; обогащают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 xml:space="preserve">запас, развивают </w:t>
      </w:r>
      <w:r>
        <w:t>культуру</w:t>
      </w:r>
      <w:r>
        <w:rPr>
          <w:spacing w:val="-5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</w:p>
    <w:p w:rsidR="00C8070F" w:rsidRDefault="00C8070F">
      <w:pPr>
        <w:sectPr w:rsidR="00C8070F">
          <w:pgSz w:w="11910" w:h="16840"/>
          <w:pgMar w:top="1020" w:right="220" w:bottom="116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39" w:firstLine="0"/>
      </w:pPr>
      <w:r>
        <w:lastRenderedPageBreak/>
        <w:t>нормами устной и письменной речи, правилами русского речевого этикета; формируют систему</w:t>
      </w:r>
      <w:r>
        <w:rPr>
          <w:spacing w:val="-57"/>
        </w:rPr>
        <w:t xml:space="preserve"> </w:t>
      </w:r>
      <w:r>
        <w:t xml:space="preserve">знаний о русском языке, о его уровнях и единицах; осваивают базовые понятия </w:t>
      </w:r>
      <w:r>
        <w:t>лингвистики,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 типов и стилей речи.</w:t>
      </w:r>
    </w:p>
    <w:p w:rsidR="00C8070F" w:rsidRDefault="0048348A">
      <w:pPr>
        <w:spacing w:before="1"/>
        <w:ind w:left="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50" w:firstLine="633"/>
        <w:rPr>
          <w:sz w:val="24"/>
        </w:rPr>
      </w:pPr>
      <w:r>
        <w:rPr>
          <w:sz w:val="24"/>
        </w:rPr>
        <w:t>владеть навыками работы с учебной книгой, словарями и другими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3" w:line="237" w:lineRule="auto"/>
        <w:ind w:right="348" w:firstLine="63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 материала;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2" w:firstLine="63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ind w:right="343" w:firstLine="63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ind w:right="341" w:firstLine="63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сферы и ситуации общения с соблюдением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line="237" w:lineRule="auto"/>
        <w:ind w:right="348" w:firstLine="63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4" w:line="237" w:lineRule="auto"/>
        <w:ind w:right="339" w:firstLine="633"/>
        <w:rPr>
          <w:sz w:val="24"/>
        </w:rPr>
      </w:pPr>
      <w:r>
        <w:rPr>
          <w:sz w:val="24"/>
        </w:rPr>
        <w:t>анализировать текст с опорой на алгоритм с точки зрения его темы, цели,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типу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и 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языка;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/>
        <w:ind w:left="1252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1" w:line="293" w:lineRule="exact"/>
        <w:ind w:left="1252"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line="293" w:lineRule="exact"/>
        <w:ind w:left="1252"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52" w:firstLine="63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 состава;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93" w:lineRule="exact"/>
        <w:ind w:left="1252" w:hanging="361"/>
        <w:rPr>
          <w:sz w:val="24"/>
        </w:rPr>
      </w:pPr>
      <w:r>
        <w:rPr>
          <w:sz w:val="24"/>
        </w:rPr>
        <w:t>членить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переносить;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48" w:firstLine="63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частотными;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/>
        <w:ind w:right="342" w:firstLine="633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смыслового, грамматического и словообразовательного анализа; характеризовать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1" w:line="293" w:lineRule="exact"/>
        <w:ind w:left="1252" w:hanging="361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line="293" w:lineRule="exact"/>
        <w:ind w:left="1252"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50" w:firstLine="633"/>
        <w:rPr>
          <w:sz w:val="24"/>
        </w:rPr>
      </w:pPr>
      <w:r>
        <w:rPr>
          <w:sz w:val="24"/>
        </w:rPr>
        <w:t>опознавать лексические средства выразительно</w:t>
      </w:r>
      <w:r>
        <w:rPr>
          <w:sz w:val="24"/>
        </w:rPr>
        <w:t>сти и основные виды тропов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 (метафора,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олицетворение);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 w:line="237" w:lineRule="auto"/>
        <w:ind w:right="345" w:firstLine="633"/>
        <w:rPr>
          <w:sz w:val="24"/>
        </w:rPr>
      </w:pPr>
      <w:r>
        <w:rPr>
          <w:sz w:val="24"/>
        </w:rPr>
        <w:t>опознавать самостоятельные части речи и их формы, а также служебные части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междометия;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93" w:lineRule="exact"/>
        <w:ind w:left="1252" w:hanging="361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ind w:right="350" w:firstLine="63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1" w:line="293" w:lineRule="exact"/>
        <w:ind w:left="1252" w:hanging="361"/>
        <w:rPr>
          <w:sz w:val="24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50" w:firstLine="633"/>
        <w:rPr>
          <w:sz w:val="24"/>
        </w:rPr>
      </w:pPr>
      <w:r>
        <w:rPr>
          <w:sz w:val="24"/>
        </w:rPr>
        <w:t>анализировать по алгоритму различные виды словосочетаний и предложений с то</w:t>
      </w:r>
      <w:r>
        <w:rPr>
          <w:sz w:val="24"/>
        </w:rPr>
        <w:t>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 особенностей;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88"/>
        <w:ind w:left="1252" w:hanging="361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1" w:line="294" w:lineRule="exact"/>
        <w:ind w:left="1252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line="293" w:lineRule="exact"/>
        <w:ind w:left="1252"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line="293" w:lineRule="exact"/>
        <w:ind w:left="1252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line="293" w:lineRule="exact"/>
        <w:ind w:left="1252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ind w:right="347" w:firstLine="633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27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27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равописания;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ind w:right="346" w:firstLine="633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 w:line="237" w:lineRule="auto"/>
        <w:ind w:left="798" w:right="5110" w:firstLine="93"/>
        <w:jc w:val="left"/>
        <w:rPr>
          <w:sz w:val="24"/>
        </w:rPr>
      </w:pPr>
      <w:r>
        <w:rPr>
          <w:sz w:val="24"/>
        </w:rPr>
        <w:t>использовать орфографические словари.</w:t>
      </w:r>
      <w:r>
        <w:rPr>
          <w:spacing w:val="-58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 w:line="237" w:lineRule="auto"/>
        <w:ind w:right="348" w:firstLine="63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смоделированных;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7" w:line="237" w:lineRule="auto"/>
        <w:ind w:right="342" w:firstLine="633"/>
        <w:rPr>
          <w:sz w:val="24"/>
        </w:rPr>
      </w:pPr>
      <w:r>
        <w:rPr>
          <w:sz w:val="24"/>
        </w:rPr>
        <w:t>использовать различные виды диалога в ситуациях формального и неформального,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межкультурного общения;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93" w:lineRule="exact"/>
        <w:ind w:left="1252" w:hanging="36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ind w:right="347" w:firstLine="63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C8070F" w:rsidRDefault="0048348A">
      <w:pPr>
        <w:ind w:left="798" w:right="7505"/>
        <w:rPr>
          <w:i/>
          <w:sz w:val="24"/>
        </w:rPr>
      </w:pPr>
      <w:r>
        <w:rPr>
          <w:sz w:val="24"/>
        </w:rPr>
        <w:t>Речевая деятельность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Аудирование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ind w:right="340" w:firstLine="633"/>
        <w:rPr>
          <w:sz w:val="24"/>
        </w:rPr>
      </w:pPr>
      <w:r>
        <w:rPr>
          <w:sz w:val="24"/>
        </w:rPr>
        <w:t>различным видам аудирования (с полным пониманием аудиотекста,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 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50" w:firstLine="63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 форме;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3"/>
        <w:ind w:right="343" w:firstLine="633"/>
        <w:rPr>
          <w:sz w:val="24"/>
        </w:rPr>
      </w:pPr>
      <w:r>
        <w:rPr>
          <w:sz w:val="24"/>
        </w:rPr>
        <w:t>понимать и формулировать в устной форме тему, коммуникативную задачу, основную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 форме;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1" w:line="237" w:lineRule="auto"/>
        <w:ind w:right="339" w:firstLine="633"/>
        <w:rPr>
          <w:sz w:val="24"/>
        </w:rPr>
      </w:pPr>
      <w:r>
        <w:rPr>
          <w:sz w:val="24"/>
        </w:rPr>
        <w:t>передавать содержание учебно-научного, публицистического, официально-делового,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художественного </w:t>
      </w:r>
      <w:r>
        <w:rPr>
          <w:sz w:val="24"/>
        </w:rPr>
        <w:t>аудиотекстов в форме плана, тезисов, ученического изложения (подробного,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сжатого).</w:t>
      </w:r>
    </w:p>
    <w:p w:rsidR="00C8070F" w:rsidRDefault="0048348A">
      <w:pPr>
        <w:spacing w:before="3"/>
        <w:ind w:left="798"/>
        <w:rPr>
          <w:i/>
          <w:sz w:val="24"/>
        </w:rPr>
      </w:pPr>
      <w:r>
        <w:rPr>
          <w:i/>
          <w:sz w:val="24"/>
        </w:rPr>
        <w:t>Чтение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2" w:firstLine="63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(информационных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</w:t>
      </w:r>
      <w:r>
        <w:rPr>
          <w:sz w:val="24"/>
        </w:rPr>
        <w:t>ров),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текстов и воспроизводить их в устной форме (при необходимости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сжатого),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-2"/>
          <w:sz w:val="24"/>
        </w:rPr>
        <w:t xml:space="preserve"> </w:t>
      </w:r>
      <w:r>
        <w:rPr>
          <w:sz w:val="24"/>
        </w:rPr>
        <w:t>(в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48" w:firstLine="63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(видов)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 w:line="293" w:lineRule="exact"/>
        <w:ind w:left="1252" w:hanging="361"/>
        <w:rPr>
          <w:sz w:val="24"/>
        </w:rPr>
      </w:pP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ind w:right="351" w:firstLine="63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Интернета;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88"/>
        <w:ind w:right="344" w:firstLine="633"/>
        <w:rPr>
          <w:sz w:val="24"/>
        </w:rPr>
      </w:pPr>
      <w:r>
        <w:rPr>
          <w:sz w:val="24"/>
        </w:rPr>
        <w:lastRenderedPageBreak/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:rsidR="00C8070F" w:rsidRDefault="0048348A">
      <w:pPr>
        <w:ind w:left="798" w:right="7510"/>
        <w:jc w:val="both"/>
        <w:rPr>
          <w:i/>
          <w:sz w:val="24"/>
        </w:rPr>
      </w:pPr>
      <w:r>
        <w:rPr>
          <w:i/>
          <w:sz w:val="24"/>
        </w:rPr>
        <w:t>Говорение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0" w:firstLine="63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 характера) на а</w:t>
      </w:r>
      <w:r>
        <w:rPr>
          <w:sz w:val="24"/>
        </w:rPr>
        <w:t>ктуальные бытовые, учебные темы (в том числе лингвистические,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 направленности в соответствии с целями и ситуацией общения (сообщение,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небольшой доклад в </w:t>
      </w:r>
      <w:r>
        <w:rPr>
          <w:sz w:val="24"/>
        </w:rPr>
        <w:t>ситуации учебно-научного общения, бытовой рассказ о событии, 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2"/>
          <w:sz w:val="24"/>
        </w:rPr>
        <w:t xml:space="preserve"> </w:t>
      </w:r>
      <w:r>
        <w:rPr>
          <w:sz w:val="24"/>
        </w:rPr>
        <w:t>споре);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1" w:line="237" w:lineRule="auto"/>
        <w:ind w:right="349" w:firstLine="633"/>
        <w:rPr>
          <w:sz w:val="24"/>
        </w:rPr>
      </w:pPr>
      <w:r>
        <w:rPr>
          <w:sz w:val="24"/>
        </w:rPr>
        <w:t>обсуждать и формулировать цели, план совместной групповой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работы;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4" w:line="237" w:lineRule="auto"/>
        <w:ind w:right="351" w:firstLine="633"/>
        <w:rPr>
          <w:sz w:val="24"/>
        </w:rPr>
      </w:pPr>
      <w:r>
        <w:rPr>
          <w:sz w:val="24"/>
        </w:rPr>
        <w:t>извлекать из различных источников, систематизироват</w:t>
      </w:r>
      <w:r>
        <w:rPr>
          <w:sz w:val="24"/>
        </w:rPr>
        <w:t>ь и анализировать материал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 тему и передавать его в устной форме с учетом заданных условий общения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8" w:line="237" w:lineRule="auto"/>
        <w:ind w:right="348" w:firstLine="63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C8070F" w:rsidRDefault="0048348A">
      <w:pPr>
        <w:spacing w:before="3"/>
        <w:ind w:left="798"/>
        <w:rPr>
          <w:i/>
          <w:sz w:val="24"/>
        </w:rPr>
      </w:pPr>
      <w:r>
        <w:rPr>
          <w:i/>
          <w:sz w:val="24"/>
        </w:rPr>
        <w:t>Письмо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1" w:firstLine="63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направленности с учетом </w:t>
      </w:r>
      <w:r>
        <w:rPr>
          <w:sz w:val="24"/>
        </w:rPr>
        <w:t>целей и ситуации общения (ученическое сочинение на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заявление);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40" w:firstLine="633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тезисов,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8" w:firstLine="63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 использовать лексику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фразеологию.</w:t>
      </w:r>
    </w:p>
    <w:p w:rsidR="00C8070F" w:rsidRDefault="0048348A">
      <w:pPr>
        <w:pStyle w:val="a3"/>
        <w:spacing w:line="276" w:lineRule="exact"/>
        <w:ind w:left="798" w:firstLine="0"/>
        <w:jc w:val="left"/>
      </w:pPr>
      <w:r>
        <w:t>Текст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4" w:line="237" w:lineRule="auto"/>
        <w:ind w:right="351" w:firstLine="63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3"/>
          <w:sz w:val="24"/>
        </w:rPr>
        <w:t xml:space="preserve"> </w:t>
      </w:r>
      <w:r>
        <w:rPr>
          <w:sz w:val="24"/>
        </w:rPr>
        <w:t>(при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7" w:line="237" w:lineRule="auto"/>
        <w:ind w:right="351" w:firstLine="633"/>
        <w:rPr>
          <w:sz w:val="24"/>
        </w:rPr>
      </w:pPr>
      <w:r>
        <w:rPr>
          <w:sz w:val="24"/>
        </w:rPr>
        <w:t>осуществлять информационную переработку текста, передавая его содержание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(простого, сложного), тезисов, схемы, таблицы и</w:t>
      </w:r>
      <w:r>
        <w:rPr>
          <w:spacing w:val="1"/>
          <w:sz w:val="24"/>
        </w:rPr>
        <w:t xml:space="preserve"> </w:t>
      </w:r>
      <w:r>
        <w:rPr>
          <w:sz w:val="24"/>
        </w:rPr>
        <w:t>т. п.;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 w:line="237" w:lineRule="auto"/>
        <w:ind w:right="339" w:firstLine="633"/>
        <w:rPr>
          <w:sz w:val="24"/>
        </w:rPr>
      </w:pPr>
      <w:r>
        <w:rPr>
          <w:sz w:val="24"/>
        </w:rPr>
        <w:t>создавать и редактировать собственные тексты различных типов речи, стилей,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учетом </w:t>
      </w:r>
      <w:r>
        <w:rPr>
          <w:sz w:val="24"/>
        </w:rPr>
        <w:t>требований к построению связного текста (при необходимости с помощью учителя/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алгоритма).</w:t>
      </w:r>
    </w:p>
    <w:p w:rsidR="00C8070F" w:rsidRDefault="0048348A">
      <w:pPr>
        <w:pStyle w:val="a3"/>
        <w:spacing w:before="3"/>
        <w:ind w:left="798" w:firstLine="0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C8070F" w:rsidRDefault="0048348A">
      <w:pPr>
        <w:ind w:left="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8" w:firstLine="633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</w:t>
      </w:r>
      <w:r>
        <w:rPr>
          <w:sz w:val="24"/>
        </w:rPr>
        <w:t>льно-деловых,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(экстралингвистические особенности, лингвистические особенности на уровне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синтаксических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ind w:right="342" w:firstLine="633"/>
        <w:rPr>
          <w:sz w:val="24"/>
        </w:rPr>
      </w:pPr>
      <w:r>
        <w:rPr>
          <w:sz w:val="24"/>
        </w:rPr>
        <w:t xml:space="preserve">различать и анализировать (при необходимости с помощью </w:t>
      </w:r>
      <w:r>
        <w:rPr>
          <w:sz w:val="24"/>
        </w:rPr>
        <w:t>учителя/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(учебно-научного),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 стилей, разговорной речи (отзыв, сообщение, доклад как жанры 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стиля;</w:t>
      </w:r>
      <w:r>
        <w:rPr>
          <w:spacing w:val="39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39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39"/>
          <w:sz w:val="24"/>
        </w:rPr>
        <w:t xml:space="preserve"> </w:t>
      </w:r>
      <w:r>
        <w:rPr>
          <w:sz w:val="24"/>
        </w:rPr>
        <w:t>очерк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жанры</w:t>
      </w:r>
      <w:r>
        <w:rPr>
          <w:spacing w:val="39"/>
          <w:sz w:val="24"/>
        </w:rPr>
        <w:t xml:space="preserve"> </w:t>
      </w:r>
      <w:r>
        <w:rPr>
          <w:sz w:val="24"/>
        </w:rPr>
        <w:t>публицисти</w:t>
      </w:r>
      <w:r>
        <w:rPr>
          <w:sz w:val="24"/>
        </w:rPr>
        <w:t>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стиля;</w:t>
      </w:r>
      <w:r>
        <w:rPr>
          <w:spacing w:val="40"/>
          <w:sz w:val="24"/>
        </w:rPr>
        <w:t xml:space="preserve"> </w:t>
      </w:r>
      <w:r>
        <w:rPr>
          <w:sz w:val="24"/>
        </w:rPr>
        <w:t>расписка,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 w:firstLine="0"/>
      </w:pPr>
      <w:r>
        <w:lastRenderedPageBreak/>
        <w:t>доверенность,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разговорной речи);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1" w:firstLine="633"/>
        <w:rPr>
          <w:sz w:val="24"/>
        </w:rPr>
      </w:pPr>
      <w:r>
        <w:rPr>
          <w:sz w:val="24"/>
        </w:rPr>
        <w:t>создавать устные и письменные высказывания разных стилей, жанров и типов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(отзыв, сообщение, докл</w:t>
      </w:r>
      <w:r>
        <w:rPr>
          <w:sz w:val="24"/>
        </w:rPr>
        <w:t>ад как жанры научного стиля; выступление, интервью, репортаж 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публицистического стиля; расписка, доверенность, заявление как жанры 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 стиля; рассказ, беседа, спор как жанры разговорной речи; тексты 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функционально-смысловые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4" w:line="237" w:lineRule="auto"/>
        <w:ind w:right="350" w:firstLine="63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точки зрения соответствия их коммуникативным требованиям и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учителя/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 w:line="293" w:lineRule="exact"/>
        <w:ind w:left="1252" w:hanging="361"/>
        <w:rPr>
          <w:sz w:val="24"/>
        </w:rPr>
      </w:pP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49" w:firstLine="633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небольшим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докладом на учебно-научную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тему.</w:t>
      </w:r>
    </w:p>
    <w:p w:rsidR="00C8070F" w:rsidRDefault="0048348A">
      <w:pPr>
        <w:pStyle w:val="a3"/>
        <w:ind w:left="798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C8070F" w:rsidRDefault="0048348A">
      <w:pPr>
        <w:ind w:left="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 w:line="237" w:lineRule="auto"/>
        <w:ind w:right="346" w:firstLine="633"/>
        <w:rPr>
          <w:sz w:val="24"/>
        </w:rPr>
      </w:pPr>
      <w:r>
        <w:rPr>
          <w:sz w:val="24"/>
        </w:rPr>
        <w:t>иметь представление об основных социальных функциях русского языка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старославянского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(церковнославянского)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русского языка;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7" w:line="237" w:lineRule="auto"/>
        <w:ind w:right="345" w:firstLine="63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 разновидностями языка, жаргоном и характеризовать эти различия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5"/>
        <w:ind w:left="798" w:right="2225" w:firstLine="93"/>
        <w:jc w:val="left"/>
        <w:rPr>
          <w:sz w:val="24"/>
        </w:rPr>
      </w:pPr>
      <w:r>
        <w:rPr>
          <w:sz w:val="24"/>
        </w:rPr>
        <w:t>оценивать использование основных изобразительных средств языка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орфоэпия.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</w:p>
    <w:p w:rsidR="00C8070F" w:rsidRDefault="0048348A">
      <w:pPr>
        <w:spacing w:line="275" w:lineRule="exact"/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line="294" w:lineRule="exact"/>
        <w:ind w:left="1252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4" w:line="237" w:lineRule="auto"/>
        <w:ind w:right="350" w:firstLine="63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4" w:line="237" w:lineRule="auto"/>
        <w:ind w:right="341" w:firstLine="63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>
      <w:pPr>
        <w:pStyle w:val="a3"/>
        <w:spacing w:before="1"/>
        <w:ind w:left="798" w:firstLine="0"/>
        <w:jc w:val="left"/>
      </w:pPr>
      <w:r>
        <w:t>Морфемика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словообразование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  <w:tab w:val="left" w:pos="2242"/>
          <w:tab w:val="left" w:pos="3103"/>
          <w:tab w:val="left" w:pos="3633"/>
          <w:tab w:val="left" w:pos="4895"/>
          <w:tab w:val="left" w:pos="5428"/>
          <w:tab w:val="left" w:pos="6421"/>
          <w:tab w:val="left" w:pos="7994"/>
          <w:tab w:val="left" w:pos="10047"/>
        </w:tabs>
        <w:spacing w:before="4" w:line="237" w:lineRule="auto"/>
        <w:ind w:right="348" w:firstLine="633"/>
        <w:jc w:val="left"/>
        <w:rPr>
          <w:sz w:val="24"/>
        </w:rPr>
      </w:pPr>
      <w:r>
        <w:rPr>
          <w:sz w:val="24"/>
        </w:rPr>
        <w:t>делить</w:t>
      </w:r>
      <w:r>
        <w:rPr>
          <w:sz w:val="24"/>
        </w:rPr>
        <w:tab/>
        <w:t>слова</w:t>
      </w:r>
      <w:r>
        <w:rPr>
          <w:sz w:val="24"/>
        </w:rPr>
        <w:tab/>
        <w:t>на</w:t>
      </w:r>
      <w:r>
        <w:rPr>
          <w:sz w:val="24"/>
        </w:rPr>
        <w:tab/>
        <w:t>морфемы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смыслового,</w:t>
      </w:r>
      <w:r>
        <w:rPr>
          <w:sz w:val="24"/>
        </w:rPr>
        <w:tab/>
        <w:t>грамматического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(при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 w:line="293" w:lineRule="exact"/>
        <w:ind w:left="125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  <w:tab w:val="left" w:pos="3009"/>
          <w:tab w:val="left" w:pos="3410"/>
          <w:tab w:val="left" w:pos="5297"/>
          <w:tab w:val="left" w:pos="6671"/>
          <w:tab w:val="left" w:pos="9262"/>
          <w:tab w:val="left" w:pos="10046"/>
        </w:tabs>
        <w:spacing w:before="2" w:line="237" w:lineRule="auto"/>
        <w:ind w:right="349" w:firstLine="63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составлять</w:t>
      </w:r>
      <w:r>
        <w:rPr>
          <w:sz w:val="24"/>
        </w:rPr>
        <w:tab/>
        <w:t>словообразовательные</w:t>
      </w:r>
      <w:r>
        <w:rPr>
          <w:sz w:val="24"/>
        </w:rPr>
        <w:tab/>
        <w:t>пары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 слов;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/>
        <w:ind w:right="348" w:firstLine="6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C8070F" w:rsidRDefault="0048348A">
      <w:pPr>
        <w:pStyle w:val="a3"/>
        <w:spacing w:line="275" w:lineRule="exact"/>
        <w:ind w:left="798" w:firstLine="0"/>
        <w:jc w:val="left"/>
      </w:pP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фразеология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8" w:firstLine="63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алгоритм),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 слов, указывая прямое и переносное значение слова, принадлежность слова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пассивной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line="293" w:lineRule="exact"/>
        <w:ind w:left="1252" w:hanging="361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line="293" w:lineRule="exact"/>
        <w:ind w:left="1252" w:hanging="36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line="293" w:lineRule="exact"/>
        <w:ind w:left="1252"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4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частотные);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line="293" w:lineRule="exact"/>
        <w:ind w:left="1252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высказываниях;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88"/>
        <w:ind w:right="350" w:firstLine="633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 как 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4" w:line="237" w:lineRule="auto"/>
        <w:ind w:right="348" w:firstLine="633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5" w:line="237" w:lineRule="auto"/>
        <w:ind w:right="342" w:firstLine="63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1"/>
          <w:sz w:val="24"/>
        </w:rPr>
        <w:t xml:space="preserve"> </w:t>
      </w:r>
      <w:r>
        <w:rPr>
          <w:sz w:val="24"/>
        </w:rPr>
        <w:t>и 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>
      <w:pPr>
        <w:pStyle w:val="a3"/>
        <w:spacing w:before="2"/>
        <w:ind w:left="798" w:firstLine="0"/>
        <w:jc w:val="left"/>
      </w:pPr>
      <w:r>
        <w:t>Морфология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5" w:line="237" w:lineRule="auto"/>
        <w:ind w:right="352" w:firstLine="633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(знаменательные)</w:t>
      </w:r>
      <w:r>
        <w:rPr>
          <w:spacing w:val="46"/>
          <w:sz w:val="24"/>
        </w:rPr>
        <w:t xml:space="preserve"> </w:t>
      </w:r>
      <w:r>
        <w:rPr>
          <w:sz w:val="24"/>
        </w:rPr>
        <w:t>части</w:t>
      </w:r>
      <w:r>
        <w:rPr>
          <w:spacing w:val="48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6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 w:line="293" w:lineRule="exact"/>
        <w:ind w:left="1252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 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 w:line="237" w:lineRule="auto"/>
        <w:ind w:right="348" w:firstLine="63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/>
        <w:ind w:right="352" w:firstLine="6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4" w:line="237" w:lineRule="auto"/>
        <w:ind w:right="349" w:firstLine="63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4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омонимии,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8070F" w:rsidRDefault="0048348A">
      <w:pPr>
        <w:pStyle w:val="a3"/>
        <w:ind w:left="798" w:firstLine="0"/>
        <w:jc w:val="left"/>
      </w:pPr>
      <w:r>
        <w:t>Синтаксис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 w:line="293" w:lineRule="exact"/>
        <w:ind w:left="1252"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виды;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 w:line="237" w:lineRule="auto"/>
        <w:ind w:right="345" w:firstLine="63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44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</w:t>
      </w:r>
      <w:r>
        <w:rPr>
          <w:spacing w:val="4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предназначенности;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4" w:line="237" w:lineRule="auto"/>
        <w:ind w:right="348" w:firstLine="63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5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5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  <w:tab w:val="left" w:pos="2870"/>
          <w:tab w:val="left" w:pos="4655"/>
          <w:tab w:val="left" w:pos="6621"/>
          <w:tab w:val="left" w:pos="8489"/>
          <w:tab w:val="left" w:pos="10063"/>
        </w:tabs>
        <w:spacing w:before="5" w:line="237" w:lineRule="auto"/>
        <w:ind w:right="347" w:firstLine="6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разнообразные</w:t>
      </w:r>
      <w:r>
        <w:rPr>
          <w:sz w:val="24"/>
        </w:rPr>
        <w:tab/>
        <w:t>синонимические</w:t>
      </w:r>
      <w:r>
        <w:rPr>
          <w:sz w:val="24"/>
        </w:rPr>
        <w:tab/>
        <w:t>синтаксические</w:t>
      </w:r>
      <w:r>
        <w:rPr>
          <w:sz w:val="24"/>
        </w:rPr>
        <w:tab/>
        <w:t>конструкции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/>
        <w:ind w:right="353" w:firstLine="6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</w:p>
    <w:p w:rsidR="00C8070F" w:rsidRDefault="0048348A">
      <w:pPr>
        <w:pStyle w:val="a3"/>
        <w:spacing w:line="276" w:lineRule="exact"/>
        <w:ind w:left="798" w:firstLine="0"/>
        <w:jc w:val="left"/>
      </w:pPr>
      <w:r>
        <w:t>Правописание:</w:t>
      </w:r>
      <w:r>
        <w:rPr>
          <w:spacing w:val="-5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4" w:line="237" w:lineRule="auto"/>
        <w:ind w:right="345" w:firstLine="63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нормы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5" w:line="237" w:lineRule="auto"/>
        <w:ind w:right="347" w:firstLine="63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символов);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 w:line="293" w:lineRule="exact"/>
        <w:ind w:left="1252" w:hanging="36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2"/>
          <w:tab w:val="left" w:pos="1253"/>
        </w:tabs>
        <w:spacing w:before="2" w:line="237" w:lineRule="auto"/>
        <w:ind w:right="345" w:firstLine="63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письма.</w:t>
      </w:r>
    </w:p>
    <w:p w:rsidR="00C8070F" w:rsidRDefault="0048348A">
      <w:pPr>
        <w:pStyle w:val="a3"/>
        <w:ind w:left="798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C8070F" w:rsidRDefault="0048348A">
      <w:pPr>
        <w:ind w:left="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39" w:firstLine="633"/>
        <w:rPr>
          <w:sz w:val="24"/>
        </w:rPr>
      </w:pPr>
      <w:r>
        <w:rPr>
          <w:sz w:val="24"/>
        </w:rPr>
        <w:t>выявлять (при необходимости с помощью учи</w:t>
      </w:r>
      <w:r>
        <w:rPr>
          <w:sz w:val="24"/>
        </w:rPr>
        <w:t>теля) единицы языка с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 w:line="237" w:lineRule="auto"/>
        <w:ind w:right="348" w:firstLine="633"/>
        <w:rPr>
          <w:sz w:val="24"/>
        </w:rPr>
      </w:pPr>
      <w:r>
        <w:rPr>
          <w:sz w:val="24"/>
        </w:rPr>
        <w:t>приводить примеры (при необходимости с опорой на образец), которые доказывают,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 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C8070F" w:rsidRDefault="0048348A" w:rsidP="0048348A">
      <w:pPr>
        <w:pStyle w:val="a6"/>
        <w:numPr>
          <w:ilvl w:val="0"/>
          <w:numId w:val="10"/>
        </w:numPr>
        <w:tabs>
          <w:tab w:val="left" w:pos="1253"/>
        </w:tabs>
        <w:spacing w:before="2"/>
        <w:ind w:right="346" w:firstLine="633"/>
        <w:rPr>
          <w:sz w:val="24"/>
        </w:rPr>
      </w:pPr>
      <w:r>
        <w:rPr>
          <w:sz w:val="24"/>
        </w:rPr>
        <w:t>уместно использовать правила русского речевого этикета в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8070F" w:rsidRDefault="00C8070F">
      <w:pPr>
        <w:pStyle w:val="a3"/>
        <w:spacing w:before="10"/>
        <w:ind w:left="0" w:firstLine="0"/>
        <w:jc w:val="left"/>
        <w:rPr>
          <w:sz w:val="23"/>
        </w:rPr>
      </w:pPr>
    </w:p>
    <w:p w:rsidR="00C8070F" w:rsidRDefault="0048348A">
      <w:pPr>
        <w:pStyle w:val="a3"/>
        <w:spacing w:before="1"/>
        <w:ind w:left="3393" w:hanging="2274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57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 xml:space="preserve">по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ind w:left="825" w:firstLine="0"/>
        <w:jc w:val="left"/>
      </w:pP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годам</w:t>
      </w:r>
      <w:r>
        <w:rPr>
          <w:spacing w:val="9"/>
        </w:rPr>
        <w:t xml:space="preserve"> </w:t>
      </w:r>
      <w:r>
        <w:t>формулируются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принципу</w:t>
      </w:r>
      <w:r>
        <w:rPr>
          <w:spacing w:val="3"/>
        </w:rPr>
        <w:t xml:space="preserve"> </w:t>
      </w:r>
      <w:r>
        <w:t>добавления</w:t>
      </w:r>
      <w:r>
        <w:rPr>
          <w:spacing w:val="9"/>
        </w:rPr>
        <w:t xml:space="preserve"> </w:t>
      </w:r>
      <w:r>
        <w:t>новых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года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</w:pPr>
      <w:r>
        <w:lastRenderedPageBreak/>
        <w:t>к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(результаты</w:t>
      </w:r>
      <w:r>
        <w:rPr>
          <w:spacing w:val="-2"/>
        </w:rPr>
        <w:t xml:space="preserve"> </w:t>
      </w:r>
      <w:r>
        <w:t>очередного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предыдущих</w:t>
      </w:r>
      <w:r>
        <w:rPr>
          <w:spacing w:val="-1"/>
        </w:rPr>
        <w:t xml:space="preserve"> </w:t>
      </w:r>
      <w:r>
        <w:t>лет).</w:t>
      </w:r>
    </w:p>
    <w:p w:rsidR="00C8070F" w:rsidRDefault="0048348A">
      <w:pPr>
        <w:pStyle w:val="a3"/>
        <w:ind w:right="352"/>
      </w:pPr>
      <w:r>
        <w:t xml:space="preserve">Предметные результаты по итогам первого года изучения </w:t>
      </w:r>
      <w:r>
        <w:t>учебного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 xml:space="preserve">ориентироваться на </w:t>
      </w:r>
      <w:r>
        <w:rPr>
          <w:sz w:val="24"/>
        </w:rPr>
        <w:t>базовом уровне в понятиях «язык» и «речь», виды речи и формы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-2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абзацы;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2"/>
        <w:rPr>
          <w:sz w:val="24"/>
        </w:rPr>
      </w:pPr>
      <w:r>
        <w:rPr>
          <w:sz w:val="24"/>
        </w:rPr>
        <w:t>использова</w:t>
      </w:r>
      <w:r>
        <w:rPr>
          <w:sz w:val="24"/>
        </w:rPr>
        <w:t>ть абзац как средство членения текста на композиционно-смысловые части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ориентироваться на базовом уровне в средствах связи предложений и частей текста (формы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 однокоренные слова, синонимы, антонимы, личные местоимения, повтор слов</w:t>
      </w:r>
      <w:r>
        <w:rPr>
          <w:sz w:val="24"/>
        </w:rPr>
        <w:t>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41"/>
        <w:rPr>
          <w:sz w:val="24"/>
        </w:rPr>
      </w:pPr>
      <w:r>
        <w:rPr>
          <w:sz w:val="24"/>
        </w:rPr>
        <w:t>владеть различными видами аудирования: выборочным, детальным – научно-учебных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функционально-смысловых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/>
        <w:ind w:right="342"/>
        <w:rPr>
          <w:sz w:val="24"/>
        </w:rPr>
      </w:pPr>
      <w:r>
        <w:rPr>
          <w:sz w:val="24"/>
        </w:rPr>
        <w:t>понимать содержание прослушанных и прочитанных научно-учебных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 типов речи объемом не менее 120 слов: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устно и письменно формулировать тему и главную мысль </w:t>
      </w:r>
      <w:r>
        <w:rPr>
          <w:sz w:val="24"/>
        </w:rPr>
        <w:t>текста; формулировать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 опорным словам по содержанию текста и отвечать на них; подробно и сжато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90 слов;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сжатого изложения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100 слов);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основным признакам (наличие темы, главной мысли, грамматической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типу</w:t>
      </w:r>
      <w:r>
        <w:rPr>
          <w:spacing w:val="-6"/>
          <w:sz w:val="24"/>
        </w:rPr>
        <w:t xml:space="preserve"> </w:t>
      </w:r>
      <w:r>
        <w:rPr>
          <w:sz w:val="24"/>
        </w:rPr>
        <w:t>речи (повествование);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37" w:lineRule="auto"/>
        <w:ind w:right="343"/>
        <w:rPr>
          <w:sz w:val="24"/>
        </w:rPr>
      </w:pPr>
      <w:r>
        <w:rPr>
          <w:sz w:val="24"/>
        </w:rPr>
        <w:t>владеть навыками информационной переработки прослушанного 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6" w:line="293" w:lineRule="exact"/>
        <w:ind w:hanging="361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жизненных наблюдений, чтения доступной учебно-популярной, учебной и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(монолог-описание; монолог-повествование);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46"/>
        <w:rPr>
          <w:sz w:val="24"/>
        </w:rPr>
      </w:pPr>
      <w:r>
        <w:rPr>
          <w:sz w:val="24"/>
        </w:rPr>
        <w:t>участвовать в диалоге на темы на основе жизненных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плану/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/>
        <w:ind w:right="3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 и читательский опыт; тексты с опорой на картину (в том числе сочинения-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сложной структуры, если этот </w:t>
      </w:r>
      <w:r>
        <w:rPr>
          <w:sz w:val="24"/>
        </w:rPr>
        <w:t>объем позволяет раскрыть тему (выразить главную мысль);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 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0,5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страницы);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9"/>
        <w:rPr>
          <w:sz w:val="24"/>
        </w:rPr>
      </w:pPr>
      <w:r>
        <w:rPr>
          <w:sz w:val="24"/>
        </w:rPr>
        <w:t xml:space="preserve">соблюдать в устной речи и на письме правила речевого этикета; уметь </w:t>
      </w:r>
      <w:r>
        <w:rPr>
          <w:sz w:val="24"/>
        </w:rPr>
        <w:t>употреблять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просьбы, благодарности;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54"/>
        <w:rPr>
          <w:sz w:val="24"/>
        </w:rPr>
      </w:pPr>
      <w:r>
        <w:rPr>
          <w:sz w:val="24"/>
        </w:rPr>
        <w:t>иметь представление о звуке как единице языка, понимать смыслоразличительную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звука; объяснять соотношение звуков и букв,</w:t>
      </w:r>
      <w:r>
        <w:rPr>
          <w:sz w:val="24"/>
        </w:rPr>
        <w:t xml:space="preserve"> характеризовать систему звуков,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 и 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звуков, делить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9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69"/>
          <w:sz w:val="24"/>
        </w:rPr>
        <w:t xml:space="preserve"> </w:t>
      </w:r>
      <w:r>
        <w:rPr>
          <w:sz w:val="24"/>
        </w:rPr>
        <w:t>[й'],</w:t>
      </w:r>
      <w:r>
        <w:rPr>
          <w:spacing w:val="69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70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6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8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t>строчных</w:t>
      </w:r>
      <w:r>
        <w:rPr>
          <w:spacing w:val="-4"/>
        </w:rPr>
        <w:t xml:space="preserve"> </w:t>
      </w:r>
      <w:r>
        <w:t>букв;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5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состава; проводить фонетический анализ слов; использовать знания по фонетике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графике, орфоэпии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правописания 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небуквенные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ъ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ь;</w:t>
      </w:r>
      <w:r>
        <w:rPr>
          <w:spacing w:val="-2"/>
          <w:sz w:val="24"/>
        </w:rPr>
        <w:t xml:space="preserve"> </w:t>
      </w:r>
      <w:r>
        <w:rPr>
          <w:sz w:val="24"/>
        </w:rPr>
        <w:t>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ц;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орфографии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</w:t>
      </w:r>
      <w:r>
        <w:rPr>
          <w:sz w:val="24"/>
        </w:rPr>
        <w:t>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контексту);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8" w:line="237" w:lineRule="auto"/>
        <w:ind w:right="34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синонимы, антонимы, омонимы;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4" w:line="237" w:lineRule="auto"/>
        <w:ind w:right="35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лексике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9"/>
          <w:sz w:val="24"/>
        </w:rPr>
        <w:t xml:space="preserve"> </w:t>
      </w:r>
      <w:r>
        <w:rPr>
          <w:sz w:val="24"/>
        </w:rPr>
        <w:t>видов</w:t>
      </w:r>
      <w:r>
        <w:rPr>
          <w:spacing w:val="47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4" w:line="237" w:lineRule="auto"/>
        <w:ind w:right="35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овладении словарным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богатством родного языка;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5"/>
        <w:rPr>
          <w:sz w:val="24"/>
        </w:rPr>
      </w:pPr>
      <w:r>
        <w:rPr>
          <w:sz w:val="24"/>
        </w:rPr>
        <w:t>проводить морфемный анализ слова по алгоритму; применять знания по морфемике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неизменяемых на письме приставок и приставок на з (с); ы – и после приставок; корней с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гласными;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согласными; е-о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3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 разряде слов, системе частей речи в русском языке (распознавать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прилагательные, глаголы);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right="341"/>
        <w:rPr>
          <w:sz w:val="24"/>
        </w:rPr>
      </w:pPr>
      <w:r>
        <w:rPr>
          <w:sz w:val="24"/>
        </w:rPr>
        <w:t>иметь представление об общем грамматическом значении, морфологических признаках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разносклоняемые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39"/>
        <w:rPr>
          <w:sz w:val="24"/>
        </w:rPr>
      </w:pPr>
      <w:r>
        <w:rPr>
          <w:sz w:val="24"/>
        </w:rPr>
        <w:t>соблюдать нормы с</w:t>
      </w:r>
      <w:r>
        <w:rPr>
          <w:sz w:val="24"/>
        </w:rPr>
        <w:t>ловоизменения, произношения имен существительных, постановки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них ударения (в рамках изученного), правописания имен существительных (безударных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окончаний, о – е (е) после шипящих и ц в суффиксах и окончаниях, суффиксов –чик - (-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щик-); -ек- – -ик, корней </w:t>
      </w:r>
      <w:r>
        <w:rPr>
          <w:sz w:val="24"/>
        </w:rPr>
        <w:t>с чередованием о//а: -лаг- – -лож-; -раст- – -ращ- – -рос-; -гор- – -</w:t>
      </w:r>
      <w:r>
        <w:rPr>
          <w:spacing w:val="1"/>
          <w:sz w:val="24"/>
        </w:rPr>
        <w:t xml:space="preserve"> </w:t>
      </w:r>
      <w:r>
        <w:rPr>
          <w:sz w:val="24"/>
        </w:rPr>
        <w:t>гар-, -зор- –-зар-; употребления/неупотребления ь на конце имен существительных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шипящих; слитное и раздельное написание не с именами существительными, правописание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имен</w:t>
      </w:r>
      <w:r>
        <w:rPr>
          <w:sz w:val="24"/>
        </w:rPr>
        <w:t xml:space="preserve"> существительных);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/>
        <w:ind w:right="345"/>
        <w:rPr>
          <w:sz w:val="24"/>
        </w:rPr>
      </w:pPr>
      <w:r>
        <w:rPr>
          <w:sz w:val="24"/>
        </w:rPr>
        <w:t>иметь представление об общем грамматическом значении, морфологических признаках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шипящие;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 прилагательными);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40"/>
        <w:rPr>
          <w:sz w:val="24"/>
        </w:rPr>
      </w:pPr>
      <w:r>
        <w:rPr>
          <w:sz w:val="24"/>
        </w:rPr>
        <w:t>иметь представление об общем грамматическом значении, морфологических признаках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9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8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несовершенного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2" w:firstLine="0"/>
      </w:pPr>
      <w:r>
        <w:t>вида, возвратные и невозвратные, переходные и</w:t>
      </w:r>
      <w:r>
        <w:t xml:space="preserve"> непереходные; называть грамматические</w:t>
      </w:r>
      <w:r>
        <w:rPr>
          <w:spacing w:val="1"/>
        </w:rPr>
        <w:t xml:space="preserve"> </w:t>
      </w:r>
      <w:r>
        <w:t>свойства инфинитива (неопределенной формы) глагола, выделять его основу; выделять</w:t>
      </w:r>
      <w:r>
        <w:rPr>
          <w:spacing w:val="1"/>
        </w:rPr>
        <w:t xml:space="preserve"> </w:t>
      </w:r>
      <w:r>
        <w:t>основу настоящего (будущего простого времени) глагола; определять спряжение глагола,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спряга</w:t>
      </w:r>
      <w:r>
        <w:t>ть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правописания глаголов (корней с чередованием е//и,</w:t>
      </w:r>
      <w:r>
        <w:rPr>
          <w:spacing w:val="1"/>
        </w:rPr>
        <w:t xml:space="preserve"> </w:t>
      </w:r>
      <w:r>
        <w:t>использования ь 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9"/>
        </w:rPr>
        <w:t xml:space="preserve"> </w:t>
      </w:r>
      <w:r>
        <w:t>грамматической</w:t>
      </w:r>
      <w:r>
        <w:rPr>
          <w:spacing w:val="10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инфинитиве,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2-го</w:t>
      </w:r>
      <w:r>
        <w:rPr>
          <w:spacing w:val="9"/>
        </w:rPr>
        <w:t xml:space="preserve"> </w:t>
      </w:r>
      <w:r>
        <w:t>лица</w:t>
      </w:r>
      <w:r>
        <w:rPr>
          <w:spacing w:val="11"/>
        </w:rPr>
        <w:t xml:space="preserve"> </w:t>
      </w:r>
      <w:r>
        <w:t>единственного</w:t>
      </w:r>
      <w:r>
        <w:rPr>
          <w:spacing w:val="9"/>
        </w:rPr>
        <w:t xml:space="preserve"> </w:t>
      </w:r>
      <w:r>
        <w:t>числа,</w:t>
      </w:r>
      <w:r>
        <w:rPr>
          <w:spacing w:val="-57"/>
        </w:rPr>
        <w:t xml:space="preserve"> </w:t>
      </w:r>
      <w:r>
        <w:t>в формах повелительного наклонения глагола; -тся и -ться в глаголах; суффиксов -ова-/-</w:t>
      </w:r>
      <w:r>
        <w:rPr>
          <w:spacing w:val="1"/>
        </w:rPr>
        <w:t xml:space="preserve"> </w:t>
      </w:r>
      <w:r>
        <w:t>ева-,</w:t>
      </w:r>
      <w:r>
        <w:rPr>
          <w:spacing w:val="1"/>
        </w:rPr>
        <w:t xml:space="preserve"> </w:t>
      </w:r>
      <w:r>
        <w:t>-ыва-/-ива-;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/>
        <w:ind w:right="34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 w:line="237" w:lineRule="auto"/>
        <w:ind w:right="351"/>
        <w:rPr>
          <w:sz w:val="24"/>
        </w:rPr>
      </w:pPr>
      <w:r>
        <w:rPr>
          <w:sz w:val="24"/>
        </w:rPr>
        <w:t>применять знания по морфологии при выполнении различных видов языкового анализа и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(словосочетание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 распознавать их виды по характеру главного слова, назвать средства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неосложненные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</w:t>
      </w:r>
      <w:r>
        <w:rPr>
          <w:sz w:val="24"/>
        </w:rPr>
        <w:t>ния;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осложненные однородными членами, обращением; сложные предложения;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 члены предложения и обобщающие слова при них; находить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 речью;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4"/>
        <w:rPr>
          <w:sz w:val="24"/>
        </w:rPr>
      </w:pPr>
      <w:r>
        <w:rPr>
          <w:sz w:val="24"/>
        </w:rPr>
        <w:t>иметь представление о пунктуации как системе правил расстановки знаков 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соблюдать на письме пунктуационные нормы при постановке тире между подлежащим 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 словом при однородных членах; с обращением; в предложениях с прямо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 оформлять на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сложного предложений;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соблюдать на письме нормы современного русского литературного языка (в том числе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списывания текста объемом 80-90 слов; словарного ди</w:t>
      </w:r>
      <w:r>
        <w:rPr>
          <w:sz w:val="24"/>
        </w:rPr>
        <w:t>ктанта объемом 10-15 слов;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80-90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2−3 пунктограмм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написаниями).</w:t>
      </w:r>
    </w:p>
    <w:p w:rsidR="00C8070F" w:rsidRDefault="0048348A">
      <w:pPr>
        <w:pStyle w:val="a3"/>
        <w:ind w:right="348"/>
      </w:pPr>
      <w:r>
        <w:t xml:space="preserve">Предметные результаты по итогам второго года изучения учебного предмета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иметь представление о значении русского языка как государственного языка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«литературный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разнице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«язык»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«речь»;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  <w:tab w:val="left" w:pos="2837"/>
          <w:tab w:val="left" w:pos="4024"/>
          <w:tab w:val="left" w:pos="5540"/>
          <w:tab w:val="left" w:pos="6547"/>
          <w:tab w:val="left" w:pos="8108"/>
          <w:tab w:val="left" w:pos="10053"/>
        </w:tabs>
        <w:spacing w:before="2" w:line="237" w:lineRule="auto"/>
        <w:ind w:right="342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владение</w:t>
      </w:r>
      <w:r>
        <w:rPr>
          <w:sz w:val="24"/>
        </w:rPr>
        <w:tab/>
        <w:t>различными</w:t>
      </w:r>
      <w:r>
        <w:rPr>
          <w:sz w:val="24"/>
        </w:rPr>
        <w:tab/>
        <w:t>видами</w:t>
      </w:r>
      <w:r>
        <w:rPr>
          <w:sz w:val="24"/>
        </w:rPr>
        <w:tab/>
        <w:t>аудирования</w:t>
      </w:r>
      <w:r>
        <w:rPr>
          <w:sz w:val="24"/>
        </w:rPr>
        <w:tab/>
        <w:t>научно-учебных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функционально-смысловых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видом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4"/>
        <w:rPr>
          <w:sz w:val="24"/>
        </w:rPr>
      </w:pPr>
      <w:r>
        <w:rPr>
          <w:sz w:val="24"/>
        </w:rPr>
        <w:t>понимать содержание прослушанных и прочитанных научно-учебных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 типов речи объемом не менее 170 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тему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6"/>
          <w:sz w:val="24"/>
        </w:rPr>
        <w:t xml:space="preserve"> </w:t>
      </w:r>
      <w:r>
        <w:rPr>
          <w:sz w:val="24"/>
        </w:rPr>
        <w:t>мысль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6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предварительного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3" w:firstLine="0"/>
      </w:pPr>
      <w:r>
        <w:lastRenderedPageBreak/>
        <w:t>анализа),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вопросов;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владеть навыками информационной переработки прослушанного 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 прочитанного текста после предварительного анализа (простой; назывной,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вопросный)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 (для подробного изложения объем исходного текста не менее 150 слов;</w:t>
      </w:r>
      <w:r>
        <w:rPr>
          <w:spacing w:val="1"/>
          <w:sz w:val="24"/>
        </w:rPr>
        <w:t xml:space="preserve"> </w:t>
      </w:r>
      <w:r>
        <w:rPr>
          <w:sz w:val="24"/>
        </w:rPr>
        <w:t>для сжатого изложения – не менее 140–150 слов); выделять главную и 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прослушанном и прочитанном тексте; представлять содержание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схемы;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устно пересказывать прочитанный или прослушанный текст объемом не менее 100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план/ перечень вопросов/ опорные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</w:t>
      </w:r>
      <w:r>
        <w:rPr>
          <w:sz w:val="24"/>
        </w:rPr>
        <w:t>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монолог-повествование;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 сообщением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презентацию, развернутый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6"/>
        <w:rPr>
          <w:sz w:val="24"/>
        </w:rPr>
      </w:pPr>
      <w:r>
        <w:rPr>
          <w:sz w:val="24"/>
        </w:rPr>
        <w:t xml:space="preserve">участвовать в различных видах диалога: </w:t>
      </w:r>
      <w:r>
        <w:rPr>
          <w:sz w:val="24"/>
        </w:rPr>
        <w:t>побуждение к действию, обмен мнениями 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реплик);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39"/>
        <w:rPr>
          <w:sz w:val="24"/>
        </w:rPr>
      </w:pPr>
      <w:r>
        <w:rPr>
          <w:sz w:val="24"/>
        </w:rPr>
        <w:t>иметь представление о текстах разных функциональных разновидностей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 стиля речи, научног</w:t>
      </w:r>
      <w:r>
        <w:rPr>
          <w:sz w:val="24"/>
        </w:rPr>
        <w:t>о стиля речи; называть требования с опорой на образец 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алгоритму/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образец тексты разных стилей и жанров (рассказ, беседа; заявление, расписка;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статья, научное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</w:t>
      </w:r>
      <w:r>
        <w:rPr>
          <w:sz w:val="24"/>
        </w:rPr>
        <w:t>ние);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на жизненный и читательский опыт;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на картину,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сочинения-миниатюры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предложений или </w:t>
      </w:r>
      <w:r>
        <w:rPr>
          <w:sz w:val="24"/>
        </w:rPr>
        <w:t>объемом не менее 2–3 предложений сложной структуры, если этот объем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 раскрыть тему (выразить главную мысль); классного сочинения объемом 1,0–1,5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темы);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внешность чело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план/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 вопросов;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51"/>
        <w:rPr>
          <w:sz w:val="24"/>
        </w:rPr>
      </w:pPr>
      <w:r>
        <w:rPr>
          <w:sz w:val="24"/>
        </w:rPr>
        <w:t>оформлять деловые бумаги (заявление, расписка); осуществлять выбор языковых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замыслом;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6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отредактированный тексты; редактировать собственные тексты с опорой на знание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</w:t>
      </w:r>
      <w:r>
        <w:rPr>
          <w:spacing w:val="-5"/>
          <w:sz w:val="24"/>
        </w:rPr>
        <w:t xml:space="preserve"> </w:t>
      </w:r>
      <w:r>
        <w:rPr>
          <w:sz w:val="24"/>
        </w:rPr>
        <w:t>и графике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правописания 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распознавать изученные орфограммы; проводить орфографический анализ слова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37" w:lineRule="auto"/>
        <w:ind w:right="34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лексике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9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алгоритм/ образец 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(формообразующие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словообразовательные);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37" w:lineRule="auto"/>
        <w:ind w:right="34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производящую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основу,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4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(приставочный,</w:t>
      </w:r>
      <w:r>
        <w:rPr>
          <w:spacing w:val="11"/>
          <w:sz w:val="24"/>
        </w:rPr>
        <w:t xml:space="preserve"> </w:t>
      </w:r>
      <w:r>
        <w:rPr>
          <w:sz w:val="24"/>
        </w:rPr>
        <w:t>суффиксальный,</w:t>
      </w:r>
      <w:r>
        <w:rPr>
          <w:spacing w:val="11"/>
          <w:sz w:val="24"/>
        </w:rPr>
        <w:t xml:space="preserve"> </w:t>
      </w:r>
      <w:r>
        <w:rPr>
          <w:sz w:val="24"/>
        </w:rPr>
        <w:t>приставочно-суффиксальный,</w:t>
      </w:r>
      <w:r>
        <w:rPr>
          <w:spacing w:val="11"/>
          <w:sz w:val="24"/>
        </w:rPr>
        <w:t xml:space="preserve"> </w:t>
      </w:r>
      <w:r>
        <w:rPr>
          <w:sz w:val="24"/>
        </w:rPr>
        <w:t>бессуффиксный,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6" w:firstLine="0"/>
      </w:pPr>
      <w:r>
        <w:lastRenderedPageBreak/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 и словообразованию при выполнении различных видов языкового анализа и 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сложносокращенных</w:t>
      </w:r>
      <w:r>
        <w:rPr>
          <w:spacing w:val="1"/>
        </w:rPr>
        <w:t xml:space="preserve"> </w:t>
      </w:r>
      <w:r>
        <w:t>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 w:line="237" w:lineRule="auto"/>
        <w:ind w:right="34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</w:t>
      </w:r>
      <w:r>
        <w:rPr>
          <w:sz w:val="24"/>
        </w:rPr>
        <w:t>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нормы произношения, постановки ударения (в рамках изученного и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частотных словах), словоизменения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имен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right="342"/>
        <w:rPr>
          <w:sz w:val="24"/>
        </w:rPr>
      </w:pPr>
      <w:r>
        <w:rPr>
          <w:sz w:val="24"/>
        </w:rPr>
        <w:t>иметь представление об особенностях словообразования имен прилагательных;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частотных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словах); различать с опорой на образец качественные, 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1"/>
          <w:sz w:val="24"/>
        </w:rPr>
        <w:t xml:space="preserve"> </w:t>
      </w:r>
      <w:r>
        <w:rPr>
          <w:sz w:val="24"/>
        </w:rPr>
        <w:t>-к-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-ск-</w:t>
      </w:r>
      <w:r>
        <w:rPr>
          <w:spacing w:val="-2"/>
          <w:sz w:val="24"/>
        </w:rPr>
        <w:t xml:space="preserve"> </w:t>
      </w:r>
      <w:r>
        <w:rPr>
          <w:sz w:val="24"/>
        </w:rPr>
        <w:t>имен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прилагательных, 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имен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0"/>
        <w:rPr>
          <w:sz w:val="24"/>
        </w:rPr>
      </w:pPr>
      <w:r>
        <w:rPr>
          <w:sz w:val="24"/>
        </w:rPr>
        <w:t>определять с опорой на алгоритм общее грамматическое значение имени числительного;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с опорой на образец разряды </w:t>
      </w:r>
      <w:r>
        <w:rPr>
          <w:sz w:val="24"/>
        </w:rPr>
        <w:t>имен числительных по значению, по строению;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словообразования, синтаксических функций, роли в речи, употребления в научных 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числительные; соблюдать нормы правописания имен числительных, в том числе ь в именах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5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0"/>
          <w:sz w:val="24"/>
        </w:rPr>
        <w:t xml:space="preserve"> </w:t>
      </w: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грамматическое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местоимения;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опорой на образец разряды местоимений;</w:t>
      </w:r>
      <w:r>
        <w:rPr>
          <w:sz w:val="24"/>
        </w:rPr>
        <w:t xml:space="preserve"> уметь склонять местоимения;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 алгоритм; правильно употреблять местоимения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речевого этикета, в том числе местои</w:t>
      </w:r>
      <w:r>
        <w:rPr>
          <w:sz w:val="24"/>
        </w:rPr>
        <w:t>мения 3-го лица в соответствии со смыслом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(устранение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двусмысленности,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неточности);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37" w:lineRule="auto"/>
        <w:ind w:right="343"/>
        <w:rPr>
          <w:sz w:val="24"/>
        </w:rPr>
      </w:pPr>
      <w:r>
        <w:rPr>
          <w:sz w:val="24"/>
        </w:rPr>
        <w:t>соблюдать нормы правописания местоимений с не и ни, слитного, раздельного и дефисного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написания местоимений, правописания корня с чередованием а/о </w:t>
      </w:r>
      <w:r>
        <w:rPr>
          <w:sz w:val="24"/>
        </w:rPr>
        <w:t>–кос-−-кас-, гласных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при-,</w:t>
      </w:r>
      <w:r>
        <w:rPr>
          <w:spacing w:val="-3"/>
          <w:sz w:val="24"/>
        </w:rPr>
        <w:t xml:space="preserve"> </w:t>
      </w:r>
      <w:r>
        <w:rPr>
          <w:sz w:val="24"/>
        </w:rPr>
        <w:t>слитного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дефисного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пол-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со словами;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49"/>
        <w:rPr>
          <w:sz w:val="24"/>
        </w:rPr>
      </w:pPr>
      <w:r>
        <w:rPr>
          <w:sz w:val="24"/>
        </w:rPr>
        <w:t>определять с опорой на алгоритм наклонение глагола, значение глаголов в изъявительном,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безличном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right="34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 настоящего и прошедшего времени, действительные и страдательные причастия,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полные и краткие формы </w:t>
      </w:r>
      <w:r>
        <w:rPr>
          <w:sz w:val="24"/>
        </w:rPr>
        <w:t>страдательных причастий; склонять причастия; выделять,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оборотом;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«висящий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висячий»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«горящий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горячий»,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суффиксом –ся; правильно согласовывать причастия в словосочетаниях типа прич. + сущ.;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 правописания причастий (падежные окончания, гласные в суффиксах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причастий, н и нн в суффиксах причастий и отглагольных </w:t>
      </w:r>
      <w:r>
        <w:rPr>
          <w:sz w:val="24"/>
        </w:rPr>
        <w:t>имен прилагательных; слитное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причастиями);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причастий;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3"/>
        <w:rPr>
          <w:sz w:val="24"/>
        </w:rPr>
      </w:pPr>
      <w:r>
        <w:rPr>
          <w:sz w:val="24"/>
        </w:rPr>
        <w:t xml:space="preserve">применять </w:t>
      </w:r>
      <w:r>
        <w:rPr>
          <w:sz w:val="24"/>
        </w:rPr>
        <w:t>знания по морфологии при выполнении различных видов языкового анализа и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предложений с опорой на алгоритм; применять знания по синтаксису и 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 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88"/>
        <w:ind w:hanging="361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/>
        <w:ind w:right="341"/>
        <w:rPr>
          <w:sz w:val="24"/>
        </w:rPr>
      </w:pPr>
      <w:r>
        <w:rPr>
          <w:sz w:val="24"/>
        </w:rPr>
        <w:t>соблюдать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 и на письме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90–100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15–20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90–100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3–4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непроверяемыми написаниями); соблюдать в устной речи и на письме правила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тикета.</w:t>
      </w:r>
    </w:p>
    <w:p w:rsidR="00C8070F" w:rsidRDefault="0048348A">
      <w:pPr>
        <w:pStyle w:val="a3"/>
        <w:ind w:right="345"/>
      </w:pPr>
      <w:r>
        <w:t>Предметные результаты по итогам третьего года изучения учебного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52"/>
        <w:rPr>
          <w:sz w:val="24"/>
        </w:rPr>
      </w:pPr>
      <w:r>
        <w:rPr>
          <w:sz w:val="24"/>
        </w:rPr>
        <w:t>иметь представление о русском языке как развивающемся явлении, о взаимосвязи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истории народа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right="346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 особенности абзацного членения, языковые средства выразительности в тексте: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понятия</w:t>
      </w:r>
    </w:p>
    <w:p w:rsidR="00C8070F" w:rsidRDefault="0048348A">
      <w:pPr>
        <w:pStyle w:val="a3"/>
        <w:ind w:left="717" w:right="342" w:firstLine="0"/>
      </w:pPr>
      <w:r>
        <w:t>«разговорный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литературы»;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-57"/>
        </w:rPr>
        <w:t xml:space="preserve"> </w:t>
      </w:r>
      <w:r>
        <w:t>особенности публицистического стиля речи (в том числе сферу употребления, 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особенности жанров (репортаж,</w:t>
      </w:r>
      <w:r>
        <w:rPr>
          <w:spacing w:val="2"/>
        </w:rPr>
        <w:t xml:space="preserve"> </w:t>
      </w:r>
      <w:r>
        <w:t>заметка);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5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(выборочным,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 речи;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5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</w:t>
      </w:r>
      <w:r>
        <w:rPr>
          <w:sz w:val="24"/>
        </w:rPr>
        <w:t>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 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(рассуждение-доказательство,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рассуждение-объяснение,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рассуждение-размышление)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объемом не менее 220 слов: устно и </w:t>
      </w:r>
      <w:r>
        <w:rPr>
          <w:sz w:val="24"/>
        </w:rPr>
        <w:t>письменно формулировать тему и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после предварительного анализа, вопросы по содержанию текста и отвечать на них;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сжато и выборочно передавать в устной и письменной форме по плану/ 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</w:t>
      </w:r>
      <w:r>
        <w:rPr>
          <w:sz w:val="24"/>
        </w:rPr>
        <w:t>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170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 – 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190 слов);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9"/>
        <w:rPr>
          <w:sz w:val="24"/>
        </w:rPr>
      </w:pPr>
      <w:r>
        <w:rPr>
          <w:sz w:val="24"/>
        </w:rPr>
        <w:t>владеть навыками информационной переработки прослушанного и прочитанного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 </w:t>
      </w:r>
      <w:r>
        <w:rPr>
          <w:sz w:val="24"/>
        </w:rPr>
        <w:t>предварительного анализа: составлять план прочитанного текста (простой, сложный;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назывной, вопросный, тезисный) с целью дальнейшего воспроизведения содержания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 и</w:t>
      </w:r>
      <w:r>
        <w:rPr>
          <w:sz w:val="24"/>
        </w:rPr>
        <w:t xml:space="preserve"> прочитанном тексте; передавать содержание текста с изменением 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51"/>
        <w:rPr>
          <w:sz w:val="24"/>
        </w:rPr>
      </w:pPr>
      <w:r>
        <w:rPr>
          <w:sz w:val="24"/>
        </w:rPr>
        <w:t>устно пересказывать прочитанный или прослушанный текст объемом не менее 110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план/ перечень вопросов/ опорные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популярной литературы: монолог-описание, монолог-рассуждение, монолог-повествование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 опорой на план/ перечень вопросов/ опорные слова; вы</w:t>
      </w:r>
      <w:r>
        <w:rPr>
          <w:sz w:val="24"/>
        </w:rPr>
        <w:t>ступать с научным сообщением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презентацию/ развернутый план;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5"/>
        <w:rPr>
          <w:sz w:val="24"/>
        </w:rPr>
      </w:pPr>
      <w:r>
        <w:rPr>
          <w:sz w:val="24"/>
        </w:rPr>
        <w:t>участвовать в диалоге на лингвистические (в рамках изученного) темы и темы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2"/>
          <w:sz w:val="24"/>
        </w:rPr>
        <w:t xml:space="preserve"> </w:t>
      </w:r>
      <w:r>
        <w:rPr>
          <w:sz w:val="24"/>
        </w:rPr>
        <w:t>4</w:t>
      </w:r>
      <w:r>
        <w:rPr>
          <w:spacing w:val="1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4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</w:t>
      </w:r>
    </w:p>
    <w:p w:rsidR="00C8070F" w:rsidRDefault="0048348A">
      <w:pPr>
        <w:pStyle w:val="a3"/>
        <w:ind w:left="717" w:firstLine="0"/>
      </w:pPr>
      <w:r>
        <w:t>–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информации)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 xml:space="preserve">иметь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представление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текстах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функционально-смысловых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типов   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1" w:firstLine="0"/>
      </w:pPr>
      <w:r>
        <w:lastRenderedPageBreak/>
        <w:t>(повествование, описание, рассуждение); особенностях рассуждения как функционально-</w:t>
      </w:r>
      <w:r>
        <w:rPr>
          <w:spacing w:val="1"/>
        </w:rPr>
        <w:t xml:space="preserve"> </w:t>
      </w:r>
      <w:r>
        <w:t>смыслового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структурных особенностях</w:t>
      </w:r>
      <w:r>
        <w:rPr>
          <w:spacing w:val="-1"/>
        </w:rPr>
        <w:t xml:space="preserve"> </w:t>
      </w:r>
      <w:r>
        <w:t>тек</w:t>
      </w:r>
      <w:r>
        <w:t>ста-рассуждения;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(интервью,</w:t>
      </w:r>
      <w:r>
        <w:rPr>
          <w:spacing w:val="60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29"/>
          <w:sz w:val="24"/>
        </w:rPr>
        <w:t xml:space="preserve"> </w:t>
      </w:r>
      <w:r>
        <w:rPr>
          <w:sz w:val="24"/>
        </w:rPr>
        <w:t>типов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29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жизненный и читательский опыт; тексты с опорой на произведения искусства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сочинения-миниатюры объемом 5 и бо</w:t>
      </w:r>
      <w:r>
        <w:rPr>
          <w:sz w:val="24"/>
        </w:rPr>
        <w:t>лее предложений или объемом не менее 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(выразить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49"/>
        <w:rPr>
          <w:sz w:val="24"/>
        </w:rPr>
      </w:pPr>
      <w:r>
        <w:rPr>
          <w:sz w:val="24"/>
        </w:rPr>
        <w:t xml:space="preserve">создавать с опорой на план/ </w:t>
      </w:r>
      <w:r>
        <w:rPr>
          <w:sz w:val="24"/>
        </w:rPr>
        <w:t>перечень вопросов/ опорные слова тексты в жанре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заметка);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 (инструкция);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проводить по алгоритму фонетический анализ слов; использовать знания по фонетике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 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распознавать изученные орфограммы; проводить по алгоритму орфографический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орфографии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 xml:space="preserve">распознавать изученные орфограммы; проводить по алгоритму </w:t>
      </w:r>
      <w:r>
        <w:rPr>
          <w:sz w:val="24"/>
        </w:rPr>
        <w:t>орфографический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орфографии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 (повтор)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использовать знания по морфемике и словообразованию при выполнении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z w:val="24"/>
        </w:rPr>
        <w:t>тных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крылатых слов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метафору,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гиперболу;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 стилистической окраски, активного и пассивного запаса; проводить 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 лексический анализ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знания по лексике и фразеологии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5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омонимии;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39"/>
        <w:rPr>
          <w:sz w:val="24"/>
        </w:rPr>
      </w:pPr>
      <w:r>
        <w:rPr>
          <w:sz w:val="24"/>
        </w:rPr>
        <w:t>иметь представление об общем грамматическом значении наречий; различать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разряды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ха</w:t>
      </w:r>
      <w:r>
        <w:rPr>
          <w:sz w:val="24"/>
        </w:rPr>
        <w:t>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 наречий,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ударения, правописания наречий (слитное, дефисное, </w:t>
      </w:r>
      <w:r>
        <w:rPr>
          <w:sz w:val="24"/>
        </w:rPr>
        <w:t>раздельное написание; слитное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наречиями;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-е;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 наречий; употребление ь на конце наречий после шипящих; правописание о – 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суффиксах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наречий, е</w:t>
      </w:r>
      <w:r>
        <w:rPr>
          <w:spacing w:val="-2"/>
          <w:sz w:val="24"/>
        </w:rPr>
        <w:t xml:space="preserve"> </w:t>
      </w:r>
      <w:r>
        <w:rPr>
          <w:sz w:val="24"/>
        </w:rPr>
        <w:t>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приставках не-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ни-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наречий);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5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 состояния,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признаки </w:t>
      </w:r>
      <w:r>
        <w:rPr>
          <w:sz w:val="24"/>
        </w:rPr>
        <w:t>глагола и наречия в деепричастии; различать с опорой на образец деепричастия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знаки препинания в предложениях с деепричастным оборотом; правильно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одиночными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постановки ударения в некоторых формах деепричастий; соблюдать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 деепричастий (гласные в суффиксах деепричастий, слитное и 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деепричастиями);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39"/>
          <w:sz w:val="24"/>
        </w:rPr>
        <w:t xml:space="preserve"> </w:t>
      </w:r>
      <w:r>
        <w:rPr>
          <w:sz w:val="24"/>
        </w:rPr>
        <w:t>речи;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частей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  <w:jc w:val="left"/>
      </w:pPr>
      <w:r>
        <w:lastRenderedPageBreak/>
        <w:t>речи;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иметь представление о предлоге как служебной части речи; различать с опорой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 и непроизводные предлоги, простые</w:t>
      </w:r>
      <w:r>
        <w:rPr>
          <w:sz w:val="24"/>
        </w:rPr>
        <w:t xml:space="preserve"> и составные предлоги; соблюдать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иметь представление о союзе как служебной части речи; различать с опорой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разряды союзов по значению, по стро</w:t>
      </w:r>
      <w:r>
        <w:rPr>
          <w:sz w:val="24"/>
        </w:rPr>
        <w:t>ению; употреблять союзы в речи в соответствии с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постановки знаков препинания в сложных союзных предложениях; знаков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-1"/>
          <w:sz w:val="24"/>
        </w:rPr>
        <w:t xml:space="preserve"> </w:t>
      </w:r>
      <w:r>
        <w:rPr>
          <w:sz w:val="24"/>
        </w:rPr>
        <w:t>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иметь представление</w:t>
      </w:r>
      <w:r>
        <w:rPr>
          <w:sz w:val="24"/>
        </w:rPr>
        <w:t xml:space="preserve"> о частице как служебной части речи; различать с опорой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разряды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с частицами; употреблять частицы в предложении и тексте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значением и стилистической</w:t>
      </w:r>
      <w:r>
        <w:rPr>
          <w:sz w:val="24"/>
        </w:rPr>
        <w:t xml:space="preserve"> окраской; соблюдать нормы правописания частиц не и 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иметь представление о междометии как части речи, различать с опорой на образец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междометий по значению; соблюдать пунктуационные нормы оформления междометий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z w:val="24"/>
        </w:rPr>
        <w:t>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 союзы, частицы, междометия, звукоподражательные слова в речи; проводить 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 их морфологический анализ; применять знания по морфологии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языкового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иметь представление о морфологических средствах выражения подлежащего, сказуемого,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синтаксису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соблюдать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 и на письме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</w:t>
      </w:r>
      <w:r>
        <w:rPr>
          <w:sz w:val="24"/>
        </w:rPr>
        <w:t>мом</w:t>
      </w:r>
      <w:r>
        <w:rPr>
          <w:spacing w:val="1"/>
          <w:sz w:val="24"/>
        </w:rPr>
        <w:t xml:space="preserve"> </w:t>
      </w:r>
      <w:r>
        <w:rPr>
          <w:sz w:val="24"/>
        </w:rPr>
        <w:t>100-110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20-25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100–110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4–5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непроверяемыми написаниями); соблюдать в устной речи и на письме </w:t>
      </w:r>
      <w:r>
        <w:rPr>
          <w:sz w:val="24"/>
        </w:rPr>
        <w:t>правила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C8070F" w:rsidRDefault="0048348A">
      <w:pPr>
        <w:pStyle w:val="a3"/>
        <w:spacing w:line="273" w:lineRule="exact"/>
        <w:ind w:left="966" w:firstLine="0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5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итогам</w:t>
      </w:r>
      <w:r>
        <w:rPr>
          <w:spacing w:val="116"/>
        </w:rPr>
        <w:t xml:space="preserve"> </w:t>
      </w:r>
      <w:r>
        <w:t>четвертого</w:t>
      </w:r>
      <w:r>
        <w:rPr>
          <w:spacing w:val="116"/>
        </w:rPr>
        <w:t xml:space="preserve"> </w:t>
      </w:r>
      <w:r>
        <w:t>года</w:t>
      </w:r>
      <w:r>
        <w:rPr>
          <w:spacing w:val="115"/>
        </w:rPr>
        <w:t xml:space="preserve"> </w:t>
      </w:r>
      <w:r>
        <w:t>изучения</w:t>
      </w:r>
      <w:r>
        <w:rPr>
          <w:spacing w:val="119"/>
        </w:rPr>
        <w:t xml:space="preserve"> </w:t>
      </w:r>
      <w:r>
        <w:t>учебного</w:t>
      </w:r>
      <w:r>
        <w:rPr>
          <w:spacing w:val="116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иметь представление о русском языке как одном из индоевропейских языков, как языке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0"/>
        <w:rPr>
          <w:sz w:val="24"/>
        </w:rPr>
      </w:pPr>
      <w:r>
        <w:rPr>
          <w:sz w:val="24"/>
        </w:rPr>
        <w:t>владеть различными видами аудирования и чтения; понимать содержание прослушанных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 типов речи объемом не менее 270 слов: подробно, сжа</w:t>
      </w:r>
      <w:r>
        <w:rPr>
          <w:sz w:val="24"/>
        </w:rPr>
        <w:t>то 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 публицистических текстов различных функционально-смысловых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(для подробного изл</w:t>
      </w:r>
      <w:r>
        <w:rPr>
          <w:sz w:val="24"/>
        </w:rPr>
        <w:t>ожения объем исходного текста не менее 220 слов; для сжатого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 – 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250 слов);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37" w:lineRule="auto"/>
        <w:ind w:right="350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130 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наблюдений, личных впечатлений, чтения научно-учебной, художественной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повествование;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презентации/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лингвистические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25"/>
          <w:sz w:val="24"/>
        </w:rPr>
        <w:t xml:space="preserve"> </w:t>
      </w:r>
      <w:r>
        <w:rPr>
          <w:sz w:val="24"/>
        </w:rPr>
        <w:t>темы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темы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29"/>
          <w:sz w:val="24"/>
        </w:rPr>
        <w:t xml:space="preserve"> </w:t>
      </w:r>
      <w:r>
        <w:rPr>
          <w:sz w:val="24"/>
        </w:rPr>
        <w:t>типов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29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жизненный и читательский опыт; тексты с опорой на произведения искусства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сочинения-миниатюры объемом 6 и более предложений или объемом не ме</w:t>
      </w:r>
      <w:r>
        <w:rPr>
          <w:sz w:val="24"/>
        </w:rPr>
        <w:t>нее 4-5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(выразить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2"/>
        <w:rPr>
          <w:sz w:val="24"/>
        </w:rPr>
      </w:pPr>
      <w:r>
        <w:rPr>
          <w:sz w:val="24"/>
        </w:rPr>
        <w:t xml:space="preserve">иметь представление об особенностях жанров </w:t>
      </w:r>
      <w:r>
        <w:rPr>
          <w:sz w:val="24"/>
        </w:rPr>
        <w:t>официально-делового стиля речи (заявление,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46"/>
        <w:rPr>
          <w:sz w:val="24"/>
        </w:rPr>
      </w:pPr>
      <w:r>
        <w:rPr>
          <w:sz w:val="24"/>
        </w:rPr>
        <w:t>иметь представление об особенностях официально-делового стиля речи и научного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жанрах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(реферат,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/>
        <w:ind w:right="345"/>
        <w:rPr>
          <w:sz w:val="24"/>
        </w:rPr>
      </w:pPr>
      <w:r>
        <w:rPr>
          <w:sz w:val="24"/>
        </w:rPr>
        <w:t>распознавать с помощью учителя тексты разных функциональных разновидностей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51"/>
        <w:rPr>
          <w:sz w:val="24"/>
        </w:rPr>
      </w:pPr>
      <w:r>
        <w:rPr>
          <w:sz w:val="24"/>
        </w:rPr>
        <w:t>проводить по алгоритму фонетический анализ слов; использовать знания по фонетике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 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4"/>
        <w:rPr>
          <w:sz w:val="24"/>
        </w:rPr>
      </w:pPr>
      <w:r>
        <w:rPr>
          <w:sz w:val="24"/>
        </w:rPr>
        <w:t>иметь представление о изученных орфограммах; проводит</w:t>
      </w:r>
      <w:r>
        <w:rPr>
          <w:sz w:val="24"/>
        </w:rPr>
        <w:t>ь по алгоритму орфографический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иметь представление об основных видах словосочетаний по морфологическим свойствам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слова: именные, глагольные, наречные, о типах подчинительной свя</w:t>
      </w:r>
      <w:r>
        <w:rPr>
          <w:sz w:val="24"/>
        </w:rPr>
        <w:t>зи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словосочетании: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 в словосочетании, применять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словосочетаний;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1"/>
          <w:sz w:val="24"/>
        </w:rPr>
        <w:t xml:space="preserve"> </w:t>
      </w:r>
      <w:r>
        <w:rPr>
          <w:sz w:val="24"/>
        </w:rPr>
        <w:t>неосложненных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осложненных обособленными членами, обращением, вводными словами и предложениями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2"/>
        <w:rPr>
          <w:sz w:val="24"/>
        </w:rPr>
      </w:pPr>
      <w:r>
        <w:rPr>
          <w:sz w:val="24"/>
        </w:rPr>
        <w:t>иметь представление о признаках однородных членов предложения, средствах их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(союзная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так;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членами, связанными попарно, с помощью повторяющихся союзов;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знаков препинания в предложениях с обобщающими словами при 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членах; понимать особенности употребления в речи разных типов сочетания однородны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обособления согласованных и несогласованных определений (в том числе приложений),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 сравнительным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оборотом;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2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особенностях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предложений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нет;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1"/>
          <w:sz w:val="24"/>
        </w:rPr>
        <w:t xml:space="preserve"> </w:t>
      </w:r>
      <w:r>
        <w:rPr>
          <w:sz w:val="24"/>
        </w:rPr>
        <w:t>вводные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(распространенными и </w:t>
      </w:r>
      <w:r>
        <w:rPr>
          <w:sz w:val="24"/>
        </w:rPr>
        <w:t>нераспространенными), междометиями, а также нормы обособления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вставных конструкций,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междометий;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чужой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моциональной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окраске,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побуждения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/>
        <w:ind w:right="339"/>
        <w:rPr>
          <w:sz w:val="24"/>
        </w:rPr>
      </w:pPr>
      <w:r>
        <w:rPr>
          <w:sz w:val="24"/>
        </w:rPr>
        <w:t>анализировать по алгоритму предложения по количеству грамматических основ;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подлежащее и </w:t>
      </w:r>
      <w:r>
        <w:rPr>
          <w:sz w:val="24"/>
        </w:rPr>
        <w:t>сказуемое как главные члены предложения; различать способы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подлежащего, виды сказуемого и способы его выражения; применять нормы 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 с подлежащим, выраженным словосочетанием, сложносокращенными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большинство – м</w:t>
      </w:r>
      <w:r>
        <w:rPr>
          <w:sz w:val="24"/>
        </w:rPr>
        <w:t>еньшинство, количественными сочетаниями; применять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тире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иды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определенно-личное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неопределенно-личное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синонимию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односоставных предложений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применять нормы постановки знаков препинания в простом и сложном предло</w:t>
      </w:r>
      <w:r>
        <w:rPr>
          <w:sz w:val="24"/>
        </w:rPr>
        <w:t>жениях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-1"/>
          <w:sz w:val="24"/>
        </w:rPr>
        <w:t xml:space="preserve"> </w:t>
      </w:r>
      <w:r>
        <w:rPr>
          <w:sz w:val="24"/>
        </w:rPr>
        <w:t>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/>
        <w:ind w:right="346"/>
        <w:rPr>
          <w:sz w:val="24"/>
        </w:rPr>
      </w:pPr>
      <w:r>
        <w:rPr>
          <w:sz w:val="24"/>
        </w:rPr>
        <w:t>распознавать предложения по наличию главных и второстепенных членов,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неполные;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(согласованные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обстоятельств);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5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right="341"/>
        <w:rPr>
          <w:sz w:val="24"/>
        </w:rPr>
      </w:pPr>
      <w:r>
        <w:rPr>
          <w:sz w:val="24"/>
        </w:rPr>
        <w:t>соблюдать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тной речи и на письме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100-120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25-30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100-120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написаниями);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 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C8070F" w:rsidRDefault="0048348A">
      <w:pPr>
        <w:pStyle w:val="a3"/>
        <w:ind w:right="353"/>
      </w:pPr>
      <w:r>
        <w:t xml:space="preserve">Предметные результаты </w:t>
      </w:r>
      <w:r>
        <w:t>по итогам пятого года изучения учебного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/>
        <w:ind w:right="351"/>
        <w:rPr>
          <w:sz w:val="24"/>
        </w:rPr>
      </w:pPr>
      <w:r>
        <w:rPr>
          <w:sz w:val="24"/>
        </w:rPr>
        <w:t>иметь представление о русском языке как национальном языке русского народа; о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языке как форме выражения национальной культуры; о роли русского </w:t>
      </w:r>
      <w:r>
        <w:rPr>
          <w:sz w:val="24"/>
        </w:rPr>
        <w:t>языка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39"/>
        <w:rPr>
          <w:sz w:val="24"/>
        </w:rPr>
      </w:pPr>
      <w:r>
        <w:rPr>
          <w:sz w:val="24"/>
        </w:rPr>
        <w:t>понимать содержание прослушанных и прочитанных текстов различных 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2"/>
          <w:sz w:val="24"/>
        </w:rPr>
        <w:t xml:space="preserve"> </w:t>
      </w:r>
      <w:r>
        <w:rPr>
          <w:sz w:val="24"/>
        </w:rPr>
        <w:t>типов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"/>
          <w:sz w:val="24"/>
        </w:rPr>
        <w:t xml:space="preserve"> </w:t>
      </w:r>
      <w:r>
        <w:rPr>
          <w:sz w:val="24"/>
        </w:rPr>
        <w:t>300</w:t>
      </w:r>
      <w:r>
        <w:rPr>
          <w:spacing w:val="12"/>
          <w:sz w:val="24"/>
        </w:rPr>
        <w:t xml:space="preserve"> </w:t>
      </w:r>
      <w:r>
        <w:rPr>
          <w:sz w:val="24"/>
        </w:rPr>
        <w:t>слов;</w:t>
      </w:r>
      <w:r>
        <w:rPr>
          <w:spacing w:val="12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сжато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плану/ перечню вопросов (для подробного изложения объем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сжатого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выборочного 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88"/>
        <w:ind w:right="341"/>
        <w:rPr>
          <w:sz w:val="24"/>
        </w:rPr>
      </w:pPr>
      <w:r>
        <w:rPr>
          <w:sz w:val="24"/>
        </w:rPr>
        <w:lastRenderedPageBreak/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 справочной литературой; осуществлять информационную обработку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тезисы, конспект, реферат, рецензия);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150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0"/>
        <w:rPr>
          <w:sz w:val="24"/>
        </w:rPr>
      </w:pPr>
      <w:r>
        <w:rPr>
          <w:sz w:val="24"/>
        </w:rPr>
        <w:t>создавать тексты с опорой на произведения искусства (в том числе сочинения-миниатюры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z w:val="24"/>
        </w:rPr>
        <w:t xml:space="preserve"> если этот объем позволяет раскрыть тему (выразить главную мысль);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темы);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тезисы, конспект, рецензию, реферат;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line="292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тропы</w:t>
      </w:r>
      <w:r>
        <w:rPr>
          <w:spacing w:val="-4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эпите</w:t>
      </w:r>
      <w:r>
        <w:rPr>
          <w:sz w:val="24"/>
        </w:rPr>
        <w:t>т,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43"/>
        <w:rPr>
          <w:sz w:val="24"/>
        </w:rPr>
      </w:pPr>
      <w:r>
        <w:rPr>
          <w:sz w:val="24"/>
        </w:rPr>
        <w:t>проводить фонетический анализ слов по алгоритму; использовать знания по фонетике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3"/>
        <w:rPr>
          <w:sz w:val="24"/>
        </w:rPr>
      </w:pPr>
      <w:r>
        <w:rPr>
          <w:sz w:val="24"/>
        </w:rPr>
        <w:t>иметь представление о видах сложносочиненных предложений; характеризовать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 единство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 предложения; выявлять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средства синтаксической связи между частями сложного предложения;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построения сложносочиненного предложения; применять нормы постановки 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(обобщение);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иметь представление о сложноподчиненных предложениях, выделять с опорой на обра</w:t>
      </w:r>
      <w:r>
        <w:rPr>
          <w:sz w:val="24"/>
        </w:rPr>
        <w:t>зец/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 средствам связи, выявлять с опорой на образец особенности их строения;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придаточными, сложноподчиненные предлож</w:t>
      </w:r>
      <w:r>
        <w:rPr>
          <w:sz w:val="24"/>
        </w:rPr>
        <w:t>ения с придаточной частью определительной,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уступки, следствия, цели);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однородное, неоднородное и последовательное подч</w:t>
      </w:r>
      <w:r>
        <w:rPr>
          <w:sz w:val="24"/>
        </w:rPr>
        <w:t>инение придаточных частей; понимать;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 представление об основных нормах построения сложноподчиненного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употребления сложноподчиненных предложений в речи; применять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 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</w:t>
      </w:r>
      <w:r>
        <w:rPr>
          <w:sz w:val="24"/>
        </w:rPr>
        <w:t>ниях.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иметь представление о предложениях с разными видами связи, бессоюзных и 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 (сложносочиненные и сложноподчиненные); характеризовать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z w:val="24"/>
        </w:rPr>
        <w:t xml:space="preserve"> и пунктуационное выражение этих отношений; иметь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употребления бессоюзных сложных предложений в речи; применять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ессоюзных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 предложениях;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43"/>
        <w:rPr>
          <w:sz w:val="24"/>
        </w:rPr>
      </w:pPr>
      <w:r>
        <w:rPr>
          <w:sz w:val="24"/>
        </w:rPr>
        <w:t>иметь представление о типах сложных предложений с разными видами связи,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z w:val="24"/>
        </w:rPr>
        <w:t>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8" w:line="237" w:lineRule="auto"/>
        <w:ind w:right="34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цитировании;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синтаксический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пунктуационный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анализ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предложений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1"/>
          <w:sz w:val="24"/>
        </w:rPr>
        <w:t xml:space="preserve"> </w:t>
      </w:r>
      <w:r>
        <w:rPr>
          <w:sz w:val="24"/>
        </w:rPr>
        <w:t>алгоритму;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4" w:firstLine="0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соблюдать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 и на письме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(в том числе во время списывания текста объемом 120−130 слов; словарного 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30-35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120−130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написаниями).</w:t>
      </w: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4995"/>
        </w:tabs>
        <w:spacing w:before="90"/>
        <w:ind w:left="4994" w:right="82" w:hanging="4995"/>
        <w:jc w:val="left"/>
        <w:rPr>
          <w:sz w:val="24"/>
        </w:rPr>
      </w:pPr>
      <w:r>
        <w:rPr>
          <w:sz w:val="24"/>
        </w:rPr>
        <w:t>«Литература»</w:t>
      </w:r>
    </w:p>
    <w:p w:rsidR="00C8070F" w:rsidRDefault="0048348A">
      <w:pPr>
        <w:pStyle w:val="a3"/>
        <w:ind w:left="621" w:right="6669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 удовлетворения;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42" w:firstLine="707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 его менталитет, историю, мировосприятие) и человечества (содержащей 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человече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" w:line="237" w:lineRule="auto"/>
        <w:ind w:right="33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культуры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культуры;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/>
        <w:ind w:right="342" w:firstLine="707"/>
        <w:rPr>
          <w:sz w:val="24"/>
        </w:rPr>
      </w:pPr>
      <w:r>
        <w:rPr>
          <w:sz w:val="24"/>
        </w:rPr>
        <w:t xml:space="preserve">воспитание </w:t>
      </w:r>
      <w:r>
        <w:rPr>
          <w:sz w:val="24"/>
        </w:rPr>
        <w:t>квалифицированного читателя со сформированным эстетическим 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 аргументировать свое мнение и оформлять его словесно в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</w:t>
      </w:r>
      <w:r>
        <w:rPr>
          <w:sz w:val="24"/>
        </w:rPr>
        <w:t>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4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C8070F" w:rsidRDefault="0048348A">
      <w:pPr>
        <w:pStyle w:val="a3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1" w:firstLine="707"/>
        <w:rPr>
          <w:sz w:val="24"/>
        </w:rPr>
      </w:pPr>
      <w:r>
        <w:rPr>
          <w:sz w:val="24"/>
        </w:rPr>
        <w:t xml:space="preserve">умение </w:t>
      </w:r>
      <w:r>
        <w:rPr>
          <w:sz w:val="24"/>
        </w:rPr>
        <w:t>самостоятельно определять цели своего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себя новые задачи в 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/>
        <w:ind w:right="350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предложенных условий и требований, корректировать свои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37" w:lineRule="auto"/>
        <w:ind w:right="3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владение основами сам</w:t>
      </w:r>
      <w:r>
        <w:rPr>
          <w:sz w:val="24"/>
        </w:rPr>
        <w:t>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3"/>
        <w:ind w:right="3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учителем и сверстниками; работать индивидуально и </w:t>
      </w:r>
      <w:r>
        <w:rPr>
          <w:sz w:val="24"/>
        </w:rPr>
        <w:t>в группе: находить 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ind w:right="3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8"/>
        <w:ind w:right="336" w:firstLine="707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C8070F" w:rsidRDefault="0048348A">
      <w:pPr>
        <w:spacing w:line="276" w:lineRule="exact"/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</w:t>
      </w:r>
      <w:r>
        <w:rPr>
          <w:sz w:val="24"/>
        </w:rPr>
        <w:t xml:space="preserve"> строить логическое рассуждение, 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37" w:lineRule="auto"/>
        <w:ind w:right="352" w:firstLine="707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2" w:lineRule="exact"/>
        <w:ind w:left="1252" w:hanging="287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C8070F" w:rsidRDefault="0048348A">
      <w:pPr>
        <w:pStyle w:val="a3"/>
        <w:ind w:right="34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обучающиеся с ЗПР включаются в культурно-языковое поле русской и мировой культуры через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русск</w:t>
      </w:r>
      <w:r>
        <w:t>ому языку как части самобытной русской культуры, осознание тесной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 и ее социальным ростом. Обеспечивается приобщение обучающихся к 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</w:t>
      </w:r>
      <w:r>
        <w:t>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свершениям,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 преемственности поколений; обогащение словарного запаса, развитие культуры</w:t>
      </w:r>
      <w:r>
        <w:rPr>
          <w:spacing w:val="1"/>
        </w:rPr>
        <w:t xml:space="preserve"> </w:t>
      </w:r>
      <w:r>
        <w:t xml:space="preserve">владения русским литературным </w:t>
      </w:r>
      <w:r>
        <w:t>языком во всей полноте его функциональных возможностей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C8070F" w:rsidRDefault="0048348A">
      <w:pPr>
        <w:pStyle w:val="a3"/>
        <w:ind w:right="343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 культуры чтения и мыш</w:t>
      </w:r>
      <w:r>
        <w:t>ления, применение знаний, умений и навыков в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общества.</w:t>
      </w:r>
    </w:p>
    <w:p w:rsidR="00C8070F" w:rsidRDefault="0048348A">
      <w:pPr>
        <w:ind w:left="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4" w:line="237" w:lineRule="auto"/>
        <w:ind w:right="348" w:firstLine="63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 сформируется потребность в систематическом чтении как средстве познания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 удовлетворения;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8" w:line="237" w:lineRule="auto"/>
        <w:ind w:right="345" w:firstLine="633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 (отражающей его менталитет, историю, мировосприятие) и человечества (содержащей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 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7" w:line="237" w:lineRule="auto"/>
        <w:ind w:right="34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выдающихся произведений российской культуры, культуры своего народа,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5"/>
        <w:ind w:right="341" w:firstLine="707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</w:t>
      </w:r>
      <w:r>
        <w:rPr>
          <w:sz w:val="24"/>
        </w:rPr>
        <w:t>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4" w:line="237" w:lineRule="auto"/>
        <w:ind w:right="346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2"/>
        <w:ind w:right="348" w:firstLine="707"/>
        <w:rPr>
          <w:sz w:val="24"/>
        </w:rPr>
      </w:pP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и т. п.,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 воспринимать, анализировать, критически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жизненного опыта.</w:t>
      </w:r>
    </w:p>
    <w:p w:rsidR="00C8070F" w:rsidRDefault="0048348A">
      <w:pPr>
        <w:pStyle w:val="a3"/>
        <w:ind w:right="342"/>
      </w:pPr>
      <w:r>
        <w:t>Конкретизируя эти общие результаты, обозначим наиболее важные предметные 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2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литературе</w:t>
      </w:r>
      <w:r>
        <w:rPr>
          <w:spacing w:val="20"/>
        </w:rPr>
        <w:t xml:space="preserve"> </w:t>
      </w:r>
      <w:r>
        <w:t>основной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3" w:firstLine="0"/>
      </w:pPr>
      <w:r>
        <w:lastRenderedPageBreak/>
        <w:t>школы (в скобках указаны к</w:t>
      </w:r>
      <w:r>
        <w:t>лассы, когда эти умения стоит активно формировать; в этих классах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контроль сформированности</w:t>
      </w:r>
      <w:r>
        <w:rPr>
          <w:spacing w:val="-1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умений):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2"/>
        <w:ind w:left="1252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4" w:line="237" w:lineRule="auto"/>
        <w:ind w:right="34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(6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композиции,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5"/>
          <w:sz w:val="24"/>
        </w:rPr>
        <w:t xml:space="preserve"> </w:t>
      </w:r>
      <w:r>
        <w:rPr>
          <w:sz w:val="24"/>
        </w:rPr>
        <w:t>(7</w:t>
      </w:r>
      <w:r>
        <w:rPr>
          <w:spacing w:val="5"/>
          <w:sz w:val="24"/>
        </w:rPr>
        <w:t xml:space="preserve"> </w:t>
      </w:r>
      <w:r>
        <w:rPr>
          <w:sz w:val="24"/>
        </w:rPr>
        <w:t>кл.);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5" w:line="237" w:lineRule="auto"/>
        <w:ind w:right="341" w:firstLine="707"/>
        <w:rPr>
          <w:sz w:val="24"/>
        </w:rPr>
      </w:pPr>
      <w:r>
        <w:rPr>
          <w:sz w:val="24"/>
        </w:rPr>
        <w:t>характеризовать героев-персонажей, давать их сравнительные характеристики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 анализа (6-7 кл.); оценивать систему персонажей после 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(7-8 кл.);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7" w:line="237" w:lineRule="auto"/>
        <w:ind w:right="344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 после 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кл.);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(8–9 кл.);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5" w:line="293" w:lineRule="exact"/>
        <w:ind w:left="1252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(7–9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2" w:line="237" w:lineRule="auto"/>
        <w:ind w:right="34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 произведений (8–9 кл.);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2"/>
        <w:ind w:right="348" w:firstLine="707"/>
        <w:rPr>
          <w:sz w:val="24"/>
        </w:rPr>
      </w:pPr>
      <w:r>
        <w:rPr>
          <w:sz w:val="24"/>
        </w:rPr>
        <w:t xml:space="preserve">выделять в произведениях элементы художественной формы и </w:t>
      </w:r>
      <w:r>
        <w:rPr>
          <w:sz w:val="24"/>
        </w:rPr>
        <w:t>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(6–7 кл.), постепенно переходя 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 текста;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(8–9 кл.);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выявлять и осмыслять формы авторской оценки героев, событий, характер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«читателем» ка</w:t>
      </w:r>
      <w:r>
        <w:rPr>
          <w:sz w:val="24"/>
        </w:rPr>
        <w:t>к адресатом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 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7" w:line="237" w:lineRule="auto"/>
        <w:ind w:right="344" w:firstLine="70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классе – умение пользоваться терминами, изученными в этом и предыдущих 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текста;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7" w:line="237" w:lineRule="auto"/>
        <w:ind w:right="351" w:firstLine="707"/>
        <w:rPr>
          <w:sz w:val="24"/>
        </w:rPr>
      </w:pPr>
      <w:r>
        <w:rPr>
          <w:sz w:val="24"/>
        </w:rPr>
        <w:t>представлять развернутый устный или письменный ответ на поставленные вопросы (в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 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 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 (8–9 кл.);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675"/>
        </w:tabs>
        <w:spacing w:before="2"/>
        <w:ind w:right="341" w:firstLine="707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</w:t>
      </w:r>
      <w:r>
        <w:rPr>
          <w:sz w:val="24"/>
        </w:rPr>
        <w:t>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тему,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2" w:line="237" w:lineRule="auto"/>
        <w:ind w:right="352" w:firstLine="70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675"/>
        </w:tabs>
        <w:spacing w:before="2" w:line="292" w:lineRule="exact"/>
        <w:ind w:left="1674" w:hanging="709"/>
        <w:rPr>
          <w:sz w:val="24"/>
        </w:rPr>
      </w:pP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и 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оизведения/фрагменты</w:t>
      </w:r>
    </w:p>
    <w:p w:rsidR="00C8070F" w:rsidRDefault="0048348A">
      <w:pPr>
        <w:pStyle w:val="a3"/>
        <w:ind w:right="342" w:firstLine="0"/>
      </w:pPr>
      <w:r>
        <w:t>произведений художественной литературы, передавая личное отношение к произведению (5-9</w:t>
      </w:r>
      <w:r>
        <w:rPr>
          <w:spacing w:val="1"/>
        </w:rPr>
        <w:t xml:space="preserve"> </w:t>
      </w:r>
      <w:r>
        <w:t>класс);</w:t>
      </w:r>
    </w:p>
    <w:p w:rsidR="00C8070F" w:rsidRDefault="0048348A" w:rsidP="0048348A">
      <w:pPr>
        <w:pStyle w:val="a6"/>
        <w:numPr>
          <w:ilvl w:val="0"/>
          <w:numId w:val="12"/>
        </w:numPr>
        <w:tabs>
          <w:tab w:val="left" w:pos="1253"/>
        </w:tabs>
        <w:spacing w:before="1"/>
        <w:ind w:right="340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энциклопедиями, словарями, справочниками, специальной литературой </w:t>
      </w:r>
      <w:r>
        <w:rPr>
          <w:sz w:val="24"/>
        </w:rPr>
        <w:t>(5–9 кл.);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 библиотек, библиографическими указателями, системой поиска в Интернете (6–9</w:t>
      </w:r>
      <w:r>
        <w:rPr>
          <w:spacing w:val="1"/>
          <w:sz w:val="24"/>
        </w:rPr>
        <w:t xml:space="preserve"> </w:t>
      </w:r>
      <w:r>
        <w:rPr>
          <w:sz w:val="24"/>
        </w:rPr>
        <w:t>кл.)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C8070F" w:rsidRDefault="00C8070F">
      <w:pPr>
        <w:pStyle w:val="a3"/>
        <w:spacing w:before="10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left="3393" w:right="749" w:hanging="2173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«Литература»,</w:t>
      </w:r>
      <w:r>
        <w:rPr>
          <w:spacing w:val="-5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</w:t>
      </w:r>
      <w:r>
        <w:t>бучения</w:t>
      </w:r>
    </w:p>
    <w:p w:rsidR="00C8070F" w:rsidRDefault="0048348A">
      <w:pPr>
        <w:pStyle w:val="a3"/>
        <w:spacing w:before="1"/>
        <w:ind w:right="351"/>
      </w:pPr>
      <w:r>
        <w:t>Результаты по годам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 принципу добавления новых</w:t>
      </w:r>
      <w:r>
        <w:rPr>
          <w:spacing w:val="60"/>
        </w:rPr>
        <w:t xml:space="preserve"> </w:t>
      </w:r>
      <w:r>
        <w:t>результатов 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2"/>
        </w:rPr>
        <w:t xml:space="preserve"> </w:t>
      </w:r>
      <w:r>
        <w:t>лет).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94"/>
        </w:rPr>
        <w:t xml:space="preserve"> </w:t>
      </w:r>
      <w:r>
        <w:t xml:space="preserve">результаты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итогам  </w:t>
      </w:r>
      <w:r>
        <w:rPr>
          <w:spacing w:val="34"/>
        </w:rPr>
        <w:t xml:space="preserve"> </w:t>
      </w:r>
      <w:r>
        <w:t xml:space="preserve">первого  </w:t>
      </w:r>
      <w:r>
        <w:rPr>
          <w:spacing w:val="35"/>
        </w:rPr>
        <w:t xml:space="preserve"> </w:t>
      </w:r>
      <w:r>
        <w:t xml:space="preserve">года  </w:t>
      </w:r>
      <w:r>
        <w:rPr>
          <w:spacing w:val="35"/>
        </w:rPr>
        <w:t xml:space="preserve"> </w:t>
      </w:r>
      <w:r>
        <w:t xml:space="preserve">изучения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6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«Литература»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Устное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2"/>
        <w:rPr>
          <w:sz w:val="24"/>
        </w:rPr>
      </w:pPr>
      <w:r>
        <w:rPr>
          <w:sz w:val="24"/>
        </w:rPr>
        <w:t>осознанно воспринимать и понимать фольклорный текст; иметь представление</w:t>
      </w:r>
      <w:r>
        <w:rPr>
          <w:sz w:val="24"/>
        </w:rPr>
        <w:t xml:space="preserve"> о различиях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3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фольклорную</w:t>
      </w:r>
      <w:r>
        <w:rPr>
          <w:spacing w:val="35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ее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9" w:firstLine="0"/>
      </w:pPr>
      <w:r>
        <w:lastRenderedPageBreak/>
        <w:t>интерпретацию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(иллюстрация,</w:t>
      </w:r>
      <w:r>
        <w:rPr>
          <w:spacing w:val="1"/>
        </w:rPr>
        <w:t xml:space="preserve"> </w:t>
      </w:r>
      <w:r>
        <w:t>мультипликация,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фильм)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вопросов/</w:t>
      </w:r>
      <w:r>
        <w:rPr>
          <w:spacing w:val="-1"/>
        </w:rPr>
        <w:t xml:space="preserve"> </w:t>
      </w:r>
      <w:r>
        <w:t>плана;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5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3"/>
        <w:rPr>
          <w:sz w:val="24"/>
        </w:rPr>
      </w:pPr>
      <w:r>
        <w:rPr>
          <w:sz w:val="24"/>
        </w:rPr>
        <w:t>ориентироваться в чертах русского национального</w:t>
      </w:r>
      <w:r>
        <w:rPr>
          <w:sz w:val="24"/>
        </w:rPr>
        <w:t xml:space="preserve"> характера в героях русских сказок с</w:t>
      </w:r>
      <w:r>
        <w:rPr>
          <w:spacing w:val="1"/>
          <w:sz w:val="24"/>
        </w:rPr>
        <w:t xml:space="preserve"> </w:t>
      </w:r>
      <w:r>
        <w:rPr>
          <w:sz w:val="24"/>
        </w:rPr>
        <w:t>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план/ перечень вопросов.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37" w:lineRule="auto"/>
        <w:ind w:right="344"/>
        <w:rPr>
          <w:sz w:val="24"/>
        </w:rPr>
      </w:pPr>
      <w:r>
        <w:rPr>
          <w:sz w:val="24"/>
        </w:rPr>
        <w:t>уметь выразительно читать сказки (небольшого объема с обязательной 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z w:val="24"/>
        </w:rPr>
        <w:t>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 рассказывания;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5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 элементов, используя в своей речи характерные для народных 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картинный),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right="35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сказках характерные художественные приемы и на 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разновидность сказки с порой на образец, отличать литературную сказку 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 характерных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признаков.</w:t>
      </w:r>
    </w:p>
    <w:p w:rsidR="00C8070F" w:rsidRDefault="0048348A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Древнерусская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литература.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XIX—XX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вв.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Зарубежная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литература.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 вопросов; интерпретировать</w:t>
      </w:r>
      <w:r>
        <w:rPr>
          <w:sz w:val="24"/>
        </w:rPr>
        <w:t xml:space="preserve"> прочитанное на основе приобретенных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3"/>
        <w:rPr>
          <w:sz w:val="24"/>
        </w:rPr>
      </w:pPr>
      <w:r>
        <w:rPr>
          <w:sz w:val="24"/>
        </w:rPr>
        <w:t>иметь представление о цели чтения художественной литературы; выбирать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самостоятельного 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 xml:space="preserve">иметь представление об авторской позиции, определяя свое к ней отношение </w:t>
      </w:r>
      <w:r>
        <w:rPr>
          <w:sz w:val="24"/>
        </w:rPr>
        <w:t>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 наводящих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96"/>
        </w:rPr>
        <w:t xml:space="preserve"> </w:t>
      </w:r>
      <w:r>
        <w:t xml:space="preserve">результаты  </w:t>
      </w:r>
      <w:r>
        <w:rPr>
          <w:spacing w:val="36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 xml:space="preserve">итогам  </w:t>
      </w:r>
      <w:r>
        <w:rPr>
          <w:spacing w:val="35"/>
        </w:rPr>
        <w:t xml:space="preserve"> </w:t>
      </w:r>
      <w:r>
        <w:t xml:space="preserve">второго  </w:t>
      </w:r>
      <w:r>
        <w:rPr>
          <w:spacing w:val="37"/>
        </w:rPr>
        <w:t xml:space="preserve"> </w:t>
      </w:r>
      <w:r>
        <w:t xml:space="preserve">года  </w:t>
      </w:r>
      <w:r>
        <w:rPr>
          <w:spacing w:val="35"/>
        </w:rPr>
        <w:t xml:space="preserve"> </w:t>
      </w:r>
      <w:r>
        <w:t xml:space="preserve">изучения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37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«Литература»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Устное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1"/>
        <w:rPr>
          <w:sz w:val="24"/>
        </w:rPr>
      </w:pPr>
      <w:r>
        <w:rPr>
          <w:sz w:val="24"/>
        </w:rPr>
        <w:t>осознанно воспринимать и понимать фольклорный те</w:t>
      </w:r>
      <w:r>
        <w:rPr>
          <w:sz w:val="24"/>
        </w:rPr>
        <w:t>кст; знать о различиях фольклорных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выделять по наводящим вопросам нравственную проблематику пословиц и поговорок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для развития представлений о нравственном идеале русского народа,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47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образам,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смоделированных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ситуациях;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>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</w:p>
    <w:p w:rsidR="00C8070F" w:rsidRDefault="0048348A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Древнерусская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литература.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XIX—XX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вв.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Зарубежная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 прочитанное;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47"/>
        <w:rPr>
          <w:sz w:val="24"/>
        </w:rPr>
      </w:pPr>
      <w:r>
        <w:rPr>
          <w:sz w:val="24"/>
        </w:rPr>
        <w:t>выявлять авторскую позицию, определяя свое к ней отношение по наводящим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предварительного анализа;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88"/>
        <w:ind w:right="355"/>
        <w:jc w:val="left"/>
        <w:rPr>
          <w:sz w:val="24"/>
        </w:rPr>
      </w:pPr>
      <w:r>
        <w:rPr>
          <w:sz w:val="24"/>
        </w:rPr>
        <w:lastRenderedPageBreak/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28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план/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  <w:tab w:val="left" w:pos="2285"/>
          <w:tab w:val="left" w:pos="3906"/>
          <w:tab w:val="left" w:pos="5262"/>
          <w:tab w:val="left" w:pos="6489"/>
          <w:tab w:val="left" w:pos="6836"/>
          <w:tab w:val="left" w:pos="7381"/>
          <w:tab w:val="left" w:pos="9023"/>
          <w:tab w:val="left" w:pos="9476"/>
        </w:tabs>
        <w:spacing w:before="4" w:line="237" w:lineRule="auto"/>
        <w:ind w:right="352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произведение</w:t>
      </w:r>
      <w:r>
        <w:rPr>
          <w:sz w:val="24"/>
        </w:rPr>
        <w:tab/>
        <w:t>словесного</w:t>
      </w:r>
      <w:r>
        <w:rPr>
          <w:sz w:val="24"/>
        </w:rPr>
        <w:tab/>
        <w:t>искусства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иллюстрацию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 перечня вопросов/ плана;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>
      <w:pPr>
        <w:pStyle w:val="a3"/>
        <w:tabs>
          <w:tab w:val="left" w:pos="2456"/>
          <w:tab w:val="left" w:pos="3815"/>
          <w:tab w:val="left" w:pos="4276"/>
          <w:tab w:val="left" w:pos="5194"/>
          <w:tab w:val="left" w:pos="6274"/>
          <w:tab w:val="left" w:pos="6931"/>
          <w:tab w:val="left" w:pos="8079"/>
          <w:tab w:val="left" w:pos="9225"/>
        </w:tabs>
        <w:spacing w:line="274" w:lineRule="exact"/>
        <w:ind w:left="966" w:firstLine="0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</w:r>
      <w:r>
        <w:t>итогам</w:t>
      </w:r>
      <w:r>
        <w:tab/>
        <w:t>третьего</w:t>
      </w:r>
      <w:r>
        <w:tab/>
        <w:t>года</w:t>
      </w:r>
      <w:r>
        <w:tab/>
        <w:t>изучения</w:t>
      </w:r>
      <w:r>
        <w:tab/>
        <w:t>учебного</w:t>
      </w:r>
      <w:r>
        <w:tab/>
        <w:t>предмета</w:t>
      </w:r>
    </w:p>
    <w:p w:rsidR="00C8070F" w:rsidRDefault="0048348A">
      <w:pPr>
        <w:pStyle w:val="a3"/>
        <w:ind w:firstLine="0"/>
        <w:jc w:val="left"/>
      </w:pPr>
      <w:r>
        <w:t>«Литература»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Устное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52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литературные произведения после предварительного </w:t>
      </w:r>
      <w:r>
        <w:rPr>
          <w:sz w:val="24"/>
        </w:rPr>
        <w:t>анализа, на основе перечня 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49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основу для развития представлений о нравственном идеале русского народа,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41"/>
        <w:rPr>
          <w:sz w:val="24"/>
        </w:rPr>
      </w:pPr>
      <w:r>
        <w:rPr>
          <w:sz w:val="24"/>
        </w:rPr>
        <w:t>обращаться к преданиям, былинам, фольклорным образам, традиционным фольклорным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смоделированных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/>
        <w:ind w:right="35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6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рассказывания 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предварительной с</w:t>
      </w:r>
      <w:r>
        <w:rPr>
          <w:sz w:val="24"/>
        </w:rPr>
        <w:t>ловарной работы);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/>
        <w:ind w:right="345"/>
        <w:rPr>
          <w:sz w:val="24"/>
        </w:rPr>
      </w:pPr>
      <w:r>
        <w:rPr>
          <w:sz w:val="24"/>
        </w:rPr>
        <w:t>пересказывать былины и предания с порой на перечень вопросов/ план, четко 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 линии, не пропуская значимых композиционных элементов, используя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эпоса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8070F" w:rsidRDefault="0048348A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Древнерусская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литература.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XIX—XX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вв.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Зарубежная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>адекватно понимать художественный текст и давать его смысловой анализ на основе плана/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алгоритма;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 прочитанное;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5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 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50"/>
        <w:rPr>
          <w:sz w:val="24"/>
        </w:rPr>
      </w:pPr>
      <w:r>
        <w:rPr>
          <w:sz w:val="24"/>
        </w:rPr>
        <w:t>выявлять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3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4"/>
          <w:sz w:val="24"/>
        </w:rPr>
        <w:t xml:space="preserve"> </w:t>
      </w:r>
      <w:r>
        <w:rPr>
          <w:sz w:val="24"/>
        </w:rPr>
        <w:t>свое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 отношение,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плану/</w:t>
      </w:r>
      <w:r>
        <w:rPr>
          <w:spacing w:val="2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вопросов;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9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 вопросов/ план;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>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>
      <w:pPr>
        <w:pStyle w:val="a3"/>
        <w:spacing w:line="274" w:lineRule="exact"/>
        <w:ind w:left="966" w:firstLine="0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5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итогам</w:t>
      </w:r>
      <w:r>
        <w:rPr>
          <w:spacing w:val="116"/>
        </w:rPr>
        <w:t xml:space="preserve"> </w:t>
      </w:r>
      <w:r>
        <w:t>четвертого</w:t>
      </w:r>
      <w:r>
        <w:rPr>
          <w:spacing w:val="116"/>
        </w:rPr>
        <w:t xml:space="preserve"> </w:t>
      </w:r>
      <w:r>
        <w:t>года</w:t>
      </w:r>
      <w:r>
        <w:rPr>
          <w:spacing w:val="115"/>
        </w:rPr>
        <w:t xml:space="preserve"> </w:t>
      </w:r>
      <w:r>
        <w:t>изучения</w:t>
      </w:r>
      <w:r>
        <w:rPr>
          <w:spacing w:val="119"/>
        </w:rPr>
        <w:t xml:space="preserve"> </w:t>
      </w:r>
      <w:r>
        <w:t>учебного</w:t>
      </w:r>
      <w:r>
        <w:rPr>
          <w:spacing w:val="116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«Литература»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Устное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4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плану/перечню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52"/>
        <w:rPr>
          <w:sz w:val="24"/>
        </w:rPr>
      </w:pPr>
      <w:r>
        <w:rPr>
          <w:sz w:val="24"/>
        </w:rPr>
        <w:t>выделять после предварительного анализа нравственную проблематику 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 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8" w:line="237" w:lineRule="auto"/>
        <w:ind w:right="348"/>
        <w:rPr>
          <w:sz w:val="24"/>
        </w:rPr>
      </w:pPr>
      <w:r>
        <w:rPr>
          <w:sz w:val="24"/>
        </w:rPr>
        <w:t>обращаться к фольклорным образам, традиционным фольклорным приемам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смоделированных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6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 рассказывания.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Древнерусская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литература.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XIX—XX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вв.</w:t>
      </w:r>
    </w:p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966"/>
        <w:rPr>
          <w:i/>
          <w:sz w:val="24"/>
        </w:rPr>
      </w:pPr>
      <w:r>
        <w:rPr>
          <w:i/>
          <w:sz w:val="24"/>
        </w:rPr>
        <w:lastRenderedPageBreak/>
        <w:t>Зарубежная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/>
        <w:ind w:right="349"/>
        <w:jc w:val="left"/>
        <w:rPr>
          <w:sz w:val="24"/>
        </w:rPr>
      </w:pPr>
      <w:r>
        <w:rPr>
          <w:sz w:val="24"/>
        </w:rPr>
        <w:t>адекватно понимать художественный текст и давать его смысловой</w:t>
      </w:r>
      <w:r>
        <w:rPr>
          <w:sz w:val="24"/>
        </w:rPr>
        <w:t xml:space="preserve"> анализ на основе плана/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1" w:line="237" w:lineRule="auto"/>
        <w:ind w:right="35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послание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3"/>
          <w:sz w:val="24"/>
        </w:rPr>
        <w:t xml:space="preserve"> </w:t>
      </w:r>
      <w:r>
        <w:rPr>
          <w:sz w:val="24"/>
        </w:rPr>
        <w:t>и потомку;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5" w:line="237" w:lineRule="auto"/>
        <w:ind w:right="3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себя</w:t>
      </w:r>
      <w:r>
        <w:rPr>
          <w:spacing w:val="28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цель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 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37" w:lineRule="auto"/>
        <w:ind w:right="35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4"/>
          <w:sz w:val="24"/>
        </w:rPr>
        <w:t xml:space="preserve"> </w:t>
      </w:r>
      <w:r>
        <w:rPr>
          <w:sz w:val="24"/>
        </w:rPr>
        <w:t>эпизода,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проблемный 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 вопросов/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>
      <w:pPr>
        <w:pStyle w:val="a3"/>
        <w:tabs>
          <w:tab w:val="left" w:pos="2480"/>
          <w:tab w:val="left" w:pos="3863"/>
          <w:tab w:val="left" w:pos="4345"/>
          <w:tab w:val="left" w:pos="5290"/>
          <w:tab w:val="left" w:pos="6206"/>
          <w:tab w:val="left" w:pos="6887"/>
          <w:tab w:val="left" w:pos="8059"/>
          <w:tab w:val="left" w:pos="9228"/>
        </w:tabs>
        <w:spacing w:line="274" w:lineRule="exact"/>
        <w:ind w:left="966" w:firstLine="0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итогам</w:t>
      </w:r>
      <w:r>
        <w:tab/>
        <w:t>пятого</w:t>
      </w:r>
      <w:r>
        <w:tab/>
        <w:t>года</w:t>
      </w:r>
      <w:r>
        <w:tab/>
        <w:t>изучения</w:t>
      </w:r>
      <w:r>
        <w:tab/>
      </w:r>
      <w:r>
        <w:t>учебного</w:t>
      </w:r>
      <w:r>
        <w:tab/>
        <w:t>предмета</w:t>
      </w:r>
    </w:p>
    <w:p w:rsidR="00C8070F" w:rsidRDefault="0048348A">
      <w:pPr>
        <w:pStyle w:val="a3"/>
        <w:ind w:firstLine="0"/>
        <w:jc w:val="left"/>
      </w:pPr>
      <w:r>
        <w:t>«Литература»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Устное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3"/>
        <w:ind w:right="344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пословицам,</w:t>
      </w:r>
      <w:r>
        <w:rPr>
          <w:spacing w:val="61"/>
          <w:sz w:val="24"/>
        </w:rPr>
        <w:t xml:space="preserve"> </w:t>
      </w:r>
      <w:r>
        <w:rPr>
          <w:sz w:val="24"/>
        </w:rPr>
        <w:t>поговоркам,</w:t>
      </w:r>
      <w:r>
        <w:rPr>
          <w:spacing w:val="6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зам, традиционным фольклорным приемам в различных ситуациях речевого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 с направляющей помощью педагога, сопоставлять фольклорную сказку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4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 как основу для развития представлений о нравственном идеале своего 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характере;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видеть черты</w:t>
      </w:r>
      <w:r>
        <w:rPr>
          <w:sz w:val="24"/>
        </w:rPr>
        <w:t xml:space="preserve"> русского национального характера в героях русских сказок и былин,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 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50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</w:t>
      </w:r>
      <w:r>
        <w:rPr>
          <w:sz w:val="24"/>
        </w:rPr>
        <w:t>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 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3"/>
        <w:rPr>
          <w:sz w:val="24"/>
        </w:rPr>
      </w:pPr>
      <w:r>
        <w:rPr>
          <w:sz w:val="24"/>
        </w:rPr>
        <w:t>целенаправленно использовать малые фольклорные жанры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предварительного анализа);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1" w:line="237" w:lineRule="auto"/>
        <w:ind w:right="35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 рассказывания;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 элементов, используя в своей речи характерные для народных 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7" w:line="237" w:lineRule="auto"/>
        <w:ind w:right="35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сказках характерные художественные приемы и на 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фольклорной;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5" w:line="237" w:lineRule="auto"/>
        <w:ind w:right="351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неочевидные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отгадывая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сочиняя загадку.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Древнерусская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литература.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XIX—XX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вв.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Зарубежная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осознанно воспринимать художественное произведение в единстве формы и 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right="354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3"/>
          <w:sz w:val="24"/>
        </w:rPr>
        <w:t xml:space="preserve"> </w:t>
      </w:r>
      <w:r>
        <w:rPr>
          <w:sz w:val="24"/>
        </w:rPr>
        <w:t>и потомку;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себя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актуальную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перспективную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цели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чтения  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художественной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18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литературы;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чтения;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</w:t>
      </w:r>
      <w:r>
        <w:rPr>
          <w:sz w:val="24"/>
        </w:rPr>
        <w:t>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 свое к ней отношение, и на этой основе формировать собственные 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4" w:line="237" w:lineRule="auto"/>
        <w:ind w:right="3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читателями;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  <w:tab w:val="left" w:pos="2580"/>
          <w:tab w:val="left" w:pos="3081"/>
          <w:tab w:val="left" w:pos="4983"/>
          <w:tab w:val="left" w:pos="6765"/>
          <w:tab w:val="left" w:pos="7835"/>
          <w:tab w:val="left" w:pos="9214"/>
        </w:tabs>
        <w:spacing w:before="5" w:line="237" w:lineRule="auto"/>
        <w:ind w:right="34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истолковывать</w:t>
      </w:r>
      <w:r>
        <w:rPr>
          <w:sz w:val="24"/>
        </w:rPr>
        <w:tab/>
      </w:r>
      <w:r>
        <w:rPr>
          <w:sz w:val="24"/>
        </w:rPr>
        <w:t>произведения</w:t>
      </w:r>
      <w:r>
        <w:rPr>
          <w:sz w:val="24"/>
        </w:rPr>
        <w:tab/>
        <w:t>разной</w:t>
      </w:r>
      <w:r>
        <w:rPr>
          <w:sz w:val="24"/>
        </w:rPr>
        <w:tab/>
        <w:t>жанровой</w:t>
      </w:r>
      <w:r>
        <w:rPr>
          <w:sz w:val="24"/>
        </w:rPr>
        <w:tab/>
      </w:r>
      <w:r>
        <w:rPr>
          <w:spacing w:val="-1"/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4" w:line="237" w:lineRule="auto"/>
        <w:ind w:right="34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5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искусствах;</w:t>
      </w:r>
    </w:p>
    <w:p w:rsidR="00C8070F" w:rsidRDefault="0048348A" w:rsidP="0048348A">
      <w:pPr>
        <w:pStyle w:val="a6"/>
        <w:numPr>
          <w:ilvl w:val="0"/>
          <w:numId w:val="11"/>
        </w:numPr>
        <w:tabs>
          <w:tab w:val="left" w:pos="717"/>
          <w:tab w:val="left" w:pos="718"/>
        </w:tabs>
        <w:spacing w:before="2" w:line="237" w:lineRule="auto"/>
        <w:ind w:right="35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презентации.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3905"/>
        </w:tabs>
        <w:ind w:left="966" w:right="3021" w:firstLine="1973"/>
        <w:jc w:val="left"/>
        <w:rPr>
          <w:sz w:val="24"/>
        </w:rPr>
      </w:pPr>
      <w:r>
        <w:rPr>
          <w:sz w:val="24"/>
        </w:rPr>
        <w:t>«Иностранный язык (английский)»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3"/>
        <w:ind w:right="354" w:firstLine="707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3" w:line="237" w:lineRule="auto"/>
        <w:ind w:right="353" w:firstLine="707"/>
        <w:jc w:val="left"/>
        <w:rPr>
          <w:sz w:val="24"/>
        </w:rPr>
      </w:pPr>
      <w:r>
        <w:rPr>
          <w:sz w:val="24"/>
        </w:rPr>
        <w:t>толерантное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47" w:firstLine="707"/>
        <w:jc w:val="left"/>
        <w:rPr>
          <w:sz w:val="24"/>
        </w:rPr>
      </w:pPr>
      <w:r>
        <w:rPr>
          <w:sz w:val="24"/>
        </w:rPr>
        <w:t>мотивация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 сформированность начальных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50" w:firstLine="707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2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 собеседнику;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47" w:firstLine="707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58"/>
          <w:sz w:val="24"/>
        </w:rPr>
        <w:t xml:space="preserve"> </w:t>
      </w:r>
      <w:r>
        <w:rPr>
          <w:sz w:val="24"/>
        </w:rPr>
        <w:t>языку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5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возможности к самореализации.</w:t>
      </w:r>
    </w:p>
    <w:p w:rsidR="00C8070F" w:rsidRDefault="0048348A">
      <w:pPr>
        <w:pStyle w:val="a3"/>
        <w:ind w:left="892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>умение планировать и осуществлять свою деятельность в соответствии с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 и условиями ее реализации, способность оценивать свои действия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правильности выполнения задачи и корректировать их в соответствии с ук</w:t>
      </w:r>
      <w:r>
        <w:rPr>
          <w:sz w:val="24"/>
        </w:rPr>
        <w:t>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50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 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одноклассником;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left="1252" w:hanging="287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чужую 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3" w:line="237" w:lineRule="auto"/>
        <w:ind w:right="3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</w:t>
      </w:r>
      <w:r>
        <w:rPr>
          <w:sz w:val="24"/>
        </w:rPr>
        <w:t>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 объектов;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44" w:firstLine="707"/>
        <w:rPr>
          <w:sz w:val="24"/>
        </w:rPr>
      </w:pPr>
      <w:r>
        <w:rPr>
          <w:sz w:val="24"/>
        </w:rPr>
        <w:t>умение выражать свои мысли, чувства потребности при помощи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вербальных и невербальных средств; умение вступать в коммуникацию, </w:t>
      </w:r>
      <w:r>
        <w:rPr>
          <w:sz w:val="24"/>
        </w:rPr>
        <w:t>поддерживать 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собеседником;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49" w:firstLine="707"/>
        <w:rPr>
          <w:sz w:val="24"/>
        </w:rPr>
      </w:pPr>
      <w:r>
        <w:rPr>
          <w:sz w:val="24"/>
        </w:rPr>
        <w:t>умение использовать возможности средств ИКТ в процессе учебной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 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продуктивного общения.</w:t>
      </w:r>
    </w:p>
    <w:p w:rsidR="00C8070F" w:rsidRDefault="0048348A">
      <w:pPr>
        <w:pStyle w:val="a3"/>
        <w:spacing w:before="1"/>
        <w:ind w:right="343"/>
      </w:pPr>
      <w:r>
        <w:t>Предметные результаты дисциплины «Иностранный язык»</w:t>
      </w:r>
      <w:r>
        <w:t xml:space="preserve">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А1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CEFR</w:t>
      </w:r>
      <w:r>
        <w:rPr>
          <w:spacing w:val="1"/>
        </w:rPr>
        <w:t xml:space="preserve"> </w:t>
      </w:r>
      <w:r>
        <w:t>(Общеевропейские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языком: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преподавание,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57"/>
        </w:rPr>
        <w:t xml:space="preserve"> </w:t>
      </w:r>
      <w:r>
        <w:t>навыками необходимо осуществлять с учетом индивидуальных психофизических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right="352"/>
      </w:pPr>
      <w:r>
        <w:t>В результате изучения предмета «Иностранный язык (англи</w:t>
      </w:r>
      <w:r>
        <w:t>йский)»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овладеют следующими навыками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/>
        <w:jc w:val="both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компетенции:</w:t>
      </w:r>
    </w:p>
    <w:p w:rsidR="00C8070F" w:rsidRDefault="0048348A">
      <w:pPr>
        <w:pStyle w:val="a3"/>
        <w:ind w:right="6810"/>
      </w:pPr>
      <w:r>
        <w:t>рецептивные навыки речи:</w:t>
      </w:r>
      <w:r>
        <w:rPr>
          <w:spacing w:val="-57"/>
        </w:rPr>
        <w:t xml:space="preserve"> </w:t>
      </w:r>
      <w:r>
        <w:t>аудирование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left="1252" w:hanging="287"/>
        <w:rPr>
          <w:sz w:val="24"/>
        </w:rPr>
      </w:pPr>
      <w:r>
        <w:rPr>
          <w:sz w:val="24"/>
        </w:rPr>
        <w:t>реагировать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 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прогно</w:t>
      </w:r>
      <w:r>
        <w:rPr>
          <w:sz w:val="24"/>
        </w:rPr>
        <w:t>зировать содержание текста по опорным иллюстрациям перед прослушиванием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услышанной информацией;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52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демонстрацию действия;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использовать контекстуальную и языковую догадку при восприятии на слух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некоторые незнакомые слова. Допускается звучание записи до 1,5–2 минут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серий</w:t>
      </w:r>
      <w:r>
        <w:rPr>
          <w:spacing w:val="-3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фоновых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(шумов);</w:t>
      </w:r>
    </w:p>
    <w:p w:rsidR="00C8070F" w:rsidRDefault="0048348A">
      <w:pPr>
        <w:pStyle w:val="a3"/>
        <w:spacing w:before="3"/>
        <w:ind w:firstLine="0"/>
        <w:jc w:val="left"/>
      </w:pPr>
      <w:r>
        <w:t>чтение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9" w:firstLine="70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картинку;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5"/>
          <w:sz w:val="24"/>
        </w:rPr>
        <w:t xml:space="preserve"> </w:t>
      </w:r>
      <w:r>
        <w:rPr>
          <w:sz w:val="24"/>
        </w:rPr>
        <w:t>слов;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  <w:tab w:val="left" w:pos="2566"/>
          <w:tab w:val="left" w:pos="3767"/>
          <w:tab w:val="left" w:pos="5008"/>
          <w:tab w:val="left" w:pos="6022"/>
          <w:tab w:val="left" w:pos="7660"/>
          <w:tab w:val="left" w:pos="8881"/>
          <w:tab w:val="left" w:pos="9562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элементы</w:t>
      </w:r>
      <w:r>
        <w:rPr>
          <w:sz w:val="24"/>
        </w:rPr>
        <w:tab/>
        <w:t>слогового</w:t>
      </w:r>
      <w:r>
        <w:rPr>
          <w:sz w:val="24"/>
        </w:rPr>
        <w:tab/>
        <w:t>анализа</w:t>
      </w:r>
      <w:r>
        <w:rPr>
          <w:sz w:val="24"/>
        </w:rPr>
        <w:tab/>
        <w:t>односложных</w:t>
      </w:r>
      <w:r>
        <w:rPr>
          <w:sz w:val="24"/>
        </w:rPr>
        <w:tab/>
      </w:r>
      <w:r>
        <w:rPr>
          <w:sz w:val="24"/>
        </w:rPr>
        <w:t>знакомых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1"/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звуками;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45" w:firstLine="70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36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прогнозируемую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48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контекстн</w:t>
      </w:r>
      <w:r>
        <w:rPr>
          <w:sz w:val="24"/>
        </w:rPr>
        <w:t>ую</w:t>
      </w:r>
      <w:r>
        <w:rPr>
          <w:spacing w:val="4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47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2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46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похожих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языка;</w:t>
      </w:r>
    </w:p>
    <w:p w:rsidR="00C8070F" w:rsidRDefault="0048348A">
      <w:pPr>
        <w:pStyle w:val="a3"/>
        <w:ind w:right="6658"/>
        <w:jc w:val="left"/>
      </w:pPr>
      <w:r>
        <w:t>продуктивные навыки речи:</w:t>
      </w:r>
      <w:r>
        <w:rPr>
          <w:spacing w:val="-57"/>
        </w:rPr>
        <w:t xml:space="preserve"> </w:t>
      </w:r>
      <w:r>
        <w:t>говорение</w:t>
      </w:r>
    </w:p>
    <w:p w:rsidR="00C8070F" w:rsidRDefault="0048348A">
      <w:pPr>
        <w:pStyle w:val="a3"/>
        <w:ind w:firstLine="0"/>
        <w:jc w:val="left"/>
      </w:pPr>
      <w:r>
        <w:t>диалогическая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речи: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  <w:tab w:val="left" w:pos="2820"/>
          <w:tab w:val="left" w:pos="3215"/>
          <w:tab w:val="left" w:pos="4453"/>
          <w:tab w:val="left" w:pos="6077"/>
          <w:tab w:val="left" w:pos="7748"/>
          <w:tab w:val="left" w:pos="8948"/>
          <w:tab w:val="left" w:pos="9320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запрашивать</w:t>
      </w:r>
      <w:r>
        <w:rPr>
          <w:sz w:val="24"/>
        </w:rPr>
        <w:tab/>
        <w:t>и</w:t>
      </w:r>
      <w:r>
        <w:rPr>
          <w:sz w:val="24"/>
        </w:rPr>
        <w:tab/>
        <w:t>сообщать</w:t>
      </w:r>
      <w:r>
        <w:rPr>
          <w:sz w:val="24"/>
        </w:rPr>
        <w:tab/>
      </w:r>
      <w:r>
        <w:rPr>
          <w:sz w:val="24"/>
        </w:rPr>
        <w:t>фактическую</w:t>
      </w:r>
      <w:r>
        <w:rPr>
          <w:sz w:val="24"/>
        </w:rPr>
        <w:tab/>
        <w:t>информацию,</w:t>
      </w:r>
      <w:r>
        <w:rPr>
          <w:sz w:val="24"/>
        </w:rPr>
        <w:tab/>
        <w:t>переходя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спрашивающего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 отвечающего;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545" w:firstLine="707"/>
        <w:jc w:val="left"/>
        <w:rPr>
          <w:sz w:val="24"/>
        </w:rPr>
      </w:pPr>
      <w:r>
        <w:rPr>
          <w:sz w:val="24"/>
        </w:rPr>
        <w:t>обращаться с просьбой и выражать отказ ее выполнить;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-3"/>
          <w:sz w:val="24"/>
        </w:rPr>
        <w:t xml:space="preserve"> </w:t>
      </w:r>
      <w:r>
        <w:rPr>
          <w:sz w:val="24"/>
        </w:rPr>
        <w:t>репликами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  <w:tab w:val="left" w:pos="2866"/>
          <w:tab w:val="left" w:pos="4119"/>
          <w:tab w:val="left" w:pos="5276"/>
          <w:tab w:val="left" w:pos="6429"/>
          <w:tab w:val="left" w:pos="7034"/>
          <w:tab w:val="left" w:pos="8417"/>
          <w:tab w:val="left" w:pos="9420"/>
        </w:tabs>
        <w:spacing w:before="1" w:line="237" w:lineRule="auto"/>
        <w:ind w:right="352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ситуацию</w:t>
      </w:r>
      <w:r>
        <w:rPr>
          <w:sz w:val="24"/>
        </w:rPr>
        <w:tab/>
      </w:r>
      <w:r>
        <w:rPr>
          <w:sz w:val="24"/>
        </w:rPr>
        <w:t>речевого</w:t>
      </w:r>
      <w:r>
        <w:rPr>
          <w:sz w:val="24"/>
        </w:rPr>
        <w:tab/>
        <w:t>общения</w:t>
      </w:r>
      <w:r>
        <w:rPr>
          <w:sz w:val="24"/>
        </w:rPr>
        <w:tab/>
        <w:t>для</w:t>
      </w:r>
      <w:r>
        <w:rPr>
          <w:sz w:val="24"/>
        </w:rPr>
        <w:tab/>
        <w:t>понимания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pacing w:val="-1"/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происходящего;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41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речевому этикету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реплики-реакции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 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  <w:tab w:val="left" w:pos="2688"/>
          <w:tab w:val="left" w:pos="3012"/>
          <w:tab w:val="left" w:pos="4055"/>
          <w:tab w:val="left" w:pos="4719"/>
          <w:tab w:val="left" w:pos="5835"/>
          <w:tab w:val="left" w:pos="7546"/>
          <w:tab w:val="left" w:pos="8708"/>
          <w:tab w:val="left" w:pos="9272"/>
        </w:tabs>
        <w:spacing w:before="4" w:line="237" w:lineRule="auto"/>
        <w:ind w:right="347" w:firstLine="70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ролевой</w:t>
      </w:r>
      <w:r>
        <w:rPr>
          <w:sz w:val="24"/>
        </w:rPr>
        <w:tab/>
        <w:t>игре</w:t>
      </w:r>
      <w:r>
        <w:rPr>
          <w:sz w:val="24"/>
        </w:rPr>
        <w:tab/>
        <w:t>согласно</w:t>
      </w:r>
      <w:r>
        <w:rPr>
          <w:sz w:val="24"/>
        </w:rPr>
        <w:tab/>
        <w:t>предложенн</w:t>
      </w:r>
      <w:r>
        <w:rPr>
          <w:sz w:val="24"/>
        </w:rPr>
        <w:t>ой</w:t>
      </w:r>
      <w:r>
        <w:rPr>
          <w:sz w:val="24"/>
        </w:rPr>
        <w:tab/>
        <w:t>ситуации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C8070F" w:rsidRDefault="0048348A">
      <w:pPr>
        <w:pStyle w:val="a3"/>
        <w:spacing w:before="1"/>
        <w:ind w:firstLine="0"/>
        <w:jc w:val="left"/>
      </w:pPr>
      <w:r>
        <w:t>монологическая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речи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312"/>
          <w:tab w:val="left" w:pos="1313"/>
        </w:tabs>
        <w:spacing w:before="2" w:line="293" w:lineRule="exact"/>
        <w:ind w:left="1312" w:hanging="34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93" w:lineRule="exact"/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8"/>
        <w:ind w:right="2241" w:firstLine="707"/>
        <w:jc w:val="left"/>
        <w:rPr>
          <w:sz w:val="24"/>
        </w:rPr>
      </w:pPr>
      <w:r>
        <w:rPr>
          <w:sz w:val="24"/>
        </w:rPr>
        <w:lastRenderedPageBreak/>
        <w:t>составлять и записывать фрагменты для коллективного видео блога;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полупечатным</w:t>
      </w:r>
      <w:r>
        <w:rPr>
          <w:spacing w:val="-2"/>
          <w:sz w:val="24"/>
        </w:rPr>
        <w:t xml:space="preserve"> </w:t>
      </w:r>
      <w:r>
        <w:rPr>
          <w:sz w:val="24"/>
        </w:rPr>
        <w:t>шрифтом</w:t>
      </w:r>
      <w:r>
        <w:rPr>
          <w:spacing w:val="-4"/>
          <w:sz w:val="24"/>
        </w:rPr>
        <w:t xml:space="preserve"> </w:t>
      </w:r>
      <w:r>
        <w:rPr>
          <w:sz w:val="24"/>
        </w:rPr>
        <w:t>букв</w:t>
      </w:r>
      <w:r>
        <w:rPr>
          <w:sz w:val="24"/>
        </w:rPr>
        <w:t>ы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подписывать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тетрадь, указывать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  <w:tab w:val="left" w:pos="2825"/>
          <w:tab w:val="left" w:pos="5031"/>
          <w:tab w:val="left" w:pos="6334"/>
          <w:tab w:val="left" w:pos="8078"/>
        </w:tabs>
        <w:spacing w:before="3" w:line="237" w:lineRule="auto"/>
        <w:ind w:right="347" w:firstLine="707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пунктуационные</w:t>
      </w:r>
      <w:r>
        <w:rPr>
          <w:sz w:val="24"/>
        </w:rPr>
        <w:tab/>
        <w:t>правила</w:t>
      </w:r>
      <w:r>
        <w:rPr>
          <w:sz w:val="24"/>
        </w:rPr>
        <w:tab/>
        <w:t>оформления</w:t>
      </w:r>
      <w:r>
        <w:rPr>
          <w:sz w:val="24"/>
        </w:rPr>
        <w:tab/>
      </w:r>
      <w:r>
        <w:rPr>
          <w:spacing w:val="-1"/>
          <w:sz w:val="24"/>
        </w:rPr>
        <w:t>повествовательного,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восклицательного предложения;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left="966" w:right="4574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темам;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 языка</w:t>
      </w:r>
    </w:p>
    <w:p w:rsidR="00C8070F" w:rsidRDefault="0048348A">
      <w:pPr>
        <w:pStyle w:val="a3"/>
        <w:ind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произносительными</w:t>
      </w:r>
      <w:r>
        <w:rPr>
          <w:spacing w:val="-7"/>
        </w:rPr>
        <w:t xml:space="preserve"> </w:t>
      </w:r>
      <w:r>
        <w:t>навыками: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3" w:line="293" w:lineRule="exact"/>
        <w:ind w:left="1252" w:hanging="287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  <w:tab w:val="left" w:pos="2607"/>
          <w:tab w:val="left" w:pos="3665"/>
          <w:tab w:val="left" w:pos="4499"/>
          <w:tab w:val="left" w:pos="4849"/>
          <w:tab w:val="left" w:pos="5811"/>
          <w:tab w:val="left" w:pos="7453"/>
          <w:tab w:val="left" w:pos="9226"/>
        </w:tabs>
        <w:spacing w:before="3" w:line="237" w:lineRule="auto"/>
        <w:ind w:right="340" w:firstLine="707"/>
        <w:jc w:val="left"/>
        <w:rPr>
          <w:sz w:val="24"/>
        </w:rPr>
      </w:pPr>
      <w:r>
        <w:rPr>
          <w:sz w:val="24"/>
        </w:rPr>
        <w:t>оформлять</w:t>
      </w:r>
      <w:r>
        <w:rPr>
          <w:sz w:val="24"/>
        </w:rPr>
        <w:tab/>
        <w:t>речевой</w:t>
      </w:r>
      <w:r>
        <w:rPr>
          <w:sz w:val="24"/>
        </w:rPr>
        <w:tab/>
        <w:t>поток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особенностей</w:t>
      </w:r>
      <w:r>
        <w:rPr>
          <w:sz w:val="24"/>
        </w:rPr>
        <w:tab/>
        <w:t>фонетического</w:t>
      </w:r>
      <w:r>
        <w:rPr>
          <w:sz w:val="24"/>
        </w:rPr>
        <w:tab/>
        <w:t>членения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2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высказывания.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межкультурной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компетенции:</w:t>
      </w:r>
    </w:p>
    <w:p w:rsidR="00C8070F" w:rsidRDefault="0048348A">
      <w:pPr>
        <w:pStyle w:val="a3"/>
        <w:ind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</w:t>
      </w:r>
      <w:r>
        <w:rPr>
          <w:spacing w:val="-5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формулах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Великобритании;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312"/>
          <w:tab w:val="left" w:pos="1313"/>
        </w:tabs>
        <w:spacing w:before="1" w:line="294" w:lineRule="exact"/>
        <w:ind w:left="1312" w:hanging="347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Великобритании;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ританской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кухне;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Великобритании;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312"/>
          <w:tab w:val="left" w:pos="1313"/>
        </w:tabs>
        <w:spacing w:before="1" w:line="292" w:lineRule="exact"/>
        <w:ind w:left="1312" w:hanging="347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стереотипах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стран.</w:t>
      </w:r>
    </w:p>
    <w:p w:rsidR="00C8070F" w:rsidRDefault="0048348A">
      <w:pPr>
        <w:pStyle w:val="a3"/>
        <w:ind w:right="35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данного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2.2.2.3.</w:t>
      </w:r>
      <w:r>
        <w:rPr>
          <w:spacing w:val="4"/>
        </w:rPr>
        <w:t xml:space="preserve"> </w:t>
      </w:r>
      <w:r>
        <w:t>«Иностранный язык».</w:t>
      </w:r>
    </w:p>
    <w:p w:rsidR="00C8070F" w:rsidRDefault="00C8070F">
      <w:pPr>
        <w:pStyle w:val="a3"/>
        <w:spacing w:before="10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3754"/>
        </w:tabs>
        <w:ind w:left="966" w:right="2873" w:firstLine="1822"/>
        <w:jc w:val="both"/>
        <w:rPr>
          <w:sz w:val="24"/>
        </w:rPr>
      </w:pPr>
      <w:r>
        <w:rPr>
          <w:sz w:val="24"/>
        </w:rPr>
        <w:t xml:space="preserve">«История России. Всеобщая </w:t>
      </w:r>
      <w:r>
        <w:rPr>
          <w:sz w:val="24"/>
        </w:rPr>
        <w:t>история»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обучающегося, осмысление им опыта российской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мировой истории, усвоение базовых национальных ценностей совр</w:t>
      </w:r>
      <w:r>
        <w:rPr>
          <w:sz w:val="24"/>
        </w:rPr>
        <w:t>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народами, людьми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и культурной сферах;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4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современных глобальных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8"/>
        <w:ind w:right="344" w:firstLine="707"/>
        <w:rPr>
          <w:sz w:val="24"/>
        </w:rPr>
      </w:pPr>
      <w:r>
        <w:rPr>
          <w:sz w:val="24"/>
        </w:rPr>
        <w:lastRenderedPageBreak/>
        <w:t>формирование умений применен</w:t>
      </w:r>
      <w:r>
        <w:rPr>
          <w:sz w:val="24"/>
        </w:rPr>
        <w:t>ия исторических знаний для осмысления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общественных явлений, жизни в современном поликультурном, полиэтничном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 соци</w:t>
      </w:r>
      <w:r>
        <w:rPr>
          <w:sz w:val="24"/>
        </w:rPr>
        <w:t>альной, культурной самоидентификации личности, миропонимания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37" w:lineRule="auto"/>
        <w:ind w:right="3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государстве.</w:t>
      </w:r>
    </w:p>
    <w:p w:rsidR="00C8070F" w:rsidRDefault="0048348A">
      <w:pPr>
        <w:pStyle w:val="a3"/>
        <w:spacing w:before="3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  <w:tab w:val="left" w:pos="2753"/>
          <w:tab w:val="left" w:pos="4602"/>
          <w:tab w:val="left" w:pos="4959"/>
          <w:tab w:val="left" w:pos="6553"/>
          <w:tab w:val="left" w:pos="7299"/>
          <w:tab w:val="left" w:pos="8881"/>
          <w:tab w:val="left" w:pos="9231"/>
        </w:tabs>
        <w:spacing w:before="5" w:line="237" w:lineRule="auto"/>
        <w:ind w:right="343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организовывать</w:t>
      </w:r>
      <w:r>
        <w:rPr>
          <w:sz w:val="24"/>
        </w:rPr>
        <w:tab/>
        <w:t>и</w:t>
      </w:r>
      <w:r>
        <w:rPr>
          <w:sz w:val="24"/>
        </w:rPr>
        <w:tab/>
        <w:t>регулировать</w:t>
      </w:r>
      <w:r>
        <w:rPr>
          <w:sz w:val="24"/>
        </w:rPr>
        <w:tab/>
        <w:t>свою</w:t>
      </w:r>
      <w:r>
        <w:rPr>
          <w:sz w:val="24"/>
        </w:rPr>
        <w:tab/>
        <w:t>деятельность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2"/>
          <w:sz w:val="24"/>
        </w:rPr>
        <w:t>учебную,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47" w:firstLine="707"/>
        <w:jc w:val="left"/>
        <w:rPr>
          <w:sz w:val="24"/>
        </w:rPr>
      </w:pPr>
      <w:r>
        <w:rPr>
          <w:sz w:val="24"/>
        </w:rPr>
        <w:t>способность решать творческие задачи, представлять результаты своей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(сообщение, презентация,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 и др.);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9" w:firstLine="707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опыта</w:t>
      </w:r>
      <w:r>
        <w:rPr>
          <w:spacing w:val="40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деяний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своей страны 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3" w:line="237" w:lineRule="auto"/>
        <w:ind w:right="350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48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соучениками,</w:t>
      </w:r>
      <w:r>
        <w:rPr>
          <w:spacing w:val="4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3"/>
          <w:sz w:val="24"/>
        </w:rPr>
        <w:t xml:space="preserve"> </w:t>
      </w:r>
      <w:r>
        <w:rPr>
          <w:sz w:val="24"/>
        </w:rPr>
        <w:t>об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53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событий;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>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8"/>
          <w:sz w:val="24"/>
        </w:rPr>
        <w:t xml:space="preserve"> </w:t>
      </w:r>
      <w:r>
        <w:rPr>
          <w:sz w:val="24"/>
        </w:rPr>
        <w:t>(анализировать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обобщать факты, составлять простой план, тезисы, конспект, формулировать выводы и т.д.),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современные источники информации, в том числе материалы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/>
        <w:ind w:right="350" w:firstLine="707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из различных исторических и современных источников, </w:t>
      </w:r>
      <w:r>
        <w:rPr>
          <w:sz w:val="24"/>
        </w:rPr>
        <w:t>раскрывая ее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 ценность;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51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текстовых, 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51" w:firstLine="707"/>
        <w:rPr>
          <w:sz w:val="24"/>
        </w:rPr>
      </w:pPr>
      <w:r>
        <w:rPr>
          <w:sz w:val="24"/>
        </w:rPr>
        <w:t>сравнивать после предварительного анализа данные разных источников,</w:t>
      </w:r>
      <w:r>
        <w:rPr>
          <w:sz w:val="24"/>
        </w:rPr>
        <w:t xml:space="preserve">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различия.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(факт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2"/>
          <w:sz w:val="24"/>
        </w:rPr>
        <w:t xml:space="preserve"> </w:t>
      </w:r>
      <w:r>
        <w:rPr>
          <w:sz w:val="24"/>
        </w:rPr>
        <w:t>факт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историка);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50" w:firstLine="707"/>
        <w:rPr>
          <w:sz w:val="24"/>
        </w:rPr>
      </w:pPr>
      <w:r>
        <w:rPr>
          <w:sz w:val="24"/>
        </w:rPr>
        <w:t>соотносить с опорой на алгоритм учебных действий единичные исторические факты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8"/>
        <w:ind w:right="348" w:firstLine="707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2" w:lineRule="exact"/>
        <w:ind w:left="1252" w:hanging="287"/>
        <w:rPr>
          <w:sz w:val="24"/>
        </w:rPr>
      </w:pP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</w:t>
      </w:r>
      <w:r>
        <w:rPr>
          <w:sz w:val="24"/>
        </w:rPr>
        <w:t>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событий.</w:t>
      </w:r>
    </w:p>
    <w:p w:rsidR="00C8070F" w:rsidRDefault="0048348A">
      <w:pPr>
        <w:pStyle w:val="a3"/>
        <w:spacing w:line="274" w:lineRule="exact"/>
        <w:ind w:left="966" w:firstLine="0"/>
      </w:pPr>
      <w:r>
        <w:t>Предметные</w:t>
      </w:r>
      <w:r>
        <w:rPr>
          <w:spacing w:val="81"/>
        </w:rPr>
        <w:t xml:space="preserve"> </w:t>
      </w:r>
      <w:r>
        <w:t xml:space="preserve">результаты  </w:t>
      </w:r>
      <w:r>
        <w:rPr>
          <w:spacing w:val="19"/>
        </w:rPr>
        <w:t xml:space="preserve"> </w:t>
      </w:r>
      <w:r>
        <w:t xml:space="preserve">освоения  </w:t>
      </w:r>
      <w:r>
        <w:rPr>
          <w:spacing w:val="20"/>
        </w:rPr>
        <w:t xml:space="preserve"> </w:t>
      </w:r>
      <w:r>
        <w:t xml:space="preserve">обучающимися  </w:t>
      </w:r>
      <w:r>
        <w:rPr>
          <w:spacing w:val="20"/>
        </w:rPr>
        <w:t xml:space="preserve"> </w:t>
      </w:r>
      <w:r>
        <w:t xml:space="preserve">программы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20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история»</w:t>
      </w:r>
      <w:r>
        <w:rPr>
          <w:spacing w:val="-6"/>
        </w:rPr>
        <w:t xml:space="preserve"> </w:t>
      </w:r>
      <w:r>
        <w:t>предполагают,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сформированы: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3" w:firstLine="707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как необходимой основы миропонимания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современного общества;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 эпох и непрерывности исторических процессов; о месте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37" w:lineRule="auto"/>
        <w:ind w:right="349" w:firstLine="707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 до наших дней;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" w:line="237" w:lineRule="auto"/>
        <w:ind w:right="341" w:firstLine="707"/>
        <w:rPr>
          <w:sz w:val="24"/>
        </w:rPr>
      </w:pPr>
      <w:r>
        <w:rPr>
          <w:sz w:val="24"/>
        </w:rPr>
        <w:t>способность применять исторические знания для осмысления общественных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4" w:firstLine="707"/>
        <w:rPr>
          <w:sz w:val="24"/>
        </w:rPr>
      </w:pPr>
      <w:r>
        <w:rPr>
          <w:sz w:val="24"/>
        </w:rPr>
        <w:t>умение искать, анализировать, систематизировать и оценивать с опорой на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изобразительными и вещественными историческими </w:t>
      </w:r>
      <w:r>
        <w:rPr>
          <w:sz w:val="24"/>
        </w:rPr>
        <w:t>источниками, понимать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 сво</w:t>
      </w:r>
      <w:r>
        <w:rPr>
          <w:sz w:val="24"/>
        </w:rPr>
        <w:t>ей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мира.</w:t>
      </w:r>
    </w:p>
    <w:p w:rsidR="00C8070F" w:rsidRDefault="0048348A">
      <w:pPr>
        <w:pStyle w:val="a3"/>
        <w:spacing w:before="3"/>
        <w:ind w:left="966" w:firstLine="0"/>
      </w:pPr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класс)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«ленту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век,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эры,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44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" w:line="237" w:lineRule="auto"/>
        <w:ind w:right="350" w:firstLine="707"/>
        <w:rPr>
          <w:sz w:val="24"/>
        </w:rPr>
      </w:pPr>
      <w:r>
        <w:rPr>
          <w:sz w:val="24"/>
        </w:rPr>
        <w:t>проводить с опорой на алго</w:t>
      </w:r>
      <w:r>
        <w:rPr>
          <w:sz w:val="24"/>
        </w:rPr>
        <w:t>ритм учебных действий поиск информации в 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описывать с опорой на план условия существования, основные занятия, образ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 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7" w:firstLine="707"/>
        <w:rPr>
          <w:sz w:val="24"/>
        </w:rPr>
      </w:pPr>
      <w:r>
        <w:rPr>
          <w:sz w:val="24"/>
        </w:rPr>
        <w:t>раскрывать с опорой на справочный материал характерные, существенные черты: а)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3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3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35"/>
          <w:sz w:val="24"/>
        </w:rPr>
        <w:t xml:space="preserve"> </w:t>
      </w:r>
      <w:r>
        <w:rPr>
          <w:sz w:val="24"/>
        </w:rPr>
        <w:t>(с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8"/>
          <w:sz w:val="24"/>
        </w:rPr>
        <w:t xml:space="preserve"> </w:t>
      </w:r>
      <w:r>
        <w:rPr>
          <w:sz w:val="24"/>
        </w:rPr>
        <w:t>«деспотия»,</w:t>
      </w:r>
    </w:p>
    <w:p w:rsidR="00C8070F" w:rsidRDefault="0048348A">
      <w:pPr>
        <w:pStyle w:val="a3"/>
        <w:ind w:right="346" w:firstLine="0"/>
      </w:pPr>
      <w:r>
        <w:t>«полис», «республика», «закон», «империя», «метрополия», «колони</w:t>
      </w:r>
      <w:r>
        <w:t>я» и др.); б) положения</w:t>
      </w:r>
      <w:r>
        <w:rPr>
          <w:spacing w:val="1"/>
        </w:rPr>
        <w:t xml:space="preserve"> </w:t>
      </w:r>
      <w:r>
        <w:t>основных групп населения в древневосточных и античных обществах (правители и подданные,</w:t>
      </w:r>
      <w:r>
        <w:rPr>
          <w:spacing w:val="1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и рабы);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3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древности;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0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быта, произведений искусства;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" w:line="237" w:lineRule="auto"/>
        <w:ind w:right="349" w:firstLine="707"/>
        <w:rPr>
          <w:sz w:val="24"/>
        </w:rPr>
      </w:pPr>
      <w:r>
        <w:rPr>
          <w:sz w:val="24"/>
        </w:rPr>
        <w:t>давать оценку после предварительного анализа наиболее значительным событиям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 истории.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left="1252" w:hanging="287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  <w:tab w:val="left" w:pos="3041"/>
          <w:tab w:val="left" w:pos="3921"/>
          <w:tab w:val="left" w:pos="6121"/>
          <w:tab w:val="left" w:pos="7241"/>
          <w:tab w:val="left" w:pos="9115"/>
        </w:tabs>
        <w:spacing w:before="88"/>
        <w:ind w:right="346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сопоставлять</w:t>
      </w:r>
      <w:r>
        <w:rPr>
          <w:i/>
          <w:sz w:val="24"/>
        </w:rPr>
        <w:tab/>
        <w:t>после</w:t>
      </w:r>
      <w:r>
        <w:rPr>
          <w:i/>
          <w:sz w:val="24"/>
        </w:rPr>
        <w:tab/>
        <w:t>предварительного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свидетельства</w:t>
      </w:r>
      <w:r>
        <w:rPr>
          <w:i/>
          <w:sz w:val="24"/>
        </w:rPr>
        <w:tab/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источников, выявляя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93" w:lineRule="exact"/>
        <w:ind w:left="1252" w:hanging="287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 среде;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37" w:lineRule="auto"/>
        <w:ind w:right="341" w:firstLine="707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истории.</w:t>
      </w:r>
    </w:p>
    <w:p w:rsidR="00C8070F" w:rsidRDefault="0048348A">
      <w:pPr>
        <w:pStyle w:val="a3"/>
        <w:spacing w:before="1"/>
        <w:ind w:right="734" w:firstLine="566"/>
        <w:jc w:val="left"/>
      </w:pPr>
      <w:r>
        <w:t>История Средних веков. От Древней Руси к Российскому государству (VIII –XV вв.) (6</w:t>
      </w:r>
      <w:r>
        <w:rPr>
          <w:spacing w:val="-57"/>
        </w:rPr>
        <w:t xml:space="preserve"> </w:t>
      </w:r>
      <w:r>
        <w:t>класс)</w:t>
      </w:r>
    </w:p>
    <w:p w:rsidR="00C8070F" w:rsidRDefault="0048348A">
      <w:pPr>
        <w:ind w:left="82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локализовать во времени с опорой на справочный материал общие рамки и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хронологию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4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 культурных центрах Руси и других государств в Средние века, о направлениях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" w:line="237" w:lineRule="auto"/>
        <w:ind w:right="347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52" w:firstLine="707"/>
        <w:rPr>
          <w:sz w:val="24"/>
        </w:rPr>
      </w:pPr>
      <w:r>
        <w:rPr>
          <w:sz w:val="24"/>
        </w:rPr>
        <w:t>составлять с опорой на план описание образа жизни различных групп населения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/>
        <w:ind w:right="350" w:firstLine="707"/>
        <w:rPr>
          <w:sz w:val="24"/>
        </w:rPr>
      </w:pPr>
      <w:r>
        <w:rPr>
          <w:sz w:val="24"/>
        </w:rPr>
        <w:t>раскрывать с опорой на справочный материал характерные, существенные черты: 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средневекового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 мире;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 w:line="237" w:lineRule="auto"/>
        <w:ind w:right="350" w:firstLine="707"/>
        <w:rPr>
          <w:sz w:val="24"/>
        </w:rPr>
      </w:pPr>
      <w:r>
        <w:rPr>
          <w:sz w:val="24"/>
        </w:rPr>
        <w:t>объяснять с опорой на справочный материал причины и следствия ключевых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</w:t>
      </w:r>
      <w:r>
        <w:rPr>
          <w:sz w:val="24"/>
        </w:rPr>
        <w:t>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7" w:firstLine="707"/>
        <w:rPr>
          <w:sz w:val="24"/>
        </w:rPr>
      </w:pPr>
      <w:r>
        <w:rPr>
          <w:sz w:val="24"/>
        </w:rPr>
        <w:t>сопоставлять после предварительного анализа развитие Руси и других стран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 показывать общие черты и особенности (в связи с понятиями «политическая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раздробленность»,</w:t>
      </w:r>
      <w:r>
        <w:rPr>
          <w:spacing w:val="3"/>
          <w:sz w:val="24"/>
        </w:rPr>
        <w:t xml:space="preserve"> </w:t>
      </w:r>
      <w:r>
        <w:rPr>
          <w:sz w:val="24"/>
        </w:rPr>
        <w:t>«централизованное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" w:line="237" w:lineRule="auto"/>
        <w:ind w:right="350" w:firstLine="707"/>
        <w:rPr>
          <w:sz w:val="24"/>
        </w:rPr>
      </w:pPr>
      <w:r>
        <w:rPr>
          <w:sz w:val="24"/>
        </w:rPr>
        <w:t xml:space="preserve">давать оценку </w:t>
      </w:r>
      <w:r>
        <w:rPr>
          <w:sz w:val="24"/>
        </w:rPr>
        <w:t>после предварительного анализа событиям и личностям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веков.</w:t>
      </w:r>
    </w:p>
    <w:p w:rsidR="00C8070F" w:rsidRDefault="0048348A">
      <w:pPr>
        <w:ind w:left="82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Средневековья (Русь, Запад, Восток);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51" w:firstLine="707"/>
        <w:rPr>
          <w:i/>
          <w:sz w:val="24"/>
        </w:rPr>
      </w:pPr>
      <w:r>
        <w:rPr>
          <w:i/>
          <w:sz w:val="24"/>
        </w:rPr>
        <w:t xml:space="preserve">сравнивать </w:t>
      </w:r>
      <w:r>
        <w:rPr>
          <w:i/>
          <w:sz w:val="24"/>
        </w:rPr>
        <w:t>после предварительного анализа свидетельства различных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6" w:firstLine="707"/>
        <w:rPr>
          <w:i/>
          <w:sz w:val="24"/>
        </w:rPr>
      </w:pPr>
      <w:r>
        <w:rPr>
          <w:i/>
          <w:sz w:val="24"/>
        </w:rPr>
        <w:t>составлять на основе информации учебника и дополнительной литературы 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 средневековой культуры Руси и других стран, объяснять с</w:t>
      </w:r>
      <w:r>
        <w:rPr>
          <w:i/>
          <w:sz w:val="24"/>
        </w:rPr>
        <w:t xml:space="preserve"> опорой на 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заключаются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значение.</w:t>
      </w:r>
    </w:p>
    <w:p w:rsidR="00C8070F" w:rsidRDefault="0048348A">
      <w:pPr>
        <w:pStyle w:val="a3"/>
        <w:spacing w:line="275" w:lineRule="exact"/>
        <w:ind w:left="825" w:firstLine="0"/>
      </w:pPr>
      <w:r>
        <w:t>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t>– ХIХ</w:t>
      </w:r>
      <w:r>
        <w:rPr>
          <w:spacing w:val="-2"/>
        </w:rPr>
        <w:t xml:space="preserve"> </w:t>
      </w:r>
      <w:r>
        <w:t>веках (7–9</w:t>
      </w:r>
      <w:r>
        <w:rPr>
          <w:spacing w:val="-1"/>
        </w:rPr>
        <w:t xml:space="preserve"> </w:t>
      </w:r>
      <w:r>
        <w:t>класс)</w:t>
      </w:r>
    </w:p>
    <w:p w:rsidR="00C8070F" w:rsidRDefault="0048348A">
      <w:pPr>
        <w:ind w:left="82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6" w:firstLine="707"/>
        <w:rPr>
          <w:sz w:val="24"/>
        </w:rPr>
      </w:pPr>
      <w:r>
        <w:rPr>
          <w:sz w:val="24"/>
        </w:rPr>
        <w:t>локализовать во времени с опорой на справочный материал хронологические рамки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 события Нового времени как исторической эпохи, основные этапы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Нового времени; соотносить после предварительного анализа 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и всеобщей истории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ind w:right="340" w:firstLine="707"/>
        <w:rPr>
          <w:sz w:val="24"/>
        </w:rPr>
      </w:pPr>
      <w:r>
        <w:rPr>
          <w:sz w:val="24"/>
        </w:rPr>
        <w:t>использовать историческую карту</w:t>
      </w:r>
      <w:r>
        <w:rPr>
          <w:sz w:val="24"/>
        </w:rPr>
        <w:t xml:space="preserve">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государств в Новое время, об основных процессах социально-экономического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37" w:lineRule="auto"/>
        <w:ind w:right="351" w:firstLine="707"/>
        <w:rPr>
          <w:sz w:val="24"/>
        </w:rPr>
      </w:pPr>
      <w:r>
        <w:rPr>
          <w:sz w:val="24"/>
        </w:rPr>
        <w:t>анализироват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Нового времени;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8"/>
        <w:ind w:right="350" w:firstLine="707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систематизировать с опорой на алгоритм учебных действий исторический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содержащийся </w:t>
      </w:r>
      <w:r>
        <w:rPr>
          <w:sz w:val="24"/>
        </w:rPr>
        <w:t>в учебной и дополнительной литературе по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/>
        <w:ind w:right="345" w:firstLine="707"/>
        <w:rPr>
          <w:sz w:val="24"/>
        </w:rPr>
      </w:pPr>
      <w:r>
        <w:rPr>
          <w:sz w:val="24"/>
        </w:rPr>
        <w:t>раскрывать с опорой на справочный материал характерные, существенные черты: 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и социального развития России и других стран в Новое время; б) 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 строя (включая понятия «монархия», «самодержавие», «абсолютизм» и др.); в)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(«консерватизм»,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«либерализм»,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д)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z w:val="24"/>
        </w:rPr>
        <w:t>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1" w:line="237" w:lineRule="auto"/>
        <w:ind w:right="342" w:firstLine="707"/>
        <w:rPr>
          <w:sz w:val="24"/>
        </w:rPr>
      </w:pPr>
      <w:r>
        <w:rPr>
          <w:sz w:val="24"/>
        </w:rPr>
        <w:t>объяснять с опорой на справочный материал причины и следствия ключевых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революций, взаимодействий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 и др.);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8" w:line="237" w:lineRule="auto"/>
        <w:ind w:right="349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 время, сравнивать с опорой на алгоритм учебных действий исторические ситуации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давать оценку после предварительного анализа событиям и личностям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Ново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C8070F" w:rsidRDefault="0048348A">
      <w:pPr>
        <w:spacing w:before="1"/>
        <w:ind w:left="82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0" w:firstLine="707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3" w:line="237" w:lineRule="auto"/>
        <w:ind w:right="347" w:firstLine="707"/>
        <w:rPr>
          <w:i/>
          <w:sz w:val="24"/>
        </w:rPr>
      </w:pPr>
      <w:r>
        <w:rPr>
          <w:i/>
          <w:sz w:val="24"/>
        </w:rPr>
        <w:t>использовать элементы источниковедческого анализа при работе с истор</w:t>
      </w:r>
      <w:r>
        <w:rPr>
          <w:i/>
          <w:sz w:val="24"/>
        </w:rPr>
        <w:t>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позиций автора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7" w:line="237" w:lineRule="auto"/>
        <w:ind w:right="345" w:firstLine="707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Новое время, объяснять,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заключались 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особенности;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5" w:line="237" w:lineRule="auto"/>
        <w:ind w:right="346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 и 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города, края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ind w:left="1046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России.</w:t>
      </w:r>
    </w:p>
    <w:p w:rsidR="00C8070F" w:rsidRDefault="0048348A">
      <w:pPr>
        <w:pStyle w:val="a3"/>
        <w:ind w:left="2325" w:firstLine="0"/>
      </w:pPr>
      <w:r>
        <w:t>Всеобщая</w:t>
      </w:r>
      <w:r>
        <w:rPr>
          <w:spacing w:val="-3"/>
        </w:rPr>
        <w:t xml:space="preserve"> </w:t>
      </w:r>
      <w:r>
        <w:t>история»,</w:t>
      </w:r>
      <w:r>
        <w:rPr>
          <w:spacing w:val="-3"/>
        </w:rPr>
        <w:t xml:space="preserve"> </w:t>
      </w:r>
      <w:r>
        <w:t>распределенные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:rsidR="00C8070F" w:rsidRDefault="0048348A">
      <w:pPr>
        <w:pStyle w:val="a3"/>
        <w:spacing w:before="1"/>
        <w:ind w:right="344" w:firstLine="566"/>
      </w:pPr>
      <w:r>
        <w:t>Результаты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годам</w:t>
      </w:r>
      <w:r>
        <w:rPr>
          <w:spacing w:val="7"/>
        </w:rPr>
        <w:t xml:space="preserve"> </w:t>
      </w:r>
      <w:r>
        <w:t>формулируются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принципу</w:t>
      </w:r>
      <w:r>
        <w:rPr>
          <w:spacing w:val="2"/>
        </w:rPr>
        <w:t xml:space="preserve"> </w:t>
      </w:r>
      <w:r>
        <w:t>добавления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к году, уже названные в предыдущих годах позиции, как правило, дословно не повторяются, но</w:t>
      </w:r>
      <w:r>
        <w:rPr>
          <w:spacing w:val="1"/>
        </w:rPr>
        <w:t xml:space="preserve"> </w:t>
      </w:r>
      <w:r>
        <w:t>учитываются (результаты очередного года по умолча</w:t>
      </w:r>
      <w:r>
        <w:t>нию включают результаты предыдущих</w:t>
      </w:r>
      <w:r>
        <w:rPr>
          <w:spacing w:val="1"/>
        </w:rPr>
        <w:t xml:space="preserve"> </w:t>
      </w:r>
      <w:r>
        <w:t>лет).</w:t>
      </w:r>
    </w:p>
    <w:p w:rsidR="00C8070F" w:rsidRDefault="0048348A">
      <w:pPr>
        <w:pStyle w:val="a3"/>
        <w:ind w:right="353" w:firstLine="566"/>
      </w:pPr>
      <w:r>
        <w:t>Предметные результаты по итогам первого года изучения учебного предмета 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 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1"/>
          <w:numId w:val="11"/>
        </w:numPr>
        <w:tabs>
          <w:tab w:val="left" w:pos="1253"/>
        </w:tabs>
        <w:spacing w:before="2"/>
        <w:ind w:right="34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событий, явлений, процессов истории Древнего мира, соотносить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процессов):</w:t>
      </w:r>
    </w:p>
    <w:p w:rsidR="00C8070F" w:rsidRDefault="0048348A">
      <w:pPr>
        <w:pStyle w:val="a3"/>
        <w:spacing w:line="273" w:lineRule="exact"/>
        <w:ind w:left="825" w:firstLine="0"/>
      </w:pPr>
      <w:r>
        <w:t>Что</w:t>
      </w:r>
      <w:r>
        <w:rPr>
          <w:spacing w:val="-3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история?</w:t>
      </w:r>
    </w:p>
    <w:p w:rsidR="00C8070F" w:rsidRDefault="0048348A">
      <w:pPr>
        <w:pStyle w:val="a3"/>
        <w:ind w:left="825" w:right="2666" w:firstLine="0"/>
      </w:pPr>
      <w:r>
        <w:t>Историческое летоисчисление (лента времени). Историческая карта.</w:t>
      </w:r>
      <w:r>
        <w:rPr>
          <w:spacing w:val="-58"/>
        </w:rPr>
        <w:t xml:space="preserve"> </w:t>
      </w:r>
      <w:r>
        <w:t>Первобытность</w:t>
      </w:r>
    </w:p>
    <w:p w:rsidR="00C8070F" w:rsidRDefault="0048348A">
      <w:pPr>
        <w:pStyle w:val="a3"/>
        <w:ind w:right="348" w:firstLine="566"/>
      </w:pPr>
      <w:r>
        <w:t>Появление</w:t>
      </w:r>
      <w:r>
        <w:rPr>
          <w:spacing w:val="1"/>
        </w:rPr>
        <w:t xml:space="preserve"> </w:t>
      </w:r>
      <w:r>
        <w:t>«человека</w:t>
      </w:r>
      <w:r>
        <w:rPr>
          <w:spacing w:val="1"/>
        </w:rPr>
        <w:t xml:space="preserve"> </w:t>
      </w:r>
      <w:r>
        <w:t>разумного».</w:t>
      </w:r>
      <w:r>
        <w:rPr>
          <w:spacing w:val="1"/>
        </w:rPr>
        <w:t xml:space="preserve"> </w:t>
      </w:r>
      <w:r>
        <w:t>Родовая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45"/>
        </w:rPr>
        <w:t xml:space="preserve"> </w:t>
      </w:r>
      <w:r>
        <w:t>религии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искусства.</w:t>
      </w:r>
      <w:r>
        <w:rPr>
          <w:spacing w:val="48"/>
        </w:rPr>
        <w:t xml:space="preserve"> </w:t>
      </w:r>
      <w:r>
        <w:t>Появление</w:t>
      </w:r>
      <w:r>
        <w:rPr>
          <w:spacing w:val="45"/>
        </w:rPr>
        <w:t xml:space="preserve"> </w:t>
      </w:r>
      <w:r>
        <w:t>орудий</w:t>
      </w:r>
      <w:r>
        <w:rPr>
          <w:spacing w:val="48"/>
        </w:rPr>
        <w:t xml:space="preserve"> </w:t>
      </w:r>
      <w:r>
        <w:t>труда.</w:t>
      </w:r>
      <w:r>
        <w:rPr>
          <w:spacing w:val="48"/>
        </w:rPr>
        <w:t xml:space="preserve"> </w:t>
      </w:r>
      <w:r>
        <w:t>Переход</w:t>
      </w:r>
      <w:r>
        <w:rPr>
          <w:spacing w:val="46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присваивающего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8" w:firstLine="0"/>
      </w:pPr>
      <w:r>
        <w:lastRenderedPageBreak/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Соседская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-1"/>
        </w:rPr>
        <w:t xml:space="preserve"> </w:t>
      </w:r>
      <w:r>
        <w:t>и социального неравенства.</w:t>
      </w:r>
    </w:p>
    <w:p w:rsidR="00C8070F" w:rsidRDefault="0048348A">
      <w:pPr>
        <w:pStyle w:val="a3"/>
        <w:ind w:left="825" w:firstLine="0"/>
      </w:pPr>
      <w:r>
        <w:t>Древний</w:t>
      </w:r>
      <w:r>
        <w:rPr>
          <w:spacing w:val="-4"/>
        </w:rPr>
        <w:t xml:space="preserve"> </w:t>
      </w:r>
      <w:r>
        <w:t>Восток</w:t>
      </w:r>
    </w:p>
    <w:p w:rsidR="00C8070F" w:rsidRDefault="0048348A">
      <w:pPr>
        <w:pStyle w:val="a3"/>
        <w:spacing w:before="1"/>
        <w:ind w:left="825" w:firstLine="0"/>
      </w:pPr>
      <w:r>
        <w:t>Зарождение</w:t>
      </w:r>
      <w:r>
        <w:rPr>
          <w:spacing w:val="-4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берегах великих</w:t>
      </w:r>
      <w:r>
        <w:rPr>
          <w:spacing w:val="-1"/>
        </w:rPr>
        <w:t xml:space="preserve"> </w:t>
      </w:r>
      <w:r>
        <w:t>рек.</w:t>
      </w:r>
    </w:p>
    <w:p w:rsidR="00C8070F" w:rsidRDefault="0048348A">
      <w:pPr>
        <w:pStyle w:val="a3"/>
        <w:ind w:right="339" w:firstLine="566"/>
      </w:pPr>
      <w:r>
        <w:t>Древний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(Египет,</w:t>
      </w:r>
      <w:r>
        <w:rPr>
          <w:spacing w:val="1"/>
        </w:rPr>
        <w:t xml:space="preserve"> </w:t>
      </w:r>
      <w:r>
        <w:t>Передняя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(конфуцианство,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(пирамиды,</w:t>
      </w:r>
      <w:r>
        <w:rPr>
          <w:spacing w:val="-1"/>
        </w:rPr>
        <w:t xml:space="preserve"> </w:t>
      </w:r>
      <w:r>
        <w:t>алфавит, шахматы</w:t>
      </w:r>
      <w:r>
        <w:rPr>
          <w:spacing w:val="-1"/>
        </w:rPr>
        <w:t xml:space="preserve"> </w:t>
      </w:r>
      <w:r>
        <w:t xml:space="preserve">и </w:t>
      </w:r>
      <w:r>
        <w:t>др.)</w:t>
      </w:r>
    </w:p>
    <w:p w:rsidR="00C8070F" w:rsidRDefault="0048348A">
      <w:pPr>
        <w:pStyle w:val="a3"/>
        <w:ind w:left="825" w:right="4927" w:firstLine="0"/>
        <w:jc w:val="left"/>
      </w:pP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Востока.</w:t>
      </w:r>
      <w:r>
        <w:rPr>
          <w:spacing w:val="-57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C8070F" w:rsidRDefault="0048348A">
      <w:pPr>
        <w:pStyle w:val="a3"/>
        <w:ind w:left="825" w:firstLine="0"/>
        <w:jc w:val="left"/>
      </w:pPr>
      <w:r>
        <w:t>Условия</w:t>
      </w:r>
      <w:r>
        <w:rPr>
          <w:spacing w:val="12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Древней</w:t>
      </w:r>
      <w:r>
        <w:rPr>
          <w:spacing w:val="11"/>
        </w:rPr>
        <w:t xml:space="preserve"> </w:t>
      </w:r>
      <w:r>
        <w:t>Греции.</w:t>
      </w:r>
      <w:r>
        <w:rPr>
          <w:spacing w:val="11"/>
        </w:rPr>
        <w:t xml:space="preserve"> </w:t>
      </w:r>
      <w:r>
        <w:t>Возникновение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полисов</w:t>
      </w:r>
    </w:p>
    <w:p w:rsidR="00C8070F" w:rsidRDefault="0048348A">
      <w:pPr>
        <w:pStyle w:val="a3"/>
        <w:ind w:right="347" w:firstLine="0"/>
      </w:pPr>
      <w:r>
        <w:t>– городов-государств. Развитие земледелия и ремесла. Утверждение демократии в Афинском</w:t>
      </w:r>
      <w:r>
        <w:rPr>
          <w:spacing w:val="1"/>
        </w:rPr>
        <w:t xml:space="preserve"> </w:t>
      </w:r>
      <w:r>
        <w:t>полисе. Древняя Спарта.</w:t>
      </w:r>
      <w:r>
        <w:t xml:space="preserve"> Античная демократия на примере Афин. Общественное устройство</w:t>
      </w:r>
      <w:r>
        <w:rPr>
          <w:spacing w:val="1"/>
        </w:rPr>
        <w:t xml:space="preserve"> </w:t>
      </w:r>
      <w:r>
        <w:t>Спарты.</w:t>
      </w:r>
      <w:r>
        <w:rPr>
          <w:spacing w:val="-1"/>
        </w:rPr>
        <w:t xml:space="preserve"> </w:t>
      </w:r>
      <w:r>
        <w:t>Свободные</w:t>
      </w:r>
      <w:r>
        <w:rPr>
          <w:spacing w:val="-2"/>
        </w:rPr>
        <w:t xml:space="preserve"> </w:t>
      </w:r>
      <w:r>
        <w:t>и рабы.</w:t>
      </w:r>
    </w:p>
    <w:p w:rsidR="00C8070F" w:rsidRDefault="0048348A">
      <w:pPr>
        <w:pStyle w:val="a3"/>
        <w:ind w:left="825" w:firstLine="0"/>
      </w:pPr>
      <w:r>
        <w:t>Троянская</w:t>
      </w:r>
      <w:r>
        <w:rPr>
          <w:spacing w:val="-3"/>
        </w:rPr>
        <w:t xml:space="preserve"> </w:t>
      </w:r>
      <w:r>
        <w:t>война.</w:t>
      </w:r>
    </w:p>
    <w:p w:rsidR="00C8070F" w:rsidRDefault="0048348A">
      <w:pPr>
        <w:pStyle w:val="a3"/>
        <w:ind w:left="825" w:right="2795" w:firstLine="0"/>
      </w:pPr>
      <w:r>
        <w:t>Греческая колонизация побережья Средиземного и Черного морей.</w:t>
      </w:r>
      <w:r>
        <w:rPr>
          <w:spacing w:val="-57"/>
        </w:rPr>
        <w:t xml:space="preserve"> </w:t>
      </w:r>
      <w:r>
        <w:t>Греко-Персидские</w:t>
      </w:r>
      <w:r>
        <w:rPr>
          <w:spacing w:val="-4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Держава</w:t>
      </w:r>
      <w:r>
        <w:rPr>
          <w:spacing w:val="-4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Македонского.</w:t>
      </w:r>
    </w:p>
    <w:p w:rsidR="00C8070F" w:rsidRDefault="0048348A">
      <w:pPr>
        <w:pStyle w:val="a3"/>
        <w:tabs>
          <w:tab w:val="left" w:pos="1997"/>
          <w:tab w:val="left" w:pos="3081"/>
          <w:tab w:val="left" w:pos="4115"/>
          <w:tab w:val="left" w:pos="5642"/>
          <w:tab w:val="left" w:pos="7067"/>
          <w:tab w:val="left" w:pos="7884"/>
          <w:tab w:val="left" w:pos="9429"/>
        </w:tabs>
        <w:ind w:right="351" w:firstLine="566"/>
        <w:jc w:val="left"/>
      </w:pPr>
      <w:r>
        <w:t>Культура</w:t>
      </w:r>
      <w:r>
        <w:tab/>
        <w:t>Древней</w:t>
      </w:r>
      <w:r>
        <w:tab/>
        <w:t>Греции:</w:t>
      </w:r>
      <w:r>
        <w:tab/>
      </w:r>
      <w:r>
        <w:t>архитектура,</w:t>
      </w:r>
      <w:r>
        <w:tab/>
        <w:t>скульптура,</w:t>
      </w:r>
      <w:r>
        <w:tab/>
        <w:t>театр,</w:t>
      </w:r>
      <w:r>
        <w:tab/>
        <w:t>образование.</w:t>
      </w:r>
      <w:r>
        <w:tab/>
      </w:r>
      <w:r>
        <w:rPr>
          <w:spacing w:val="-1"/>
        </w:rPr>
        <w:t>Начало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(776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до н. э.).</w:t>
      </w:r>
    </w:p>
    <w:p w:rsidR="00C8070F" w:rsidRDefault="0048348A">
      <w:pPr>
        <w:pStyle w:val="a3"/>
        <w:ind w:left="825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Рим</w:t>
      </w:r>
    </w:p>
    <w:p w:rsidR="00C8070F" w:rsidRDefault="0048348A">
      <w:pPr>
        <w:pStyle w:val="a3"/>
        <w:ind w:left="825" w:firstLine="0"/>
        <w:jc w:val="left"/>
      </w:pPr>
      <w:r>
        <w:t>Основание</w:t>
      </w:r>
      <w:r>
        <w:rPr>
          <w:spacing w:val="-3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(753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н.э.).</w:t>
      </w:r>
      <w:r>
        <w:rPr>
          <w:spacing w:val="-2"/>
        </w:rPr>
        <w:t xml:space="preserve"> </w:t>
      </w:r>
      <w:r>
        <w:t>Патриции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плебеи.</w:t>
      </w:r>
      <w:r>
        <w:rPr>
          <w:spacing w:val="-2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</w:t>
      </w:r>
    </w:p>
    <w:p w:rsidR="00C8070F" w:rsidRDefault="0048348A">
      <w:pPr>
        <w:pStyle w:val="a3"/>
        <w:spacing w:before="1"/>
        <w:ind w:left="825" w:firstLine="0"/>
        <w:jc w:val="left"/>
      </w:pPr>
      <w:r>
        <w:t>Завоевание</w:t>
      </w:r>
      <w:r>
        <w:rPr>
          <w:spacing w:val="-2"/>
        </w:rPr>
        <w:t xml:space="preserve"> </w:t>
      </w:r>
      <w:r>
        <w:t>Италии</w:t>
      </w:r>
      <w:r>
        <w:rPr>
          <w:spacing w:val="3"/>
        </w:rPr>
        <w:t xml:space="preserve"> </w:t>
      </w:r>
      <w:r>
        <w:t>Римом.</w:t>
      </w:r>
      <w:r>
        <w:rPr>
          <w:spacing w:val="-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Карфагеном. Завоевание</w:t>
      </w:r>
      <w:r>
        <w:rPr>
          <w:spacing w:val="-1"/>
        </w:rPr>
        <w:t xml:space="preserve"> </w:t>
      </w:r>
      <w:r>
        <w:t>Греции и</w:t>
      </w:r>
      <w:r>
        <w:rPr>
          <w:spacing w:val="-2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Римом.</w:t>
      </w:r>
    </w:p>
    <w:p w:rsidR="00C8070F" w:rsidRDefault="0048348A">
      <w:pPr>
        <w:pStyle w:val="a3"/>
        <w:ind w:firstLine="0"/>
        <w:jc w:val="left"/>
      </w:pPr>
      <w:r>
        <w:t>Реф</w:t>
      </w:r>
      <w:r>
        <w:t>ормы</w:t>
      </w:r>
      <w:r>
        <w:rPr>
          <w:spacing w:val="-3"/>
        </w:rPr>
        <w:t xml:space="preserve"> </w:t>
      </w:r>
      <w:r>
        <w:t>братьев</w:t>
      </w:r>
      <w:r>
        <w:rPr>
          <w:spacing w:val="-4"/>
        </w:rPr>
        <w:t xml:space="preserve"> </w:t>
      </w:r>
      <w:r>
        <w:t>Гракхов.</w:t>
      </w:r>
      <w:r>
        <w:rPr>
          <w:spacing w:val="-3"/>
        </w:rPr>
        <w:t xml:space="preserve"> </w:t>
      </w:r>
      <w:r>
        <w:t>Рабство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Древнем</w:t>
      </w:r>
      <w:r>
        <w:rPr>
          <w:spacing w:val="-2"/>
        </w:rPr>
        <w:t xml:space="preserve"> </w:t>
      </w:r>
      <w:r>
        <w:t>Риме.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Спартака.</w:t>
      </w:r>
    </w:p>
    <w:p w:rsidR="00C8070F" w:rsidRDefault="0048348A">
      <w:pPr>
        <w:pStyle w:val="a3"/>
        <w:ind w:left="825" w:right="339" w:firstLine="0"/>
        <w:jc w:val="left"/>
      </w:pPr>
      <w:r>
        <w:t>Гражданские войны в Риме. Установление пожизненной диктатуры Гая Юлия Цезаря.</w:t>
      </w:r>
      <w:r>
        <w:rPr>
          <w:spacing w:val="1"/>
        </w:rPr>
        <w:t xml:space="preserve"> </w:t>
      </w:r>
      <w:r>
        <w:t>Римская</w:t>
      </w:r>
      <w:r>
        <w:rPr>
          <w:spacing w:val="13"/>
        </w:rPr>
        <w:t xml:space="preserve"> </w:t>
      </w:r>
      <w:r>
        <w:t>империя.</w:t>
      </w:r>
      <w:r>
        <w:rPr>
          <w:spacing w:val="12"/>
        </w:rPr>
        <w:t xml:space="preserve"> </w:t>
      </w:r>
      <w:r>
        <w:t>Установление</w:t>
      </w:r>
      <w:r>
        <w:rPr>
          <w:spacing w:val="13"/>
        </w:rPr>
        <w:t xml:space="preserve"> </w:t>
      </w:r>
      <w:r>
        <w:t>единовластия</w:t>
      </w:r>
      <w:r>
        <w:rPr>
          <w:spacing w:val="17"/>
        </w:rPr>
        <w:t xml:space="preserve"> </w:t>
      </w:r>
      <w:r>
        <w:t>Октавиана</w:t>
      </w:r>
      <w:r>
        <w:rPr>
          <w:spacing w:val="13"/>
        </w:rPr>
        <w:t xml:space="preserve"> </w:t>
      </w:r>
      <w:r>
        <w:t>Августа.</w:t>
      </w:r>
      <w:r>
        <w:rPr>
          <w:spacing w:val="14"/>
        </w:rPr>
        <w:t xml:space="preserve"> </w:t>
      </w:r>
      <w:r>
        <w:t>Политика</w:t>
      </w:r>
      <w:r>
        <w:rPr>
          <w:spacing w:val="14"/>
        </w:rPr>
        <w:t xml:space="preserve"> </w:t>
      </w:r>
      <w:r>
        <w:t>преемников</w:t>
      </w:r>
    </w:p>
    <w:p w:rsidR="00C8070F" w:rsidRDefault="0048348A">
      <w:pPr>
        <w:pStyle w:val="a3"/>
        <w:ind w:firstLine="0"/>
        <w:jc w:val="left"/>
      </w:pPr>
      <w:r>
        <w:t>Августа.</w:t>
      </w:r>
    </w:p>
    <w:p w:rsidR="00C8070F" w:rsidRDefault="0048348A">
      <w:pPr>
        <w:pStyle w:val="a3"/>
        <w:ind w:left="825" w:firstLine="0"/>
        <w:jc w:val="left"/>
      </w:pPr>
      <w:r>
        <w:t>Возникновение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христианства.</w:t>
      </w:r>
    </w:p>
    <w:p w:rsidR="00C8070F" w:rsidRDefault="0048348A">
      <w:pPr>
        <w:pStyle w:val="a3"/>
        <w:ind w:firstLine="566"/>
        <w:jc w:val="left"/>
      </w:pPr>
      <w:r>
        <w:t>Раздел</w:t>
      </w:r>
      <w:r>
        <w:rPr>
          <w:spacing w:val="11"/>
        </w:rPr>
        <w:t xml:space="preserve"> </w:t>
      </w:r>
      <w:r>
        <w:t>Римской</w:t>
      </w:r>
      <w:r>
        <w:rPr>
          <w:spacing w:val="13"/>
        </w:rPr>
        <w:t xml:space="preserve"> </w:t>
      </w:r>
      <w:r>
        <w:t>империи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Западную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Восточную</w:t>
      </w:r>
      <w:r>
        <w:rPr>
          <w:spacing w:val="12"/>
        </w:rPr>
        <w:t xml:space="preserve"> </w:t>
      </w:r>
      <w:r>
        <w:t>(395</w:t>
      </w:r>
      <w:r>
        <w:rPr>
          <w:spacing w:val="12"/>
        </w:rPr>
        <w:t xml:space="preserve"> </w:t>
      </w:r>
      <w:r>
        <w:t>г.).</w:t>
      </w:r>
      <w:r>
        <w:rPr>
          <w:spacing w:val="26"/>
        </w:rPr>
        <w:t xml:space="preserve"> </w:t>
      </w:r>
      <w:r>
        <w:t>Падение</w:t>
      </w:r>
      <w:r>
        <w:rPr>
          <w:spacing w:val="11"/>
        </w:rPr>
        <w:t xml:space="preserve"> </w:t>
      </w:r>
      <w:r>
        <w:t>Западной</w:t>
      </w:r>
      <w:r>
        <w:rPr>
          <w:spacing w:val="13"/>
        </w:rPr>
        <w:t xml:space="preserve"> </w:t>
      </w:r>
      <w:r>
        <w:t>Римской</w:t>
      </w:r>
      <w:r>
        <w:rPr>
          <w:spacing w:val="-57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(476 г.).</w:t>
      </w:r>
    </w:p>
    <w:p w:rsidR="00C8070F" w:rsidRDefault="0048348A">
      <w:pPr>
        <w:pStyle w:val="a3"/>
        <w:ind w:left="825" w:right="5848" w:firstLine="0"/>
        <w:jc w:val="left"/>
      </w:pP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Рима.</w:t>
      </w:r>
      <w:r>
        <w:rPr>
          <w:spacing w:val="-57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переселение</w:t>
      </w:r>
      <w:r>
        <w:rPr>
          <w:spacing w:val="-1"/>
        </w:rPr>
        <w:t xml:space="preserve"> </w:t>
      </w:r>
      <w:r>
        <w:t>народов.</w:t>
      </w:r>
    </w:p>
    <w:p w:rsidR="00C8070F" w:rsidRDefault="0048348A" w:rsidP="0048348A">
      <w:pPr>
        <w:pStyle w:val="a6"/>
        <w:numPr>
          <w:ilvl w:val="0"/>
          <w:numId w:val="13"/>
        </w:numPr>
        <w:tabs>
          <w:tab w:val="left" w:pos="1253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Дре</w:t>
      </w:r>
      <w:r>
        <w:rPr>
          <w:sz w:val="24"/>
        </w:rPr>
        <w:t>внего</w:t>
      </w:r>
      <w:r>
        <w:rPr>
          <w:spacing w:val="13"/>
          <w:sz w:val="24"/>
        </w:rPr>
        <w:t xml:space="preserve"> </w:t>
      </w:r>
      <w:r>
        <w:rPr>
          <w:sz w:val="24"/>
        </w:rPr>
        <w:t>мира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зрительную наглядность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  <w:tab w:val="left" w:pos="1616"/>
          <w:tab w:val="left" w:pos="2686"/>
          <w:tab w:val="left" w:pos="3276"/>
          <w:tab w:val="left" w:pos="4353"/>
          <w:tab w:val="left" w:pos="5545"/>
          <w:tab w:val="left" w:pos="6355"/>
          <w:tab w:val="left" w:pos="7892"/>
          <w:tab w:val="left" w:pos="9106"/>
        </w:tabs>
        <w:spacing w:before="2"/>
        <w:ind w:right="341"/>
        <w:jc w:val="left"/>
        <w:rPr>
          <w:sz w:val="24"/>
        </w:rPr>
      </w:pPr>
      <w:r>
        <w:rPr>
          <w:sz w:val="24"/>
        </w:rPr>
        <w:t>общие</w:t>
      </w:r>
      <w:r>
        <w:rPr>
          <w:sz w:val="24"/>
        </w:rPr>
        <w:tab/>
        <w:t>понятия</w:t>
      </w:r>
      <w:r>
        <w:rPr>
          <w:sz w:val="24"/>
        </w:rPr>
        <w:tab/>
        <w:t>для</w:t>
      </w:r>
      <w:r>
        <w:rPr>
          <w:sz w:val="24"/>
        </w:rPr>
        <w:tab/>
        <w:t>истории</w:t>
      </w:r>
      <w:r>
        <w:rPr>
          <w:sz w:val="24"/>
        </w:rPr>
        <w:tab/>
        <w:t>Древнего</w:t>
      </w:r>
      <w:r>
        <w:rPr>
          <w:sz w:val="24"/>
        </w:rPr>
        <w:tab/>
        <w:t>мира:</w:t>
      </w:r>
      <w:r>
        <w:rPr>
          <w:sz w:val="24"/>
        </w:rPr>
        <w:tab/>
        <w:t>государство,</w:t>
      </w:r>
      <w:r>
        <w:rPr>
          <w:sz w:val="24"/>
        </w:rPr>
        <w:tab/>
        <w:t>культура,</w:t>
      </w:r>
      <w:r>
        <w:rPr>
          <w:sz w:val="24"/>
        </w:rPr>
        <w:tab/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 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(рабство),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-1"/>
          <w:sz w:val="24"/>
        </w:rPr>
        <w:t xml:space="preserve"> </w:t>
      </w:r>
      <w:r>
        <w:rPr>
          <w:sz w:val="24"/>
        </w:rPr>
        <w:t>деспотия;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Первобытность:</w:t>
      </w:r>
      <w:r>
        <w:rPr>
          <w:spacing w:val="-3"/>
          <w:sz w:val="24"/>
        </w:rPr>
        <w:t xml:space="preserve"> </w:t>
      </w:r>
      <w:r>
        <w:rPr>
          <w:sz w:val="24"/>
        </w:rPr>
        <w:t>племя,</w:t>
      </w:r>
      <w:r>
        <w:rPr>
          <w:spacing w:val="-2"/>
          <w:sz w:val="24"/>
        </w:rPr>
        <w:t xml:space="preserve"> </w:t>
      </w:r>
      <w:r>
        <w:rPr>
          <w:sz w:val="24"/>
        </w:rPr>
        <w:t>родовая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община,</w:t>
      </w:r>
      <w:r>
        <w:rPr>
          <w:spacing w:val="-2"/>
          <w:sz w:val="24"/>
        </w:rPr>
        <w:t xml:space="preserve"> </w:t>
      </w:r>
      <w:r>
        <w:rPr>
          <w:sz w:val="24"/>
        </w:rPr>
        <w:t>ремесло;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2" w:line="237" w:lineRule="auto"/>
        <w:ind w:right="352"/>
        <w:jc w:val="left"/>
        <w:rPr>
          <w:sz w:val="24"/>
        </w:rPr>
      </w:pPr>
      <w:r>
        <w:rPr>
          <w:sz w:val="24"/>
        </w:rPr>
        <w:t>Древний</w:t>
      </w:r>
      <w:r>
        <w:rPr>
          <w:spacing w:val="35"/>
          <w:sz w:val="24"/>
        </w:rPr>
        <w:t xml:space="preserve"> </w:t>
      </w:r>
      <w:r>
        <w:rPr>
          <w:sz w:val="24"/>
        </w:rPr>
        <w:t>Египет:</w:t>
      </w:r>
      <w:r>
        <w:rPr>
          <w:spacing w:val="34"/>
          <w:sz w:val="24"/>
        </w:rPr>
        <w:t xml:space="preserve"> </w:t>
      </w:r>
      <w:r>
        <w:rPr>
          <w:sz w:val="24"/>
        </w:rPr>
        <w:t>фараон,</w:t>
      </w:r>
      <w:r>
        <w:rPr>
          <w:spacing w:val="34"/>
          <w:sz w:val="24"/>
        </w:rPr>
        <w:t xml:space="preserve"> </w:t>
      </w:r>
      <w:r>
        <w:rPr>
          <w:sz w:val="24"/>
        </w:rPr>
        <w:t>вельможи,</w:t>
      </w:r>
      <w:r>
        <w:rPr>
          <w:spacing w:val="34"/>
          <w:sz w:val="24"/>
        </w:rPr>
        <w:t xml:space="preserve"> </w:t>
      </w:r>
      <w:r>
        <w:rPr>
          <w:sz w:val="24"/>
        </w:rPr>
        <w:t>подданные,</w:t>
      </w:r>
      <w:r>
        <w:rPr>
          <w:spacing w:val="34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32"/>
          <w:sz w:val="24"/>
        </w:rPr>
        <w:t xml:space="preserve"> </w:t>
      </w:r>
      <w:r>
        <w:rPr>
          <w:sz w:val="24"/>
        </w:rPr>
        <w:t>храмы,</w:t>
      </w:r>
      <w:r>
        <w:rPr>
          <w:spacing w:val="34"/>
          <w:sz w:val="24"/>
        </w:rPr>
        <w:t xml:space="preserve"> </w:t>
      </w:r>
      <w:r>
        <w:rPr>
          <w:sz w:val="24"/>
        </w:rPr>
        <w:t>жрецы;</w:t>
      </w:r>
      <w:r>
        <w:rPr>
          <w:spacing w:val="34"/>
          <w:sz w:val="24"/>
        </w:rPr>
        <w:t xml:space="preserve"> </w:t>
      </w:r>
      <w:r>
        <w:rPr>
          <w:sz w:val="24"/>
        </w:rPr>
        <w:t>папирус,</w:t>
      </w:r>
      <w:r>
        <w:rPr>
          <w:spacing w:val="-57"/>
          <w:sz w:val="24"/>
        </w:rPr>
        <w:t xml:space="preserve"> </w:t>
      </w:r>
      <w:r>
        <w:rPr>
          <w:sz w:val="24"/>
        </w:rPr>
        <w:t>колесница;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Древняя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Месопотамия: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деспотия;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Древняя</w:t>
      </w:r>
      <w:r>
        <w:rPr>
          <w:spacing w:val="-4"/>
          <w:sz w:val="24"/>
        </w:rPr>
        <w:t xml:space="preserve"> </w:t>
      </w:r>
      <w:r>
        <w:rPr>
          <w:sz w:val="24"/>
        </w:rPr>
        <w:t>Палестина: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пророки,</w:t>
      </w:r>
      <w:r>
        <w:rPr>
          <w:spacing w:val="-4"/>
          <w:sz w:val="24"/>
        </w:rPr>
        <w:t xml:space="preserve"> </w:t>
      </w:r>
      <w:r>
        <w:rPr>
          <w:sz w:val="24"/>
        </w:rPr>
        <w:t>Ветхозаветные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сказания;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Индия:</w:t>
      </w:r>
      <w:r>
        <w:rPr>
          <w:spacing w:val="-2"/>
          <w:sz w:val="24"/>
        </w:rPr>
        <w:t xml:space="preserve"> </w:t>
      </w:r>
      <w:r>
        <w:rPr>
          <w:sz w:val="24"/>
        </w:rPr>
        <w:t>касты;</w:t>
      </w:r>
      <w:r>
        <w:rPr>
          <w:spacing w:val="-5"/>
          <w:sz w:val="24"/>
        </w:rPr>
        <w:t xml:space="preserve"> </w:t>
      </w:r>
      <w:r>
        <w:rPr>
          <w:sz w:val="24"/>
        </w:rPr>
        <w:t>жрецы-брахманы,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Древний</w:t>
      </w:r>
      <w:r>
        <w:rPr>
          <w:spacing w:val="-5"/>
          <w:sz w:val="24"/>
        </w:rPr>
        <w:t xml:space="preserve"> </w:t>
      </w:r>
      <w:r>
        <w:rPr>
          <w:sz w:val="24"/>
        </w:rPr>
        <w:t>Китай: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стена,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-4"/>
          <w:sz w:val="24"/>
        </w:rPr>
        <w:t xml:space="preserve"> </w:t>
      </w:r>
      <w:r>
        <w:rPr>
          <w:sz w:val="24"/>
        </w:rPr>
        <w:t>шелковый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путь;</w:t>
      </w:r>
      <w:r>
        <w:rPr>
          <w:spacing w:val="-4"/>
          <w:sz w:val="24"/>
        </w:rPr>
        <w:t xml:space="preserve"> </w:t>
      </w:r>
      <w:r>
        <w:rPr>
          <w:sz w:val="24"/>
        </w:rPr>
        <w:t>конфуцианство;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Древняя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Греция: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полис,</w:t>
      </w:r>
      <w:r>
        <w:rPr>
          <w:spacing w:val="-4"/>
          <w:sz w:val="24"/>
        </w:rPr>
        <w:t xml:space="preserve"> </w:t>
      </w:r>
      <w:r>
        <w:rPr>
          <w:sz w:val="24"/>
        </w:rPr>
        <w:t>спартанское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эллинизм,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колония;</w:t>
      </w:r>
      <w:r>
        <w:rPr>
          <w:spacing w:val="-3"/>
          <w:sz w:val="24"/>
        </w:rPr>
        <w:t xml:space="preserve"> </w:t>
      </w:r>
      <w:r>
        <w:rPr>
          <w:sz w:val="24"/>
        </w:rPr>
        <w:t>метрополия,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Рим:</w:t>
      </w:r>
      <w:r>
        <w:rPr>
          <w:spacing w:val="-3"/>
          <w:sz w:val="24"/>
        </w:rPr>
        <w:t xml:space="preserve"> </w:t>
      </w:r>
      <w:r>
        <w:rPr>
          <w:sz w:val="24"/>
        </w:rPr>
        <w:t>этруски,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плебеи,</w:t>
      </w:r>
      <w:r>
        <w:rPr>
          <w:spacing w:val="-4"/>
          <w:sz w:val="24"/>
        </w:rPr>
        <w:t xml:space="preserve"> </w:t>
      </w:r>
      <w:r>
        <w:rPr>
          <w:sz w:val="24"/>
        </w:rPr>
        <w:t>варвары;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4" w:firstLine="707"/>
        <w:rPr>
          <w:sz w:val="24"/>
        </w:rPr>
      </w:pPr>
      <w:r>
        <w:rPr>
          <w:sz w:val="24"/>
        </w:rPr>
        <w:t>составлять по пр</w:t>
      </w:r>
      <w:r>
        <w:rPr>
          <w:sz w:val="24"/>
        </w:rPr>
        <w:t>едложенному образцу простой план изучаемой темы; рассказывать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описывать: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родовую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общины,</w:t>
      </w:r>
      <w:r>
        <w:rPr>
          <w:spacing w:val="-2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первобытного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1" w:line="237" w:lineRule="auto"/>
        <w:ind w:right="340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31"/>
          <w:sz w:val="24"/>
        </w:rPr>
        <w:t xml:space="preserve"> </w:t>
      </w:r>
      <w:r>
        <w:rPr>
          <w:sz w:val="24"/>
        </w:rPr>
        <w:t>Египта,</w:t>
      </w:r>
      <w:r>
        <w:rPr>
          <w:spacing w:val="31"/>
          <w:sz w:val="24"/>
        </w:rPr>
        <w:t xml:space="preserve"> </w:t>
      </w:r>
      <w:r>
        <w:rPr>
          <w:sz w:val="24"/>
        </w:rPr>
        <w:t>верования,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"/>
          <w:sz w:val="24"/>
        </w:rPr>
        <w:t xml:space="preserve"> </w:t>
      </w:r>
      <w:r>
        <w:rPr>
          <w:sz w:val="24"/>
        </w:rPr>
        <w:t>египтян;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4"/>
          <w:sz w:val="24"/>
        </w:rPr>
        <w:t xml:space="preserve"> </w:t>
      </w:r>
      <w:r>
        <w:rPr>
          <w:sz w:val="24"/>
        </w:rPr>
        <w:t>шумеров,</w:t>
      </w:r>
      <w:r>
        <w:rPr>
          <w:spacing w:val="6"/>
          <w:sz w:val="24"/>
        </w:rPr>
        <w:t xml:space="preserve"> </w:t>
      </w:r>
      <w:r>
        <w:rPr>
          <w:sz w:val="24"/>
        </w:rPr>
        <w:t>Древний</w:t>
      </w:r>
      <w:r>
        <w:rPr>
          <w:spacing w:val="8"/>
          <w:sz w:val="24"/>
        </w:rPr>
        <w:t xml:space="preserve"> </w:t>
      </w:r>
      <w:r>
        <w:rPr>
          <w:sz w:val="24"/>
        </w:rPr>
        <w:t>Вавилон,</w:t>
      </w:r>
      <w:r>
        <w:rPr>
          <w:spacing w:val="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4"/>
          <w:sz w:val="24"/>
        </w:rPr>
        <w:t xml:space="preserve"> </w:t>
      </w:r>
      <w:r>
        <w:rPr>
          <w:sz w:val="24"/>
        </w:rPr>
        <w:t>царя</w:t>
      </w:r>
      <w:r>
        <w:rPr>
          <w:spacing w:val="7"/>
          <w:sz w:val="24"/>
        </w:rPr>
        <w:t xml:space="preserve"> </w:t>
      </w:r>
      <w:r>
        <w:rPr>
          <w:sz w:val="24"/>
        </w:rPr>
        <w:t>Хаммурапи,</w:t>
      </w:r>
      <w:r>
        <w:rPr>
          <w:spacing w:val="8"/>
          <w:sz w:val="24"/>
        </w:rPr>
        <w:t xml:space="preserve"> </w:t>
      </w:r>
      <w:r>
        <w:rPr>
          <w:sz w:val="24"/>
        </w:rPr>
        <w:t>богов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храмы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  <w:jc w:val="left"/>
      </w:pPr>
      <w:r>
        <w:lastRenderedPageBreak/>
        <w:t>Древней</w:t>
      </w:r>
      <w:r>
        <w:rPr>
          <w:spacing w:val="-5"/>
        </w:rPr>
        <w:t xml:space="preserve"> </w:t>
      </w:r>
      <w:r>
        <w:t>Месопотамии;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Финикии,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финикийский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религию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евреев;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Ниневии;</w:t>
      </w:r>
      <w:r>
        <w:rPr>
          <w:spacing w:val="-5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Вавилона;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Персидской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державой,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персов;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природу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Индии;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1" w:line="237" w:lineRule="auto"/>
        <w:ind w:right="344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Китая,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китайских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китайцев;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карту античного мира, основные области расселения древних греков (эллинов);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22"/>
          <w:sz w:val="24"/>
        </w:rPr>
        <w:t xml:space="preserve"> </w:t>
      </w:r>
      <w:r>
        <w:rPr>
          <w:sz w:val="24"/>
        </w:rPr>
        <w:t>Греции,</w:t>
      </w:r>
      <w:r>
        <w:rPr>
          <w:spacing w:val="22"/>
          <w:sz w:val="24"/>
        </w:rPr>
        <w:t xml:space="preserve"> </w:t>
      </w:r>
      <w:r>
        <w:rPr>
          <w:sz w:val="24"/>
        </w:rPr>
        <w:t>богов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3"/>
          <w:sz w:val="24"/>
        </w:rPr>
        <w:t xml:space="preserve"> </w:t>
      </w:r>
      <w:r>
        <w:rPr>
          <w:sz w:val="24"/>
        </w:rPr>
        <w:t>греков,</w:t>
      </w:r>
      <w:r>
        <w:rPr>
          <w:spacing w:val="18"/>
          <w:sz w:val="24"/>
        </w:rPr>
        <w:t xml:space="preserve"> </w:t>
      </w:r>
      <w:r>
        <w:rPr>
          <w:sz w:val="24"/>
        </w:rPr>
        <w:t>поэмы</w:t>
      </w:r>
    </w:p>
    <w:p w:rsidR="00C8070F" w:rsidRDefault="0048348A">
      <w:pPr>
        <w:pStyle w:val="a3"/>
        <w:ind w:left="717" w:right="347" w:firstLine="0"/>
      </w:pPr>
      <w:r>
        <w:t xml:space="preserve">«Илиада» и «Одиссея» Гомера, устройство полиса; </w:t>
      </w:r>
      <w:r>
        <w:t>основные группы населения Спарты,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Спартанского</w:t>
      </w:r>
      <w:r>
        <w:rPr>
          <w:spacing w:val="61"/>
        </w:rPr>
        <w:t xml:space="preserve"> </w:t>
      </w:r>
      <w:r>
        <w:t>полиса;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игры;</w:t>
      </w:r>
      <w:r>
        <w:rPr>
          <w:spacing w:val="-3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4" w:line="237" w:lineRule="auto"/>
        <w:ind w:right="342"/>
        <w:rPr>
          <w:sz w:val="24"/>
        </w:rPr>
      </w:pPr>
      <w:r>
        <w:rPr>
          <w:sz w:val="24"/>
        </w:rPr>
        <w:t>природу и население древней Италии, занятия населения, управление и законы римской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римс</w:t>
      </w:r>
      <w:r>
        <w:rPr>
          <w:sz w:val="24"/>
        </w:rPr>
        <w:t>кую</w:t>
      </w:r>
      <w:r>
        <w:rPr>
          <w:spacing w:val="1"/>
          <w:sz w:val="24"/>
        </w:rPr>
        <w:t xml:space="preserve"> </w:t>
      </w:r>
      <w:r>
        <w:rPr>
          <w:sz w:val="24"/>
        </w:rPr>
        <w:t>армию,</w:t>
      </w:r>
      <w:r>
        <w:rPr>
          <w:spacing w:val="1"/>
          <w:sz w:val="24"/>
        </w:rPr>
        <w:t xml:space="preserve"> </w:t>
      </w:r>
      <w:r>
        <w:rPr>
          <w:sz w:val="24"/>
        </w:rPr>
        <w:t>рабство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Риме,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"/>
          <w:sz w:val="24"/>
        </w:rPr>
        <w:t xml:space="preserve"> </w:t>
      </w:r>
      <w:r>
        <w:rPr>
          <w:sz w:val="24"/>
        </w:rPr>
        <w:t>римлян; общины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" w:line="237" w:lineRule="auto"/>
        <w:ind w:right="346" w:firstLine="707"/>
        <w:rPr>
          <w:sz w:val="24"/>
        </w:rPr>
      </w:pPr>
      <w:r>
        <w:rPr>
          <w:sz w:val="24"/>
        </w:rPr>
        <w:t>определять место исторического события, использовать «ленту времени»,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2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4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54"/>
          <w:sz w:val="24"/>
        </w:rPr>
        <w:t xml:space="preserve"> </w:t>
      </w:r>
      <w:r>
        <w:rPr>
          <w:sz w:val="24"/>
        </w:rPr>
        <w:t>век,</w:t>
      </w:r>
      <w:r>
        <w:rPr>
          <w:spacing w:val="53"/>
          <w:sz w:val="24"/>
        </w:rPr>
        <w:t xml:space="preserve"> </w:t>
      </w:r>
      <w:r>
        <w:rPr>
          <w:sz w:val="24"/>
        </w:rPr>
        <w:t>до</w:t>
      </w:r>
      <w:r>
        <w:rPr>
          <w:spacing w:val="53"/>
          <w:sz w:val="24"/>
        </w:rPr>
        <w:t xml:space="preserve"> </w:t>
      </w:r>
      <w:r>
        <w:rPr>
          <w:sz w:val="24"/>
        </w:rPr>
        <w:t>н.э.,</w:t>
      </w:r>
      <w:r>
        <w:rPr>
          <w:spacing w:val="53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53"/>
          <w:sz w:val="24"/>
        </w:rPr>
        <w:t xml:space="preserve"> </w:t>
      </w:r>
      <w:r>
        <w:rPr>
          <w:sz w:val="24"/>
        </w:rPr>
        <w:t>Христово,</w:t>
      </w:r>
      <w:r>
        <w:rPr>
          <w:spacing w:val="-58"/>
          <w:sz w:val="24"/>
        </w:rPr>
        <w:t xml:space="preserve"> </w:t>
      </w:r>
      <w:r>
        <w:rPr>
          <w:sz w:val="24"/>
        </w:rPr>
        <w:t>н.э.);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/>
        <w:ind w:right="346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карту/схему;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карты/схемы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 помощью педагога информацию тематических, общих, обзорных ис</w:t>
      </w:r>
      <w:r>
        <w:rPr>
          <w:sz w:val="24"/>
        </w:rPr>
        <w:t>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 истории 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5" w:firstLine="707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педагога наносить на контурную карту по истории Древнего мира отдельные 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1"/>
          <w:sz w:val="24"/>
        </w:rPr>
        <w:t xml:space="preserve"> </w:t>
      </w:r>
      <w:r>
        <w:rPr>
          <w:sz w:val="24"/>
        </w:rPr>
        <w:t>карты/схемы;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line="237" w:lineRule="auto"/>
        <w:ind w:right="349" w:firstLine="707"/>
        <w:rPr>
          <w:sz w:val="24"/>
        </w:rPr>
      </w:pPr>
      <w:r>
        <w:rPr>
          <w:sz w:val="24"/>
        </w:rPr>
        <w:t>выделять по предложенному образцу существенные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истории 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3"/>
        <w:ind w:right="341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предложенно</w:t>
      </w:r>
      <w:r>
        <w:rPr>
          <w:spacing w:val="-1"/>
          <w:sz w:val="24"/>
        </w:rPr>
        <w:t>му</w:t>
      </w:r>
      <w:r>
        <w:rPr>
          <w:sz w:val="24"/>
        </w:rPr>
        <w:t xml:space="preserve"> </w:t>
      </w:r>
      <w:r>
        <w:rPr>
          <w:spacing w:val="-1"/>
          <w:sz w:val="24"/>
        </w:rPr>
        <w:t>алгоритму,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5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критериям/плану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 делать вывод;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 w:line="237" w:lineRule="auto"/>
        <w:ind w:right="348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313"/>
        </w:tabs>
        <w:spacing w:before="2"/>
        <w:ind w:right="34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которому он относится, страну, где он был создан, события, </w:t>
      </w:r>
      <w:r>
        <w:rPr>
          <w:sz w:val="24"/>
        </w:rPr>
        <w:t>явления, процессы,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идет речь;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9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60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 схемы;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1" w:line="237" w:lineRule="auto"/>
        <w:ind w:right="349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ценность культурного </w:t>
      </w:r>
      <w:r>
        <w:rPr>
          <w:sz w:val="24"/>
        </w:rPr>
        <w:t>наследия Древнего мира (архитектурных сооружений, предметов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8"/>
        <w:ind w:right="339" w:firstLine="70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развития своего региона называть наиболее известные изученные</w:t>
      </w:r>
      <w:r>
        <w:rPr>
          <w:sz w:val="24"/>
        </w:rPr>
        <w:t xml:space="preserve">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деятелей, жизнь которых связана с историей родного края, наиболее 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культуры своего региона. Описывать события с опорой на зрительну</w:t>
      </w:r>
      <w:r>
        <w:rPr>
          <w:sz w:val="24"/>
        </w:rPr>
        <w:t>ю 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вербальную опору</w:t>
      </w:r>
      <w:r>
        <w:rPr>
          <w:spacing w:val="-3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вопросы).</w:t>
      </w:r>
    </w:p>
    <w:p w:rsidR="00C8070F" w:rsidRDefault="0048348A">
      <w:pPr>
        <w:pStyle w:val="a3"/>
        <w:ind w:right="351" w:firstLine="566"/>
      </w:pPr>
      <w:r>
        <w:t>Предметные результаты по итогам второго года изучения учебного предмета 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 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  <w:tab w:val="left" w:pos="2717"/>
          <w:tab w:val="left" w:pos="3139"/>
          <w:tab w:val="left" w:pos="4449"/>
          <w:tab w:val="left" w:pos="5651"/>
          <w:tab w:val="left" w:pos="7346"/>
          <w:tab w:val="left" w:pos="9074"/>
        </w:tabs>
        <w:spacing w:before="2"/>
        <w:ind w:right="340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педагога</w:t>
      </w:r>
      <w:r>
        <w:rPr>
          <w:sz w:val="24"/>
        </w:rPr>
        <w:tab/>
      </w:r>
      <w:r>
        <w:rPr>
          <w:sz w:val="24"/>
        </w:rPr>
        <w:t>длительность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8"/>
          <w:sz w:val="24"/>
        </w:rPr>
        <w:t xml:space="preserve"> </w:t>
      </w:r>
      <w:r>
        <w:rPr>
          <w:sz w:val="24"/>
        </w:rPr>
        <w:t>XVI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1"/>
          <w:sz w:val="24"/>
        </w:rPr>
        <w:t xml:space="preserve"> </w:t>
      </w:r>
      <w:r>
        <w:rPr>
          <w:sz w:val="24"/>
        </w:rPr>
        <w:t>веков,</w:t>
      </w:r>
      <w:r>
        <w:rPr>
          <w:spacing w:val="8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5"/>
          <w:sz w:val="24"/>
        </w:rPr>
        <w:t xml:space="preserve"> </w:t>
      </w:r>
      <w:r>
        <w:rPr>
          <w:sz w:val="24"/>
        </w:rPr>
        <w:t>(явления,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процессы)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4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8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 по истории России с древнейших времен до начала XVI в. и истории Средних веков: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C8070F" w:rsidRDefault="0048348A">
      <w:pPr>
        <w:pStyle w:val="a3"/>
        <w:spacing w:line="273" w:lineRule="exact"/>
        <w:ind w:left="825" w:firstLine="0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</w:t>
      </w:r>
      <w:r>
        <w:t>ства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</w:t>
      </w:r>
    </w:p>
    <w:p w:rsidR="00C8070F" w:rsidRDefault="0048348A">
      <w:pPr>
        <w:pStyle w:val="a3"/>
        <w:ind w:right="342" w:firstLine="566"/>
      </w:pPr>
      <w:r>
        <w:t>Народы и государства на территории нашей страны в середине I тыс. н.э. Разделение</w:t>
      </w:r>
      <w:r>
        <w:rPr>
          <w:spacing w:val="1"/>
        </w:rPr>
        <w:t xml:space="preserve"> </w:t>
      </w:r>
      <w:r>
        <w:t>славян на три ветви – восточных, западных и южных. Расселение, условия жизни и занятия</w:t>
      </w:r>
      <w:r>
        <w:rPr>
          <w:spacing w:val="1"/>
        </w:rPr>
        <w:t xml:space="preserve"> </w:t>
      </w:r>
      <w:r>
        <w:t>восточных славян, их общественный строй и п</w:t>
      </w:r>
      <w:r>
        <w:t>олитическая организация. Князья и народные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</w:p>
    <w:p w:rsidR="00C8070F" w:rsidRDefault="0048348A">
      <w:pPr>
        <w:pStyle w:val="a3"/>
        <w:ind w:left="825" w:firstLine="0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в.</w:t>
      </w:r>
    </w:p>
    <w:p w:rsidR="00C8070F" w:rsidRDefault="0048348A">
      <w:pPr>
        <w:pStyle w:val="a3"/>
        <w:ind w:right="347" w:firstLine="566"/>
      </w:pPr>
      <w:r>
        <w:t>«Призвание варягов» (862 г.). Захват Олегом Киева (882 г.). Образование 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князей</w:t>
      </w:r>
      <w:r>
        <w:rPr>
          <w:spacing w:val="1"/>
        </w:rPr>
        <w:t xml:space="preserve"> </w:t>
      </w:r>
      <w:r>
        <w:t>(Олег,</w:t>
      </w:r>
      <w:r>
        <w:rPr>
          <w:spacing w:val="1"/>
        </w:rPr>
        <w:t xml:space="preserve"> </w:t>
      </w:r>
      <w:r>
        <w:t>Игорь,</w:t>
      </w:r>
      <w:r>
        <w:rPr>
          <w:spacing w:val="1"/>
        </w:rPr>
        <w:t xml:space="preserve"> </w:t>
      </w:r>
      <w:r>
        <w:t>Святослав),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княгини</w:t>
      </w:r>
      <w:r>
        <w:rPr>
          <w:spacing w:val="1"/>
        </w:rPr>
        <w:t xml:space="preserve"> </w:t>
      </w:r>
      <w:r>
        <w:t>Ольги.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(988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Ярослава</w:t>
      </w:r>
      <w:r>
        <w:rPr>
          <w:spacing w:val="1"/>
        </w:rPr>
        <w:t xml:space="preserve"> </w:t>
      </w:r>
      <w:r>
        <w:t>Мудрого.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Княжеские</w:t>
      </w:r>
      <w:r>
        <w:rPr>
          <w:spacing w:val="-57"/>
        </w:rPr>
        <w:t xml:space="preserve"> </w:t>
      </w:r>
      <w:r>
        <w:t>усобицы. Правление Владимира Мономаха. Внешняя политика и международные связи Руси.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письменность,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искусств</w:t>
      </w:r>
      <w:r>
        <w:t>о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ремесло,</w:t>
      </w:r>
      <w:r>
        <w:rPr>
          <w:spacing w:val="-2"/>
        </w:rPr>
        <w:t xml:space="preserve"> </w:t>
      </w:r>
      <w:r>
        <w:t>быт и</w:t>
      </w:r>
      <w:r>
        <w:rPr>
          <w:spacing w:val="1"/>
        </w:rPr>
        <w:t xml:space="preserve"> </w:t>
      </w:r>
      <w:r>
        <w:t>нравы.</w:t>
      </w:r>
    </w:p>
    <w:p w:rsidR="00C8070F" w:rsidRDefault="0048348A">
      <w:pPr>
        <w:pStyle w:val="a3"/>
        <w:spacing w:before="1"/>
        <w:ind w:left="825" w:firstLine="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XIII</w:t>
      </w:r>
      <w:r>
        <w:rPr>
          <w:spacing w:val="-2"/>
        </w:rPr>
        <w:t xml:space="preserve"> </w:t>
      </w:r>
      <w:r>
        <w:t>в.</w:t>
      </w:r>
    </w:p>
    <w:p w:rsidR="00C8070F" w:rsidRDefault="0048348A">
      <w:pPr>
        <w:pStyle w:val="a3"/>
        <w:ind w:right="342" w:firstLine="566"/>
      </w:pPr>
      <w:r>
        <w:t>Формирование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внешняя политика важнейших земель, управляемых ветвями княжеского рода Рюриковичей:</w:t>
      </w:r>
      <w:r>
        <w:rPr>
          <w:spacing w:val="1"/>
        </w:rPr>
        <w:t xml:space="preserve"> </w:t>
      </w:r>
      <w:r>
        <w:t>Киевского,</w:t>
      </w:r>
      <w:r>
        <w:rPr>
          <w:spacing w:val="1"/>
        </w:rPr>
        <w:t xml:space="preserve"> </w:t>
      </w:r>
      <w:r>
        <w:t>В</w:t>
      </w:r>
      <w:r>
        <w:t>ладимиро-Суздальское,</w:t>
      </w:r>
      <w:r>
        <w:rPr>
          <w:spacing w:val="1"/>
        </w:rPr>
        <w:t xml:space="preserve"> </w:t>
      </w:r>
      <w:r>
        <w:t>Галицко-Волынское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упоминание</w:t>
      </w:r>
      <w:r>
        <w:rPr>
          <w:spacing w:val="1"/>
        </w:rPr>
        <w:t xml:space="preserve"> </w:t>
      </w:r>
      <w:r>
        <w:t>Москвы в летописях (1147 г.) при Юрии Долгоруком. Внешняя политика и внутриполитическое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Новгородской</w:t>
      </w:r>
      <w:r>
        <w:rPr>
          <w:spacing w:val="-1"/>
        </w:rPr>
        <w:t xml:space="preserve"> </w:t>
      </w:r>
      <w:r>
        <w:t>земли.</w:t>
      </w:r>
    </w:p>
    <w:p w:rsidR="00C8070F" w:rsidRDefault="0048348A">
      <w:pPr>
        <w:pStyle w:val="a3"/>
        <w:spacing w:line="275" w:lineRule="exact"/>
        <w:ind w:left="825" w:firstLine="0"/>
      </w:pPr>
      <w:r>
        <w:t>Русские</w:t>
      </w:r>
      <w:r>
        <w:rPr>
          <w:spacing w:val="-3"/>
        </w:rPr>
        <w:t xml:space="preserve"> </w:t>
      </w:r>
      <w:r>
        <w:t>земли 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C8070F" w:rsidRDefault="0048348A">
      <w:pPr>
        <w:pStyle w:val="a3"/>
        <w:ind w:right="341" w:firstLine="566"/>
      </w:pPr>
      <w:r>
        <w:t xml:space="preserve">Возникновение Монгольской </w:t>
      </w:r>
      <w:r>
        <w:t>империи и изменение политической карты мира. Завоевания</w:t>
      </w:r>
      <w:r>
        <w:rPr>
          <w:spacing w:val="1"/>
        </w:rPr>
        <w:t xml:space="preserve"> </w:t>
      </w:r>
      <w:r>
        <w:t>Чингисхана.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ханов.</w:t>
      </w:r>
    </w:p>
    <w:p w:rsidR="00C8070F" w:rsidRDefault="0048348A">
      <w:pPr>
        <w:pStyle w:val="a3"/>
        <w:ind w:left="825" w:right="345" w:firstLine="0"/>
      </w:pPr>
      <w:r>
        <w:t>Возникновение Литовского</w:t>
      </w:r>
      <w:r>
        <w:t xml:space="preserve"> государства и включение в его состав части русских земель.</w:t>
      </w:r>
      <w:r>
        <w:rPr>
          <w:spacing w:val="1"/>
        </w:rPr>
        <w:t xml:space="preserve"> </w:t>
      </w:r>
      <w:r>
        <w:t>Борьба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экспансией</w:t>
      </w:r>
      <w:r>
        <w:rPr>
          <w:spacing w:val="31"/>
        </w:rPr>
        <w:t xml:space="preserve"> </w:t>
      </w:r>
      <w:r>
        <w:t>завоевателей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северо-западных</w:t>
      </w:r>
      <w:r>
        <w:rPr>
          <w:spacing w:val="29"/>
        </w:rPr>
        <w:t xml:space="preserve"> </w:t>
      </w:r>
      <w:r>
        <w:t>границах</w:t>
      </w:r>
      <w:r>
        <w:rPr>
          <w:spacing w:val="30"/>
        </w:rPr>
        <w:t xml:space="preserve"> </w:t>
      </w:r>
      <w:r>
        <w:t>Руси.</w:t>
      </w:r>
      <w:r>
        <w:rPr>
          <w:spacing w:val="27"/>
        </w:rPr>
        <w:t xml:space="preserve"> </w:t>
      </w:r>
      <w:r>
        <w:t>Деятельность</w:t>
      </w:r>
    </w:p>
    <w:p w:rsidR="00C8070F" w:rsidRDefault="0048348A">
      <w:pPr>
        <w:pStyle w:val="a3"/>
        <w:ind w:right="345" w:firstLine="0"/>
      </w:pPr>
      <w:r>
        <w:t>Александра Невского, его взаимоотношения с Ордой. Невская битва (1240 г.). Ледовое побоище</w:t>
      </w:r>
      <w:r>
        <w:rPr>
          <w:spacing w:val="-57"/>
        </w:rPr>
        <w:t xml:space="preserve"> </w:t>
      </w:r>
      <w:r>
        <w:t>(1242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князей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Владимирского.</w:t>
      </w:r>
      <w:r>
        <w:rPr>
          <w:spacing w:val="1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Калиты.</w:t>
      </w:r>
      <w:r>
        <w:rPr>
          <w:spacing w:val="-1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Московского княжества.</w:t>
      </w:r>
    </w:p>
    <w:p w:rsidR="00C8070F" w:rsidRDefault="0048348A">
      <w:pPr>
        <w:pStyle w:val="a3"/>
        <w:ind w:firstLine="566"/>
        <w:jc w:val="left"/>
      </w:pPr>
      <w:r>
        <w:t>Ослабление</w:t>
      </w:r>
      <w:r>
        <w:rPr>
          <w:spacing w:val="39"/>
        </w:rPr>
        <w:t xml:space="preserve"> </w:t>
      </w:r>
      <w:r>
        <w:t>Золотой</w:t>
      </w:r>
      <w:r>
        <w:rPr>
          <w:spacing w:val="40"/>
        </w:rPr>
        <w:t xml:space="preserve"> </w:t>
      </w:r>
      <w:r>
        <w:t>Орды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второй</w:t>
      </w:r>
      <w:r>
        <w:rPr>
          <w:spacing w:val="41"/>
        </w:rPr>
        <w:t xml:space="preserve"> </w:t>
      </w:r>
      <w:r>
        <w:t>половине</w:t>
      </w:r>
      <w:r>
        <w:rPr>
          <w:spacing w:val="39"/>
        </w:rPr>
        <w:t xml:space="preserve"> </w:t>
      </w:r>
      <w:r>
        <w:t>XIV</w:t>
      </w:r>
      <w:r>
        <w:rPr>
          <w:spacing w:val="39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Дмитрий</w:t>
      </w:r>
      <w:r>
        <w:rPr>
          <w:spacing w:val="40"/>
        </w:rPr>
        <w:t xml:space="preserve"> </w:t>
      </w:r>
      <w:r>
        <w:t>Донской.</w:t>
      </w:r>
      <w:r>
        <w:rPr>
          <w:spacing w:val="39"/>
        </w:rPr>
        <w:t xml:space="preserve"> </w:t>
      </w:r>
      <w:r>
        <w:t>Куликовская</w:t>
      </w:r>
      <w:r>
        <w:rPr>
          <w:spacing w:val="-57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(1380</w:t>
      </w:r>
      <w:r>
        <w:rPr>
          <w:spacing w:val="-1"/>
        </w:rPr>
        <w:t xml:space="preserve"> </w:t>
      </w:r>
      <w:r>
        <w:t>г.). Закрепление</w:t>
      </w:r>
      <w:r>
        <w:rPr>
          <w:spacing w:val="-2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</w:t>
      </w:r>
      <w:r>
        <w:t>вских</w:t>
      </w:r>
      <w:r>
        <w:rPr>
          <w:spacing w:val="-1"/>
        </w:rPr>
        <w:t xml:space="preserve"> </w:t>
      </w:r>
      <w:r>
        <w:t>князей.</w:t>
      </w:r>
    </w:p>
    <w:p w:rsidR="00C8070F" w:rsidRDefault="0048348A">
      <w:pPr>
        <w:pStyle w:val="a3"/>
        <w:ind w:firstLine="566"/>
        <w:jc w:val="left"/>
      </w:pPr>
      <w:r>
        <w:t>Роль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Церкви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Руси.</w:t>
      </w:r>
      <w:r>
        <w:rPr>
          <w:spacing w:val="2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митрополичьей</w:t>
      </w:r>
      <w:r>
        <w:rPr>
          <w:spacing w:val="-57"/>
        </w:rPr>
        <w:t xml:space="preserve"> </w:t>
      </w:r>
      <w:r>
        <w:t>кафедры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Москву. Деятельность</w:t>
      </w:r>
      <w:r>
        <w:rPr>
          <w:spacing w:val="-1"/>
        </w:rPr>
        <w:t xml:space="preserve"> </w:t>
      </w:r>
      <w:r>
        <w:t>Сергия Радонежского.</w:t>
      </w:r>
    </w:p>
    <w:p w:rsidR="00C8070F" w:rsidRDefault="0048348A">
      <w:pPr>
        <w:pStyle w:val="a3"/>
        <w:ind w:firstLine="566"/>
        <w:jc w:val="left"/>
      </w:pPr>
      <w:r>
        <w:t>Культурное</w:t>
      </w:r>
      <w:r>
        <w:rPr>
          <w:spacing w:val="36"/>
        </w:rPr>
        <w:t xml:space="preserve"> </w:t>
      </w:r>
      <w:r>
        <w:t>пространство</w:t>
      </w:r>
      <w:r>
        <w:rPr>
          <w:spacing w:val="36"/>
        </w:rPr>
        <w:t xml:space="preserve"> </w:t>
      </w:r>
      <w:r>
        <w:t>Руси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середине</w:t>
      </w:r>
      <w:r>
        <w:rPr>
          <w:spacing w:val="36"/>
        </w:rPr>
        <w:t xml:space="preserve"> </w:t>
      </w:r>
      <w:r>
        <w:t>XIII</w:t>
      </w:r>
      <w:r>
        <w:rPr>
          <w:spacing w:val="41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XIV</w:t>
      </w:r>
      <w:r>
        <w:rPr>
          <w:spacing w:val="36"/>
        </w:rPr>
        <w:t xml:space="preserve"> </w:t>
      </w:r>
      <w:r>
        <w:t>в.:</w:t>
      </w:r>
      <w:r>
        <w:rPr>
          <w:spacing w:val="37"/>
        </w:rPr>
        <w:t xml:space="preserve"> </w:t>
      </w:r>
      <w:r>
        <w:t>летописание,</w:t>
      </w:r>
      <w:r>
        <w:rPr>
          <w:spacing w:val="37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Куликовского</w:t>
      </w:r>
      <w:r>
        <w:rPr>
          <w:spacing w:val="-1"/>
        </w:rPr>
        <w:t xml:space="preserve"> </w:t>
      </w:r>
      <w:r>
        <w:t>цикла,</w:t>
      </w:r>
      <w:r>
        <w:rPr>
          <w:spacing w:val="-2"/>
        </w:rPr>
        <w:t xml:space="preserve"> </w:t>
      </w:r>
      <w:r>
        <w:t>жития,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искусство,</w:t>
      </w:r>
      <w:r>
        <w:rPr>
          <w:spacing w:val="6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и нравы.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825" w:right="352" w:firstLine="0"/>
      </w:pPr>
      <w:r>
        <w:lastRenderedPageBreak/>
        <w:t>Народы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степной</w:t>
      </w:r>
      <w:r>
        <w:rPr>
          <w:spacing w:val="3"/>
        </w:rPr>
        <w:t xml:space="preserve"> </w:t>
      </w:r>
      <w:r>
        <w:t>зоны</w:t>
      </w:r>
      <w:r>
        <w:rPr>
          <w:spacing w:val="5"/>
        </w:rPr>
        <w:t xml:space="preserve"> </w:t>
      </w:r>
      <w:r>
        <w:t>Восточной</w:t>
      </w:r>
      <w:r>
        <w:rPr>
          <w:spacing w:val="4"/>
        </w:rPr>
        <w:t xml:space="preserve"> </w:t>
      </w:r>
      <w:r>
        <w:t>Европы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Сибири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XIII-XV</w:t>
      </w:r>
      <w:r>
        <w:rPr>
          <w:spacing w:val="4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Ослабление Золотой</w:t>
      </w:r>
      <w:r>
        <w:rPr>
          <w:spacing w:val="2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половине XIV</w:t>
      </w:r>
      <w:r>
        <w:rPr>
          <w:spacing w:val="1"/>
        </w:rPr>
        <w:t xml:space="preserve"> </w:t>
      </w:r>
      <w:r>
        <w:t>в.,</w:t>
      </w:r>
      <w:r>
        <w:rPr>
          <w:spacing w:val="2"/>
        </w:rPr>
        <w:t xml:space="preserve"> </w:t>
      </w:r>
      <w:r>
        <w:t>нашествие Тимура.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Золотой</w:t>
      </w:r>
    </w:p>
    <w:p w:rsidR="00C8070F" w:rsidRDefault="0048348A">
      <w:pPr>
        <w:pStyle w:val="a3"/>
        <w:ind w:firstLine="0"/>
      </w:pPr>
      <w:r>
        <w:t>Орды,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татарских</w:t>
      </w:r>
      <w:r>
        <w:rPr>
          <w:spacing w:val="-5"/>
        </w:rPr>
        <w:t xml:space="preserve"> </w:t>
      </w:r>
      <w:r>
        <w:t>ханств.</w:t>
      </w:r>
    </w:p>
    <w:p w:rsidR="00C8070F" w:rsidRDefault="0048348A">
      <w:pPr>
        <w:pStyle w:val="a3"/>
        <w:spacing w:before="1"/>
        <w:ind w:left="825" w:firstLine="0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 XV</w:t>
      </w:r>
      <w:r>
        <w:rPr>
          <w:spacing w:val="-3"/>
        </w:rPr>
        <w:t xml:space="preserve"> </w:t>
      </w:r>
      <w:r>
        <w:t>в.</w:t>
      </w:r>
    </w:p>
    <w:p w:rsidR="00C8070F" w:rsidRDefault="0048348A">
      <w:pPr>
        <w:pStyle w:val="a3"/>
        <w:ind w:right="349" w:firstLine="566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 четверти</w:t>
      </w:r>
      <w:r>
        <w:rPr>
          <w:spacing w:val="-57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в.</w:t>
      </w:r>
    </w:p>
    <w:p w:rsidR="00C8070F" w:rsidRDefault="0048348A">
      <w:pPr>
        <w:pStyle w:val="a3"/>
        <w:ind w:left="825" w:firstLine="0"/>
      </w:pPr>
      <w:r>
        <w:t>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Но</w:t>
      </w:r>
      <w:r>
        <w:t>вгорода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Пскова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</w:p>
    <w:p w:rsidR="00C8070F" w:rsidRDefault="0048348A">
      <w:pPr>
        <w:pStyle w:val="a3"/>
        <w:ind w:right="352" w:firstLine="566"/>
      </w:pP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Новгорода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Твери.</w:t>
      </w:r>
    </w:p>
    <w:p w:rsidR="00C8070F" w:rsidRDefault="0048348A">
      <w:pPr>
        <w:pStyle w:val="a3"/>
        <w:ind w:right="351" w:firstLine="56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«Стояние»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Угре,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 xml:space="preserve">Ордынского владычества (1480 г.). </w:t>
      </w:r>
      <w:r>
        <w:t>Завершение объединения русских земель вокруг Москвы.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государства.</w:t>
      </w:r>
    </w:p>
    <w:p w:rsidR="00C8070F" w:rsidRDefault="0048348A">
      <w:pPr>
        <w:pStyle w:val="a3"/>
        <w:ind w:right="348" w:firstLine="566"/>
      </w:pPr>
      <w:r>
        <w:t>Принятие общерусского Судебника (1497 г.). Формирование аппарата управления единого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Новая государственная символика.</w:t>
      </w:r>
    </w:p>
    <w:p w:rsidR="00C8070F" w:rsidRDefault="0048348A">
      <w:pPr>
        <w:pStyle w:val="a3"/>
        <w:ind w:left="825" w:firstLine="0"/>
      </w:pPr>
      <w:r>
        <w:t>Установление</w:t>
      </w:r>
      <w:r>
        <w:rPr>
          <w:spacing w:val="-5"/>
        </w:rPr>
        <w:t xml:space="preserve"> </w:t>
      </w:r>
      <w:r>
        <w:t>авт</w:t>
      </w:r>
      <w:r>
        <w:t>окефалии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церкви.</w:t>
      </w:r>
      <w:r>
        <w:rPr>
          <w:spacing w:val="-3"/>
        </w:rPr>
        <w:t xml:space="preserve"> </w:t>
      </w:r>
      <w:r>
        <w:t>Внутрицерковная</w:t>
      </w:r>
      <w:r>
        <w:rPr>
          <w:spacing w:val="-3"/>
        </w:rPr>
        <w:t xml:space="preserve"> </w:t>
      </w:r>
      <w:r>
        <w:t>борьба.</w:t>
      </w:r>
    </w:p>
    <w:p w:rsidR="00C8070F" w:rsidRDefault="0048348A">
      <w:pPr>
        <w:pStyle w:val="a3"/>
        <w:ind w:right="350" w:firstLine="566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летописание,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 нравы.</w:t>
      </w:r>
    </w:p>
    <w:p w:rsidR="00C8070F" w:rsidRDefault="0048348A">
      <w:pPr>
        <w:pStyle w:val="a3"/>
        <w:ind w:firstLine="0"/>
      </w:pPr>
      <w:r>
        <w:t>Всеобщая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(история</w:t>
      </w:r>
      <w:r>
        <w:rPr>
          <w:spacing w:val="-2"/>
        </w:rPr>
        <w:t xml:space="preserve"> </w:t>
      </w:r>
      <w:r>
        <w:t>Средних веков)</w:t>
      </w:r>
    </w:p>
    <w:p w:rsidR="00C8070F" w:rsidRDefault="0048348A">
      <w:pPr>
        <w:pStyle w:val="a3"/>
        <w:ind w:right="348" w:firstLine="566"/>
      </w:pPr>
      <w:r>
        <w:t>Великое переселение народов. Деяте</w:t>
      </w:r>
      <w:r>
        <w:t>льность Карла Великого. Христианизация Европы.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Нормандское завоевание Англии. Феодализм. Складывание феодальных отношений в странах</w:t>
      </w:r>
      <w:r>
        <w:rPr>
          <w:spacing w:val="1"/>
        </w:rPr>
        <w:t xml:space="preserve"> </w:t>
      </w:r>
      <w:r>
        <w:t>Европы.</w:t>
      </w:r>
    </w:p>
    <w:p w:rsidR="00C8070F" w:rsidRDefault="0048348A">
      <w:pPr>
        <w:pStyle w:val="a3"/>
        <w:spacing w:before="1"/>
        <w:ind w:right="345" w:firstLine="566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VI–XI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просветителей Кирилла</w:t>
      </w:r>
      <w:r>
        <w:rPr>
          <w:spacing w:val="-1"/>
        </w:rPr>
        <w:t xml:space="preserve"> </w:t>
      </w:r>
      <w:r>
        <w:t>и Мефодия.</w:t>
      </w:r>
    </w:p>
    <w:p w:rsidR="00C8070F" w:rsidRDefault="0048348A">
      <w:pPr>
        <w:pStyle w:val="a3"/>
        <w:ind w:left="825" w:firstLine="0"/>
      </w:pPr>
      <w:r>
        <w:t>Расселение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арабов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VI</w:t>
      </w:r>
      <w:r>
        <w:rPr>
          <w:spacing w:val="5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ХI</w:t>
      </w:r>
      <w:r>
        <w:rPr>
          <w:spacing w:val="48"/>
        </w:rPr>
        <w:t xml:space="preserve"> </w:t>
      </w:r>
      <w:r>
        <w:t>вв.</w:t>
      </w:r>
      <w:r>
        <w:rPr>
          <w:spacing w:val="52"/>
        </w:rPr>
        <w:t xml:space="preserve"> </w:t>
      </w:r>
      <w:r>
        <w:t>Возникновение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распространение</w:t>
      </w:r>
      <w:r>
        <w:rPr>
          <w:spacing w:val="50"/>
        </w:rPr>
        <w:t xml:space="preserve"> </w:t>
      </w:r>
      <w:r>
        <w:t>ислама.</w:t>
      </w:r>
    </w:p>
    <w:p w:rsidR="00C8070F" w:rsidRDefault="0048348A">
      <w:pPr>
        <w:pStyle w:val="a3"/>
        <w:ind w:firstLine="0"/>
      </w:pPr>
      <w:r>
        <w:t>Арабские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2"/>
        </w:rPr>
        <w:t xml:space="preserve"> </w:t>
      </w:r>
      <w:r>
        <w:t>Арабский</w:t>
      </w:r>
      <w:r>
        <w:rPr>
          <w:spacing w:val="-3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Арабская</w:t>
      </w:r>
      <w:r>
        <w:rPr>
          <w:spacing w:val="-2"/>
        </w:rPr>
        <w:t xml:space="preserve"> </w:t>
      </w:r>
      <w:r>
        <w:t>культура.</w:t>
      </w:r>
    </w:p>
    <w:p w:rsidR="00C8070F" w:rsidRDefault="0048348A">
      <w:pPr>
        <w:pStyle w:val="a3"/>
        <w:ind w:right="344" w:firstLine="566"/>
      </w:pPr>
      <w:r>
        <w:t>Особенности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XI–XV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Вассалитет.</w:t>
      </w:r>
      <w:r>
        <w:rPr>
          <w:spacing w:val="1"/>
        </w:rPr>
        <w:t xml:space="preserve"> </w:t>
      </w:r>
      <w:r>
        <w:t>Крестьянская община. Средневековый город. Разделение христианской церкви: католицизм и</w:t>
      </w:r>
      <w:r>
        <w:rPr>
          <w:spacing w:val="1"/>
        </w:rPr>
        <w:t xml:space="preserve"> </w:t>
      </w:r>
      <w:r>
        <w:t>православие</w:t>
      </w:r>
      <w:r>
        <w:rPr>
          <w:spacing w:val="-2"/>
        </w:rPr>
        <w:t xml:space="preserve"> </w:t>
      </w:r>
      <w:r>
        <w:t>(10</w:t>
      </w:r>
      <w:r>
        <w:t>54). Крестовые</w:t>
      </w:r>
      <w:r>
        <w:rPr>
          <w:spacing w:val="-2"/>
        </w:rPr>
        <w:t xml:space="preserve"> </w:t>
      </w:r>
      <w:r>
        <w:t>походы. Борьба</w:t>
      </w:r>
      <w:r>
        <w:rPr>
          <w:spacing w:val="-2"/>
        </w:rPr>
        <w:t xml:space="preserve"> </w:t>
      </w:r>
      <w:r>
        <w:t>церкви с</w:t>
      </w:r>
      <w:r>
        <w:rPr>
          <w:spacing w:val="-2"/>
        </w:rPr>
        <w:t xml:space="preserve"> </w:t>
      </w:r>
      <w:r>
        <w:t>ересями. Инквизиция.</w:t>
      </w:r>
    </w:p>
    <w:p w:rsidR="00C8070F" w:rsidRDefault="0048348A">
      <w:pPr>
        <w:pStyle w:val="a3"/>
        <w:ind w:right="340" w:firstLine="566"/>
      </w:pPr>
      <w:r>
        <w:t>Политическое развитие государств Европы в конце XI–ХV в.</w:t>
      </w:r>
      <w:r>
        <w:rPr>
          <w:spacing w:val="1"/>
        </w:rPr>
        <w:t xml:space="preserve"> </w:t>
      </w:r>
      <w:r>
        <w:t>Сословно-представительные</w:t>
      </w:r>
      <w:r>
        <w:rPr>
          <w:spacing w:val="-57"/>
        </w:rPr>
        <w:t xml:space="preserve"> </w:t>
      </w:r>
      <w:r>
        <w:t>монархии.</w:t>
      </w:r>
    </w:p>
    <w:p w:rsidR="00C8070F" w:rsidRDefault="0048348A">
      <w:pPr>
        <w:pStyle w:val="a3"/>
        <w:ind w:left="825" w:firstLine="0"/>
      </w:pPr>
      <w:r>
        <w:t>Столетняя</w:t>
      </w:r>
      <w:r>
        <w:rPr>
          <w:spacing w:val="-3"/>
        </w:rPr>
        <w:t xml:space="preserve"> </w:t>
      </w:r>
      <w:r>
        <w:t>война.</w:t>
      </w:r>
    </w:p>
    <w:p w:rsidR="00C8070F" w:rsidRDefault="0048348A">
      <w:pPr>
        <w:pStyle w:val="a3"/>
        <w:ind w:left="825" w:right="342" w:firstLine="0"/>
      </w:pPr>
      <w:r>
        <w:t>Реконкиста и образование централизованных государств на Пиренейском полуострове.</w:t>
      </w:r>
      <w:r>
        <w:rPr>
          <w:spacing w:val="1"/>
        </w:rPr>
        <w:t xml:space="preserve"> </w:t>
      </w:r>
      <w:r>
        <w:t>Полит</w:t>
      </w:r>
      <w:r>
        <w:t>ическое</w:t>
      </w:r>
      <w:r>
        <w:rPr>
          <w:spacing w:val="2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Византийской</w:t>
      </w:r>
      <w:r>
        <w:rPr>
          <w:spacing w:val="24"/>
        </w:rPr>
        <w:t xml:space="preserve"> </w:t>
      </w:r>
      <w:r>
        <w:t>империи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славянских</w:t>
      </w:r>
      <w:r>
        <w:rPr>
          <w:spacing w:val="24"/>
        </w:rPr>
        <w:t xml:space="preserve"> </w:t>
      </w:r>
      <w:r>
        <w:t>государств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XIV</w:t>
      </w:r>
      <w:r>
        <w:rPr>
          <w:spacing w:val="3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XV</w:t>
      </w:r>
      <w:r>
        <w:rPr>
          <w:spacing w:val="24"/>
        </w:rPr>
        <w:t xml:space="preserve"> </w:t>
      </w:r>
      <w:r>
        <w:t>вв.</w:t>
      </w:r>
    </w:p>
    <w:p w:rsidR="00C8070F" w:rsidRDefault="0048348A">
      <w:pPr>
        <w:pStyle w:val="a3"/>
        <w:ind w:firstLine="0"/>
      </w:pPr>
      <w:r>
        <w:t>Экспансия</w:t>
      </w:r>
      <w:r>
        <w:rPr>
          <w:spacing w:val="-3"/>
        </w:rPr>
        <w:t xml:space="preserve"> </w:t>
      </w:r>
      <w:r>
        <w:t>турок-османов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Византии</w:t>
      </w:r>
      <w:r>
        <w:rPr>
          <w:spacing w:val="-4"/>
        </w:rPr>
        <w:t xml:space="preserve"> </w:t>
      </w:r>
      <w:r>
        <w:t>(1453</w:t>
      </w:r>
      <w:r>
        <w:rPr>
          <w:spacing w:val="-3"/>
        </w:rPr>
        <w:t xml:space="preserve"> </w:t>
      </w:r>
      <w:r>
        <w:t>г.).</w:t>
      </w:r>
    </w:p>
    <w:p w:rsidR="00C8070F" w:rsidRDefault="0048348A">
      <w:pPr>
        <w:pStyle w:val="a3"/>
        <w:ind w:right="350" w:firstLine="566"/>
      </w:pPr>
      <w:r>
        <w:t>Внутриполитическое развитие и внешняя политика Османской империи, Китая, Японии,</w:t>
      </w:r>
      <w:r>
        <w:rPr>
          <w:spacing w:val="1"/>
        </w:rPr>
        <w:t xml:space="preserve"> </w:t>
      </w:r>
      <w:r>
        <w:t>Индии.</w:t>
      </w:r>
    </w:p>
    <w:p w:rsidR="00C8070F" w:rsidRDefault="0048348A">
      <w:pPr>
        <w:pStyle w:val="a3"/>
        <w:ind w:left="825" w:firstLine="0"/>
      </w:pPr>
      <w:r>
        <w:t>Культура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Востока.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 w:line="237" w:lineRule="auto"/>
        <w:ind w:right="344" w:firstLine="707"/>
        <w:rPr>
          <w:sz w:val="24"/>
        </w:rPr>
      </w:pPr>
      <w:r>
        <w:rPr>
          <w:sz w:val="24"/>
        </w:rPr>
        <w:t>объяснять смысл изученных исторических понятий по истории России с 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 до начала XVI в и истории Средних веков с помощью педагога, с опорой на 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8" w:line="237" w:lineRule="auto"/>
        <w:ind w:right="349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век,</w:t>
      </w:r>
      <w:r>
        <w:rPr>
          <w:spacing w:val="-57"/>
          <w:sz w:val="24"/>
        </w:rPr>
        <w:t xml:space="preserve"> </w:t>
      </w:r>
      <w:r>
        <w:rPr>
          <w:sz w:val="24"/>
        </w:rPr>
        <w:t>неолитическая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присваивающее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производящее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славяне;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Русь в IX–первой половине XII в.: подсечно-огневая система земледелия, перелог, дань,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полюдье, уроки, погосты, гривна, князь, дружина, купцы, </w:t>
      </w:r>
      <w:r>
        <w:rPr>
          <w:sz w:val="24"/>
        </w:rPr>
        <w:t>вотчина, Русская Правда, люди,</w:t>
      </w:r>
      <w:r>
        <w:rPr>
          <w:spacing w:val="1"/>
          <w:sz w:val="24"/>
        </w:rPr>
        <w:t xml:space="preserve"> </w:t>
      </w:r>
      <w:r>
        <w:rPr>
          <w:sz w:val="24"/>
        </w:rPr>
        <w:t>смерды,</w:t>
      </w:r>
      <w:r>
        <w:rPr>
          <w:spacing w:val="1"/>
          <w:sz w:val="24"/>
        </w:rPr>
        <w:t xml:space="preserve"> </w:t>
      </w:r>
      <w:r>
        <w:rPr>
          <w:sz w:val="24"/>
        </w:rPr>
        <w:t>закупы,</w:t>
      </w:r>
      <w:r>
        <w:rPr>
          <w:spacing w:val="1"/>
          <w:sz w:val="24"/>
        </w:rPr>
        <w:t xml:space="preserve"> </w:t>
      </w:r>
      <w:r>
        <w:rPr>
          <w:sz w:val="24"/>
        </w:rPr>
        <w:t>холопы,</w:t>
      </w:r>
      <w:r>
        <w:rPr>
          <w:spacing w:val="1"/>
          <w:sz w:val="24"/>
        </w:rPr>
        <w:t xml:space="preserve"> </w:t>
      </w:r>
      <w:r>
        <w:rPr>
          <w:sz w:val="24"/>
        </w:rPr>
        <w:t>митрополит,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десятина,</w:t>
      </w:r>
      <w:r>
        <w:rPr>
          <w:spacing w:val="1"/>
          <w:sz w:val="24"/>
        </w:rPr>
        <w:t xml:space="preserve"> </w:t>
      </w:r>
      <w:r>
        <w:rPr>
          <w:sz w:val="24"/>
        </w:rPr>
        <w:t>язычество,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ислам, иудаизм, граффити, базилика, крестово-купольный храм, фреска, мозаика, летопись,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жития;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3" w:line="237" w:lineRule="auto"/>
        <w:ind w:right="351"/>
        <w:rPr>
          <w:sz w:val="24"/>
        </w:rPr>
      </w:pPr>
      <w:r>
        <w:rPr>
          <w:sz w:val="24"/>
        </w:rPr>
        <w:t>Русь в середине XII–начале XIII в.: политическ</w:t>
      </w:r>
      <w:r>
        <w:rPr>
          <w:sz w:val="24"/>
        </w:rPr>
        <w:t>ая раздробленность, удел, республика, вече,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-1"/>
          <w:sz w:val="24"/>
        </w:rPr>
        <w:t xml:space="preserve"> </w:t>
      </w:r>
      <w:r>
        <w:rPr>
          <w:sz w:val="24"/>
        </w:rPr>
        <w:t>тысяцкий, архиепископ, берестяные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88"/>
        <w:ind w:right="349"/>
        <w:rPr>
          <w:sz w:val="24"/>
        </w:rPr>
      </w:pPr>
      <w:r>
        <w:rPr>
          <w:sz w:val="24"/>
        </w:rPr>
        <w:lastRenderedPageBreak/>
        <w:t>Русские земли в середине XIII–XIV в.: ордынское владычество, баскак, ярлык, 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Ордена, крестоносцы;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4" w:line="237" w:lineRule="auto"/>
        <w:ind w:right="345"/>
        <w:rPr>
          <w:sz w:val="24"/>
        </w:rPr>
      </w:pPr>
      <w:r>
        <w:rPr>
          <w:sz w:val="24"/>
        </w:rPr>
        <w:t>Народы и государства степ</w:t>
      </w:r>
      <w:r>
        <w:rPr>
          <w:sz w:val="24"/>
        </w:rPr>
        <w:t>ной зоны Восточной Европы и Сибири в XIII–XV вв.: 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Орда,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курултай;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5" w:line="237" w:lineRule="auto"/>
        <w:ind w:right="345"/>
        <w:rPr>
          <w:sz w:val="24"/>
        </w:rPr>
      </w:pP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XIII–XIV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регалии,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веков: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барщина,</w:t>
      </w:r>
      <w:r>
        <w:rPr>
          <w:spacing w:val="1"/>
          <w:sz w:val="24"/>
        </w:rPr>
        <w:t xml:space="preserve"> </w:t>
      </w:r>
      <w:r>
        <w:rPr>
          <w:sz w:val="24"/>
        </w:rPr>
        <w:t>вассал,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штаты,</w:t>
      </w:r>
      <w:r>
        <w:rPr>
          <w:spacing w:val="1"/>
          <w:sz w:val="24"/>
        </w:rPr>
        <w:t xml:space="preserve"> </w:t>
      </w:r>
      <w:r>
        <w:rPr>
          <w:sz w:val="24"/>
        </w:rPr>
        <w:t>герцог,</w:t>
      </w:r>
      <w:r>
        <w:rPr>
          <w:spacing w:val="1"/>
          <w:sz w:val="24"/>
        </w:rPr>
        <w:t xml:space="preserve"> </w:t>
      </w:r>
      <w:r>
        <w:rPr>
          <w:sz w:val="24"/>
        </w:rPr>
        <w:t>граф,</w:t>
      </w:r>
      <w:r>
        <w:rPr>
          <w:spacing w:val="60"/>
          <w:sz w:val="24"/>
        </w:rPr>
        <w:t xml:space="preserve"> </w:t>
      </w:r>
      <w:r>
        <w:rPr>
          <w:sz w:val="24"/>
        </w:rPr>
        <w:t>гуситы,</w:t>
      </w:r>
      <w:r>
        <w:rPr>
          <w:spacing w:val="1"/>
          <w:sz w:val="24"/>
        </w:rPr>
        <w:t xml:space="preserve"> </w:t>
      </w:r>
      <w:r>
        <w:rPr>
          <w:sz w:val="24"/>
        </w:rPr>
        <w:t>еретик, император, инквизиция, индульгенция, кортесы, Крестовые походы, 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повинности,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поместье,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Реконкиста,</w:t>
      </w:r>
      <w:r>
        <w:rPr>
          <w:spacing w:val="1"/>
          <w:sz w:val="24"/>
        </w:rPr>
        <w:t xml:space="preserve"> </w:t>
      </w:r>
      <w:r>
        <w:rPr>
          <w:sz w:val="24"/>
        </w:rPr>
        <w:t>сеньор,</w:t>
      </w:r>
      <w:r>
        <w:rPr>
          <w:spacing w:val="1"/>
          <w:sz w:val="24"/>
        </w:rPr>
        <w:t xml:space="preserve"> </w:t>
      </w:r>
      <w:r>
        <w:rPr>
          <w:sz w:val="24"/>
        </w:rPr>
        <w:t>вассал,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сословно-представительная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тевтонцы,</w:t>
      </w:r>
      <w:r>
        <w:rPr>
          <w:spacing w:val="1"/>
          <w:sz w:val="24"/>
        </w:rPr>
        <w:t xml:space="preserve"> </w:t>
      </w:r>
      <w:r>
        <w:rPr>
          <w:sz w:val="24"/>
        </w:rPr>
        <w:t>трехполье,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</w:t>
      </w:r>
      <w:r>
        <w:rPr>
          <w:sz w:val="24"/>
        </w:rPr>
        <w:t>рситет,</w:t>
      </w:r>
      <w:r>
        <w:rPr>
          <w:spacing w:val="-1"/>
          <w:sz w:val="24"/>
        </w:rPr>
        <w:t xml:space="preserve"> </w:t>
      </w:r>
      <w:r>
        <w:rPr>
          <w:sz w:val="24"/>
        </w:rPr>
        <w:t>феод, феодализм, цех, эмират;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рассказывать по заданному плану о событиях, явлениях, процессах, деятелях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с древнейших времен до начала XVI в. и истории Средних веков,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земледельцев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скотоводов;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ind w:right="348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нашей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57"/>
          <w:sz w:val="24"/>
        </w:rPr>
        <w:t xml:space="preserve"> </w:t>
      </w:r>
      <w:r>
        <w:rPr>
          <w:sz w:val="24"/>
        </w:rPr>
        <w:t>1-го</w:t>
      </w:r>
      <w:r>
        <w:rPr>
          <w:spacing w:val="-2"/>
          <w:sz w:val="24"/>
        </w:rPr>
        <w:t xml:space="preserve"> </w:t>
      </w:r>
      <w:r>
        <w:rPr>
          <w:sz w:val="24"/>
        </w:rPr>
        <w:t>тысячелетия до н.э.;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расселение,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1" w:line="237" w:lineRule="auto"/>
        <w:ind w:right="351"/>
        <w:rPr>
          <w:sz w:val="24"/>
        </w:rPr>
      </w:pPr>
      <w:r>
        <w:rPr>
          <w:sz w:val="24"/>
        </w:rPr>
        <w:t>общественный строй и политическую организацию восточных славян, религию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5" w:line="237" w:lineRule="auto"/>
        <w:ind w:right="348"/>
        <w:rPr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природно-климатического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Русь;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5" w:line="237" w:lineRule="auto"/>
        <w:ind w:right="345"/>
        <w:rPr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Руси: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берестяные грамоты, древнерусскую литературу, иконопись, искусство книги, архитектуру,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ремесло;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5"/>
        <w:ind w:right="349"/>
        <w:rPr>
          <w:sz w:val="24"/>
        </w:rPr>
      </w:pPr>
      <w:r>
        <w:rPr>
          <w:sz w:val="24"/>
        </w:rPr>
        <w:t>культурное пространство Руси в</w:t>
      </w:r>
      <w:r>
        <w:rPr>
          <w:sz w:val="24"/>
        </w:rPr>
        <w:t xml:space="preserve"> середине XII – начале XIII в.: летописание, 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 земель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ордынских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ханов;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Орды;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 w:line="237" w:lineRule="auto"/>
        <w:ind w:right="345"/>
        <w:rPr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XIII–XIV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жития,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архитектуру, 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новую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4"/>
          <w:sz w:val="24"/>
        </w:rPr>
        <w:t xml:space="preserve"> </w:t>
      </w:r>
      <w:r>
        <w:rPr>
          <w:sz w:val="24"/>
        </w:rPr>
        <w:t>появившуюся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Иване</w:t>
      </w:r>
      <w:r>
        <w:rPr>
          <w:spacing w:val="-3"/>
          <w:sz w:val="24"/>
        </w:rPr>
        <w:t xml:space="preserve"> </w:t>
      </w:r>
      <w:r>
        <w:rPr>
          <w:sz w:val="24"/>
        </w:rPr>
        <w:t>III;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 w:line="237" w:lineRule="auto"/>
        <w:ind w:right="352"/>
        <w:rPr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быт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в IX–XV</w:t>
      </w:r>
      <w:r>
        <w:rPr>
          <w:spacing w:val="-3"/>
          <w:sz w:val="24"/>
        </w:rPr>
        <w:t xml:space="preserve"> </w:t>
      </w:r>
      <w:r>
        <w:rPr>
          <w:sz w:val="24"/>
        </w:rPr>
        <w:t>вв.;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4" w:line="237" w:lineRule="auto"/>
        <w:ind w:right="344"/>
        <w:rPr>
          <w:sz w:val="24"/>
        </w:rPr>
      </w:pP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Мефодия;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занятия, арабов в</w:t>
      </w:r>
      <w:r>
        <w:rPr>
          <w:spacing w:val="-1"/>
          <w:sz w:val="24"/>
        </w:rPr>
        <w:t xml:space="preserve"> </w:t>
      </w:r>
      <w:r>
        <w:rPr>
          <w:sz w:val="24"/>
        </w:rPr>
        <w:t>VI–ХI</w:t>
      </w:r>
      <w:r>
        <w:rPr>
          <w:spacing w:val="-4"/>
          <w:sz w:val="24"/>
        </w:rPr>
        <w:t xml:space="preserve"> </w:t>
      </w:r>
      <w:r>
        <w:rPr>
          <w:sz w:val="24"/>
        </w:rPr>
        <w:t>вв.;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арабскую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ind w:right="342"/>
        <w:rPr>
          <w:sz w:val="24"/>
        </w:rPr>
      </w:pPr>
      <w:r>
        <w:rPr>
          <w:sz w:val="24"/>
        </w:rPr>
        <w:t>особенности экономики и общества Западной</w:t>
      </w:r>
      <w:r>
        <w:rPr>
          <w:sz w:val="24"/>
        </w:rPr>
        <w:t xml:space="preserve"> Европы в XI–XIII вв.: аграрное производство,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феодальную иерархию, положение крестьянства, города, как центры ремесла, торговли,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города-республики,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быт</w:t>
      </w:r>
      <w:r>
        <w:rPr>
          <w:spacing w:val="-3"/>
          <w:sz w:val="24"/>
        </w:rPr>
        <w:t xml:space="preserve"> </w:t>
      </w:r>
      <w:r>
        <w:rPr>
          <w:sz w:val="24"/>
        </w:rPr>
        <w:t>горожан;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1" w:line="237" w:lineRule="auto"/>
        <w:ind w:right="350"/>
        <w:rPr>
          <w:sz w:val="24"/>
        </w:rPr>
      </w:pP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и 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 Востока;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8"/>
        <w:ind w:right="351" w:firstLine="707"/>
        <w:rPr>
          <w:sz w:val="24"/>
        </w:rPr>
      </w:pPr>
      <w:r>
        <w:rPr>
          <w:sz w:val="24"/>
        </w:rPr>
        <w:lastRenderedPageBreak/>
        <w:t>читать и использовать историческую</w:t>
      </w:r>
      <w:r>
        <w:rPr>
          <w:sz w:val="24"/>
        </w:rPr>
        <w:t xml:space="preserve"> карту/схему при изучении событий 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 истории России с древнейших времен до начала XVI в. и истории Средних веков;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«ленту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времени»;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наносить на контурную карту отдельные объекты с непосредственной опорой на атлас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другие </w:t>
      </w:r>
      <w:r>
        <w:rPr>
          <w:sz w:val="24"/>
        </w:rPr>
        <w:t>источники информации по предложенным заданиям, заполнять с помощью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карты/схемы;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/>
        <w:ind w:right="341" w:firstLine="707"/>
        <w:rPr>
          <w:sz w:val="24"/>
        </w:rPr>
      </w:pPr>
      <w:r>
        <w:rPr>
          <w:sz w:val="24"/>
        </w:rPr>
        <w:t>различать с опорой на зрительную наглядность типы исторических источников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России с древнейших времен до начала XVI в. и истории Средних веков, </w:t>
      </w:r>
      <w:r>
        <w:rPr>
          <w:sz w:val="24"/>
        </w:rPr>
        <w:t>соотносить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 историческими периодами, к которым они относятся с опорой на «ленту времени»,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1" w:line="237" w:lineRule="auto"/>
        <w:ind w:right="346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по истории России с древнейших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 до начала XVI</w:t>
      </w:r>
      <w:r>
        <w:rPr>
          <w:sz w:val="24"/>
        </w:rPr>
        <w:t xml:space="preserve"> в. и истории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проводить с помощью педагога атрибуцию письменного исторического источника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с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до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3"/>
        <w:ind w:right="349" w:firstLine="707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6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6"/>
          <w:sz w:val="24"/>
        </w:rPr>
        <w:t xml:space="preserve"> </w:t>
      </w:r>
      <w:r>
        <w:rPr>
          <w:sz w:val="24"/>
        </w:rPr>
        <w:t>до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3"/>
          <w:sz w:val="24"/>
        </w:rPr>
        <w:t xml:space="preserve"> </w:t>
      </w:r>
      <w:r>
        <w:rPr>
          <w:sz w:val="24"/>
        </w:rPr>
        <w:t>XVI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6"/>
          <w:sz w:val="24"/>
        </w:rPr>
        <w:t xml:space="preserve"> </w:t>
      </w:r>
      <w:r>
        <w:rPr>
          <w:sz w:val="24"/>
        </w:rPr>
        <w:t>веков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по 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7" w:firstLine="707"/>
        <w:rPr>
          <w:sz w:val="24"/>
        </w:rPr>
      </w:pPr>
      <w:r>
        <w:rPr>
          <w:sz w:val="24"/>
        </w:rPr>
        <w:t>осуществлять поиск дополнительной информации по истории России с 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 до начала XVI в. и истории Средних веков в справочно</w:t>
      </w:r>
      <w:r>
        <w:rPr>
          <w:sz w:val="24"/>
        </w:rPr>
        <w:t>й литературе, сети Интернет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древнейших времен до начала XVI в. и истории Средних веков для иллюстрации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(истории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края);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50" w:firstLine="707"/>
        <w:rPr>
          <w:sz w:val="24"/>
        </w:rPr>
      </w:pPr>
      <w:r>
        <w:rPr>
          <w:sz w:val="24"/>
        </w:rPr>
        <w:t>использовать условно-графическую, изобразительную наглядность и 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ию по истории России с древнейших времен до начала XVI в. и истории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1" w:line="237" w:lineRule="auto"/>
        <w:ind w:right="34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древнейших времен до начала XVI в. и истории Средних веков события, явления, 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 мнения;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 w:line="292" w:lineRule="exact"/>
        <w:ind w:left="1252" w:hanging="287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9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9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98"/>
          <w:sz w:val="24"/>
        </w:rPr>
        <w:t xml:space="preserve"> </w:t>
      </w:r>
      <w:r>
        <w:rPr>
          <w:sz w:val="24"/>
        </w:rPr>
        <w:t>«причина»,</w:t>
      </w:r>
      <w:r>
        <w:rPr>
          <w:spacing w:val="100"/>
          <w:sz w:val="24"/>
        </w:rPr>
        <w:t xml:space="preserve"> </w:t>
      </w:r>
      <w:r>
        <w:rPr>
          <w:sz w:val="24"/>
        </w:rPr>
        <w:t>«предпосылка»,</w:t>
      </w:r>
    </w:p>
    <w:p w:rsidR="00C8070F" w:rsidRDefault="0048348A">
      <w:pPr>
        <w:pStyle w:val="a3"/>
        <w:ind w:right="352" w:firstLine="0"/>
      </w:pPr>
      <w:r>
        <w:t xml:space="preserve">«повод», «итоги», «последствия», «значение» и использовать их при </w:t>
      </w:r>
      <w:r>
        <w:t>характеристике 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-1"/>
        </w:rPr>
        <w:t xml:space="preserve"> </w:t>
      </w:r>
      <w:r>
        <w:t>процессов) с</w:t>
      </w:r>
      <w:r>
        <w:rPr>
          <w:spacing w:val="1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план;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6" w:firstLine="707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обобщать)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знания по истории России с древнейших времен до начала XVI в. и истории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веков по предложенным признакам, </w:t>
      </w:r>
      <w:r>
        <w:rPr>
          <w:sz w:val="24"/>
        </w:rPr>
        <w:t>с опорой на зрительную наглядность и/или вербальную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опору</w:t>
      </w:r>
      <w:r>
        <w:rPr>
          <w:spacing w:val="-6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план, вопросы)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схемы;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1" w:line="237" w:lineRule="auto"/>
        <w:ind w:right="348" w:firstLine="707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анализ, синтез исторической информации по истории России с </w:t>
      </w:r>
      <w:r>
        <w:rPr>
          <w:sz w:val="24"/>
        </w:rPr>
        <w:t>древнейших времен 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XVI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истории 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/>
        <w:ind w:left="1252" w:hanging="28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алгоритму/схеме;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с древнейших времен до начала X</w:t>
      </w:r>
      <w:r>
        <w:rPr>
          <w:sz w:val="24"/>
        </w:rPr>
        <w:t>VI в. и истории Средних веков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/>
        <w:ind w:right="340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</w:t>
      </w:r>
      <w:r>
        <w:rPr>
          <w:spacing w:val="-1"/>
          <w:sz w:val="24"/>
        </w:rPr>
        <w:t>исторических</w:t>
      </w:r>
      <w:r>
        <w:rPr>
          <w:sz w:val="24"/>
        </w:rPr>
        <w:t xml:space="preserve"> </w:t>
      </w:r>
      <w:r>
        <w:rPr>
          <w:spacing w:val="-1"/>
          <w:sz w:val="24"/>
        </w:rPr>
        <w:t>событий,</w:t>
      </w:r>
      <w:r>
        <w:rPr>
          <w:sz w:val="24"/>
        </w:rPr>
        <w:t xml:space="preserve"> </w:t>
      </w:r>
      <w:r>
        <w:rPr>
          <w:spacing w:val="-1"/>
          <w:sz w:val="24"/>
        </w:rPr>
        <w:t>явлений,</w:t>
      </w:r>
      <w:r>
        <w:rPr>
          <w:sz w:val="24"/>
        </w:rPr>
        <w:t xml:space="preserve"> </w:t>
      </w:r>
      <w:r>
        <w:rPr>
          <w:spacing w:val="-1"/>
          <w:sz w:val="24"/>
        </w:rPr>
        <w:t>процессов</w:t>
      </w:r>
      <w:r>
        <w:rPr>
          <w:spacing w:val="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с древнейших времен до начала XVI в. и </w:t>
      </w:r>
      <w:r>
        <w:rPr>
          <w:sz w:val="24"/>
        </w:rPr>
        <w:t>истории Средних веков; использовать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8"/>
        <w:ind w:right="339" w:firstLine="707"/>
        <w:rPr>
          <w:sz w:val="24"/>
        </w:rPr>
      </w:pPr>
      <w:r>
        <w:rPr>
          <w:sz w:val="24"/>
        </w:rPr>
        <w:lastRenderedPageBreak/>
        <w:t>с помощью педагога сравнивать: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 времен до начала XVI в. и и</w:t>
      </w:r>
      <w:r>
        <w:rPr>
          <w:sz w:val="24"/>
        </w:rPr>
        <w:t>стории Средних веков; взгляды исторических деятелей,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4" w:line="237" w:lineRule="auto"/>
        <w:ind w:right="34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значительным событиям, достижениям и личностям из истории России с 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до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1"/>
          <w:sz w:val="24"/>
        </w:rPr>
        <w:t xml:space="preserve"> </w:t>
      </w:r>
      <w:r>
        <w:rPr>
          <w:sz w:val="24"/>
        </w:rPr>
        <w:t>в. 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7" w:line="237" w:lineRule="auto"/>
        <w:ind w:right="349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 времен до начала XVI в. и истории Средних веков факты, которые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/ опровержения 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" w:line="237" w:lineRule="auto"/>
        <w:ind w:right="349" w:firstLine="707"/>
        <w:rPr>
          <w:sz w:val="24"/>
        </w:rPr>
      </w:pPr>
      <w:r>
        <w:rPr>
          <w:sz w:val="24"/>
        </w:rPr>
        <w:t>исполь</w:t>
      </w:r>
      <w:r>
        <w:rPr>
          <w:sz w:val="24"/>
        </w:rPr>
        <w:t>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C8070F" w:rsidRDefault="0048348A">
      <w:pPr>
        <w:pStyle w:val="a3"/>
        <w:ind w:right="354" w:firstLine="566"/>
      </w:pPr>
      <w:r>
        <w:t>Предметные результаты по итогам третьего года изучения учебного предмета 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 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/>
        <w:ind w:right="341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XVI–конца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 и народов, определять современников исторических событий (явлений, процессов):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C8070F" w:rsidRDefault="0048348A">
      <w:pPr>
        <w:pStyle w:val="a3"/>
        <w:spacing w:line="273" w:lineRule="exact"/>
        <w:ind w:left="825" w:firstLine="0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в.</w:t>
      </w:r>
    </w:p>
    <w:p w:rsidR="00C8070F" w:rsidRDefault="0048348A">
      <w:pPr>
        <w:pStyle w:val="a3"/>
        <w:ind w:right="345" w:firstLine="566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Василии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 трети</w:t>
      </w:r>
      <w:r>
        <w:rPr>
          <w:spacing w:val="-3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Регентство</w:t>
      </w:r>
      <w:r>
        <w:rPr>
          <w:spacing w:val="-2"/>
        </w:rPr>
        <w:t xml:space="preserve"> </w:t>
      </w:r>
      <w:r>
        <w:t>Елены</w:t>
      </w:r>
      <w:r>
        <w:rPr>
          <w:spacing w:val="-1"/>
        </w:rPr>
        <w:t xml:space="preserve"> </w:t>
      </w:r>
      <w:r>
        <w:t>Глинской. Денежная</w:t>
      </w:r>
      <w:r>
        <w:rPr>
          <w:spacing w:val="-1"/>
        </w:rPr>
        <w:t xml:space="preserve"> </w:t>
      </w:r>
      <w:r>
        <w:t>реформа.</w:t>
      </w:r>
    </w:p>
    <w:p w:rsidR="00C8070F" w:rsidRDefault="0048348A">
      <w:pPr>
        <w:pStyle w:val="a3"/>
        <w:spacing w:before="1"/>
        <w:ind w:left="825" w:firstLine="0"/>
      </w:pPr>
      <w:r>
        <w:t>Период</w:t>
      </w:r>
      <w:r>
        <w:rPr>
          <w:spacing w:val="-3"/>
        </w:rPr>
        <w:t xml:space="preserve"> </w:t>
      </w:r>
      <w:r>
        <w:t>боярского</w:t>
      </w:r>
      <w:r>
        <w:rPr>
          <w:spacing w:val="-2"/>
        </w:rPr>
        <w:t xml:space="preserve"> </w:t>
      </w:r>
      <w:r>
        <w:t>правления.</w:t>
      </w:r>
    </w:p>
    <w:p w:rsidR="00C8070F" w:rsidRDefault="0048348A">
      <w:pPr>
        <w:pStyle w:val="a3"/>
        <w:ind w:left="825" w:firstLine="0"/>
      </w:pPr>
      <w:r>
        <w:t>Правление</w:t>
      </w:r>
      <w:r>
        <w:rPr>
          <w:spacing w:val="62"/>
        </w:rPr>
        <w:t xml:space="preserve"> </w:t>
      </w:r>
      <w:r>
        <w:t xml:space="preserve">Ивана  </w:t>
      </w:r>
      <w:r>
        <w:rPr>
          <w:spacing w:val="3"/>
        </w:rPr>
        <w:t xml:space="preserve"> </w:t>
      </w:r>
      <w:r>
        <w:t xml:space="preserve">IV.  </w:t>
      </w:r>
      <w:r>
        <w:rPr>
          <w:spacing w:val="4"/>
        </w:rPr>
        <w:t xml:space="preserve"> </w:t>
      </w:r>
      <w:r>
        <w:t xml:space="preserve">Принятие  </w:t>
      </w:r>
      <w:r>
        <w:rPr>
          <w:spacing w:val="1"/>
        </w:rPr>
        <w:t xml:space="preserve"> </w:t>
      </w:r>
      <w:r>
        <w:t xml:space="preserve">Иваном  </w:t>
      </w:r>
      <w:r>
        <w:rPr>
          <w:spacing w:val="3"/>
        </w:rPr>
        <w:t xml:space="preserve"> </w:t>
      </w:r>
      <w:r>
        <w:t xml:space="preserve">IV  </w:t>
      </w:r>
      <w:r>
        <w:rPr>
          <w:spacing w:val="1"/>
        </w:rPr>
        <w:t xml:space="preserve"> </w:t>
      </w:r>
      <w:r>
        <w:t xml:space="preserve">царского  </w:t>
      </w:r>
      <w:r>
        <w:rPr>
          <w:spacing w:val="2"/>
        </w:rPr>
        <w:t xml:space="preserve"> </w:t>
      </w:r>
      <w:r>
        <w:t xml:space="preserve">титула  </w:t>
      </w:r>
      <w:r>
        <w:rPr>
          <w:spacing w:val="3"/>
        </w:rPr>
        <w:t xml:space="preserve"> </w:t>
      </w:r>
      <w:r>
        <w:t xml:space="preserve">(1547  </w:t>
      </w:r>
      <w:r>
        <w:rPr>
          <w:spacing w:val="2"/>
        </w:rPr>
        <w:t xml:space="preserve"> </w:t>
      </w:r>
      <w:r>
        <w:t xml:space="preserve">г.).  </w:t>
      </w:r>
      <w:r>
        <w:rPr>
          <w:spacing w:val="2"/>
        </w:rPr>
        <w:t xml:space="preserve"> </w:t>
      </w:r>
      <w:r>
        <w:t>Реформы</w:t>
      </w:r>
    </w:p>
    <w:p w:rsidR="00C8070F" w:rsidRDefault="0048348A">
      <w:pPr>
        <w:pStyle w:val="a3"/>
        <w:ind w:firstLine="0"/>
      </w:pPr>
      <w:r>
        <w:t>«Избранной</w:t>
      </w:r>
      <w:r>
        <w:rPr>
          <w:spacing w:val="-3"/>
        </w:rPr>
        <w:t xml:space="preserve"> </w:t>
      </w:r>
      <w:r>
        <w:t>рады»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Земских</w:t>
      </w:r>
      <w:r>
        <w:rPr>
          <w:spacing w:val="-1"/>
        </w:rPr>
        <w:t xml:space="preserve"> </w:t>
      </w:r>
      <w:r>
        <w:t>соборов.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опричнины.</w:t>
      </w:r>
    </w:p>
    <w:p w:rsidR="00C8070F" w:rsidRDefault="0048348A">
      <w:pPr>
        <w:pStyle w:val="a3"/>
        <w:ind w:right="342" w:firstLine="566"/>
      </w:pPr>
      <w:r>
        <w:t>Внешняя политика России в XVI в. Присоединение Казанского (1552 г.) и Астраханского</w:t>
      </w:r>
      <w:r>
        <w:rPr>
          <w:spacing w:val="1"/>
        </w:rPr>
        <w:t xml:space="preserve"> </w:t>
      </w:r>
      <w:r>
        <w:t>(1556 г.) ханств.</w:t>
      </w:r>
      <w:r>
        <w:rPr>
          <w:spacing w:val="1"/>
        </w:rPr>
        <w:t xml:space="preserve"> </w:t>
      </w:r>
      <w:r>
        <w:t>Войны с Крымским ханством. Ливонская война.</w:t>
      </w:r>
      <w:r>
        <w:t xml:space="preserve"> Поход</w:t>
      </w:r>
      <w:r>
        <w:rPr>
          <w:spacing w:val="60"/>
        </w:rPr>
        <w:t xml:space="preserve"> </w:t>
      </w:r>
      <w:r>
        <w:t>Ермака 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Сибирское</w:t>
      </w:r>
      <w:r>
        <w:rPr>
          <w:spacing w:val="-4"/>
        </w:rPr>
        <w:t xml:space="preserve"> </w:t>
      </w:r>
      <w:r>
        <w:t>ханство.</w:t>
      </w:r>
    </w:p>
    <w:p w:rsidR="00C8070F" w:rsidRDefault="0048348A">
      <w:pPr>
        <w:pStyle w:val="a3"/>
        <w:ind w:left="825" w:firstLine="0"/>
      </w:pPr>
      <w:r>
        <w:t>Социальная</w:t>
      </w:r>
      <w:r>
        <w:rPr>
          <w:spacing w:val="34"/>
        </w:rPr>
        <w:t xml:space="preserve"> </w:t>
      </w:r>
      <w:r>
        <w:t>структура</w:t>
      </w:r>
      <w:r>
        <w:rPr>
          <w:spacing w:val="36"/>
        </w:rPr>
        <w:t xml:space="preserve"> </w:t>
      </w:r>
      <w:r>
        <w:t>российского</w:t>
      </w:r>
      <w:r>
        <w:rPr>
          <w:spacing w:val="35"/>
        </w:rPr>
        <w:t xml:space="preserve"> </w:t>
      </w:r>
      <w:r>
        <w:t>общества.</w:t>
      </w:r>
      <w:r>
        <w:rPr>
          <w:spacing w:val="37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закрепощения</w:t>
      </w:r>
      <w:r>
        <w:rPr>
          <w:spacing w:val="34"/>
        </w:rPr>
        <w:t xml:space="preserve"> </w:t>
      </w:r>
      <w:r>
        <w:t>крестьян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XVI</w:t>
      </w:r>
      <w:r>
        <w:rPr>
          <w:spacing w:val="34"/>
        </w:rPr>
        <w:t xml:space="preserve"> </w:t>
      </w:r>
      <w:r>
        <w:t>в.</w:t>
      </w:r>
    </w:p>
    <w:p w:rsidR="00C8070F" w:rsidRDefault="0048348A">
      <w:pPr>
        <w:pStyle w:val="a3"/>
        <w:ind w:firstLine="0"/>
      </w:pPr>
      <w:r>
        <w:t>Многонациональный</w:t>
      </w:r>
      <w:r>
        <w:rPr>
          <w:spacing w:val="-5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государства.</w:t>
      </w:r>
    </w:p>
    <w:p w:rsidR="00C8070F" w:rsidRDefault="0048348A">
      <w:pPr>
        <w:pStyle w:val="a3"/>
        <w:ind w:right="344" w:firstLine="566"/>
      </w:pPr>
      <w:r>
        <w:t>Правление царя Федора Ивановича. Учреждение патриаршества</w:t>
      </w:r>
      <w:r>
        <w:rPr>
          <w:spacing w:val="1"/>
        </w:rPr>
        <w:t xml:space="preserve"> </w:t>
      </w:r>
      <w:r>
        <w:t xml:space="preserve">(1589 г.). </w:t>
      </w:r>
      <w:r>
        <w:t>Издание указа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2"/>
        </w:rPr>
        <w:t xml:space="preserve"> </w:t>
      </w:r>
      <w:r>
        <w:t>Пресечение</w:t>
      </w:r>
      <w:r>
        <w:rPr>
          <w:spacing w:val="-2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C8070F" w:rsidRDefault="0048348A">
      <w:pPr>
        <w:pStyle w:val="a3"/>
        <w:ind w:right="349" w:firstLine="566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книгопечатания, быт и нравы.</w:t>
      </w:r>
    </w:p>
    <w:p w:rsidR="00C8070F" w:rsidRDefault="0048348A">
      <w:pPr>
        <w:pStyle w:val="a3"/>
        <w:ind w:left="825" w:firstLine="0"/>
      </w:pPr>
      <w:r>
        <w:t>Смутное</w:t>
      </w:r>
      <w:r>
        <w:rPr>
          <w:spacing w:val="-4"/>
        </w:rPr>
        <w:t xml:space="preserve"> </w:t>
      </w:r>
      <w:r>
        <w:t>время</w:t>
      </w:r>
    </w:p>
    <w:p w:rsidR="00C8070F" w:rsidRDefault="0048348A">
      <w:pPr>
        <w:pStyle w:val="a3"/>
        <w:ind w:left="825" w:right="619" w:firstLine="0"/>
        <w:jc w:val="left"/>
      </w:pPr>
      <w:r>
        <w:t>Избрание на царство Бориса Годунова. Обострени</w:t>
      </w:r>
      <w:r>
        <w:t>е социально-экономического кризиса.</w:t>
      </w:r>
      <w:r>
        <w:rPr>
          <w:spacing w:val="-57"/>
        </w:rPr>
        <w:t xml:space="preserve"> </w:t>
      </w:r>
      <w:r>
        <w:t>Самозванцы.</w:t>
      </w:r>
      <w:r>
        <w:rPr>
          <w:spacing w:val="-1"/>
        </w:rPr>
        <w:t xml:space="preserve"> </w:t>
      </w:r>
      <w:r>
        <w:t>Приход к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Лжедмитрия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политика.</w:t>
      </w:r>
    </w:p>
    <w:p w:rsidR="00C8070F" w:rsidRDefault="0048348A">
      <w:pPr>
        <w:pStyle w:val="a3"/>
        <w:ind w:left="825" w:firstLine="0"/>
        <w:jc w:val="left"/>
      </w:pPr>
      <w:r>
        <w:t>Правление</w:t>
      </w:r>
      <w:r>
        <w:rPr>
          <w:spacing w:val="54"/>
        </w:rPr>
        <w:t xml:space="preserve"> </w:t>
      </w:r>
      <w:r>
        <w:t>Василия</w:t>
      </w:r>
      <w:r>
        <w:rPr>
          <w:spacing w:val="56"/>
        </w:rPr>
        <w:t xml:space="preserve"> </w:t>
      </w:r>
      <w:r>
        <w:t>Шуйского.</w:t>
      </w:r>
      <w:r>
        <w:rPr>
          <w:spacing w:val="55"/>
        </w:rPr>
        <w:t xml:space="preserve"> </w:t>
      </w:r>
      <w:r>
        <w:t>Восстание</w:t>
      </w:r>
      <w:r>
        <w:rPr>
          <w:spacing w:val="55"/>
        </w:rPr>
        <w:t xml:space="preserve"> </w:t>
      </w:r>
      <w:r>
        <w:t>под</w:t>
      </w:r>
      <w:r>
        <w:rPr>
          <w:spacing w:val="57"/>
        </w:rPr>
        <w:t xml:space="preserve"> </w:t>
      </w:r>
      <w:r>
        <w:t>предводительством</w:t>
      </w:r>
      <w:r>
        <w:rPr>
          <w:spacing w:val="52"/>
        </w:rPr>
        <w:t xml:space="preserve"> </w:t>
      </w:r>
      <w:r>
        <w:t>Ивана</w:t>
      </w:r>
      <w:r>
        <w:rPr>
          <w:spacing w:val="55"/>
        </w:rPr>
        <w:t xml:space="preserve"> </w:t>
      </w:r>
      <w:r>
        <w:t>Болотникова.</w:t>
      </w:r>
    </w:p>
    <w:p w:rsidR="00C8070F" w:rsidRDefault="0048348A">
      <w:pPr>
        <w:pStyle w:val="a3"/>
        <w:ind w:firstLine="0"/>
        <w:jc w:val="left"/>
      </w:pPr>
      <w:r>
        <w:t>Деятельность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2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Интервенция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Посполитой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Россию.</w:t>
      </w:r>
      <w:r>
        <w:rPr>
          <w:spacing w:val="-3"/>
        </w:rPr>
        <w:t xml:space="preserve"> </w:t>
      </w:r>
      <w:r>
        <w:t>Оборона</w:t>
      </w:r>
      <w:r>
        <w:rPr>
          <w:spacing w:val="-3"/>
        </w:rPr>
        <w:t xml:space="preserve"> </w:t>
      </w:r>
      <w:r>
        <w:t>Смоленска.</w:t>
      </w:r>
    </w:p>
    <w:p w:rsidR="00C8070F" w:rsidRDefault="0048348A">
      <w:pPr>
        <w:pStyle w:val="a3"/>
        <w:spacing w:before="1"/>
        <w:ind w:right="340" w:firstLine="566"/>
      </w:pPr>
      <w:r>
        <w:t>Свержение Василия Шуйского и переход власти к «Семибоярщине». Договор об избрании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 Деятельность патриарха Гермогена. Формирование и деятельность Первого ополчения.</w:t>
      </w:r>
      <w:r>
        <w:rPr>
          <w:spacing w:val="-57"/>
        </w:rPr>
        <w:t xml:space="preserve"> </w:t>
      </w:r>
      <w:r>
        <w:t>Д</w:t>
      </w:r>
      <w:r>
        <w:t>еятельность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Пожарского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(1612 г.)</w:t>
      </w:r>
    </w:p>
    <w:p w:rsidR="00C8070F" w:rsidRDefault="0048348A">
      <w:pPr>
        <w:pStyle w:val="a3"/>
        <w:ind w:right="350" w:firstLine="566"/>
      </w:pPr>
      <w:r>
        <w:t>Избрание на царство Михаила Федоровича Романова Земским собором. Заключение мира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Швецией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перемирия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Смутного</w:t>
      </w:r>
      <w:r>
        <w:rPr>
          <w:spacing w:val="-1"/>
        </w:rPr>
        <w:t xml:space="preserve"> </w:t>
      </w:r>
      <w:r>
        <w:t>времени.</w:t>
      </w:r>
    </w:p>
    <w:p w:rsidR="00C8070F" w:rsidRDefault="0048348A">
      <w:pPr>
        <w:pStyle w:val="a3"/>
        <w:ind w:left="825" w:firstLine="0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566"/>
      </w:pPr>
      <w:r>
        <w:lastRenderedPageBreak/>
        <w:t>Правления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Федоровича,</w:t>
      </w:r>
      <w:r>
        <w:rPr>
          <w:spacing w:val="1"/>
        </w:rPr>
        <w:t xml:space="preserve"> </w:t>
      </w:r>
      <w:r>
        <w:t>Алексея</w:t>
      </w:r>
      <w:r>
        <w:rPr>
          <w:spacing w:val="1"/>
        </w:rPr>
        <w:t xml:space="preserve"> </w:t>
      </w:r>
      <w:r>
        <w:t>Михайловича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Федора</w:t>
      </w:r>
      <w:r>
        <w:rPr>
          <w:spacing w:val="1"/>
        </w:rPr>
        <w:t xml:space="preserve"> </w:t>
      </w:r>
      <w:r>
        <w:t>Алексеевича</w:t>
      </w:r>
      <w:r>
        <w:rPr>
          <w:spacing w:val="1"/>
        </w:rPr>
        <w:t xml:space="preserve"> </w:t>
      </w:r>
      <w:r>
        <w:t>Романовых. Укрепление самодержавия. Принятие Соборного уложения 1649 г. 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Никона.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2"/>
        </w:rPr>
        <w:t xml:space="preserve"> </w:t>
      </w:r>
      <w:r>
        <w:t>Налоговая (податная)</w:t>
      </w:r>
      <w:r>
        <w:rPr>
          <w:spacing w:val="-1"/>
        </w:rPr>
        <w:t xml:space="preserve"> </w:t>
      </w:r>
      <w:r>
        <w:t>реформа.</w:t>
      </w:r>
    </w:p>
    <w:p w:rsidR="00C8070F" w:rsidRDefault="0048348A">
      <w:pPr>
        <w:pStyle w:val="a3"/>
        <w:spacing w:before="1"/>
        <w:ind w:right="345" w:firstLine="566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 общества в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C8070F" w:rsidRDefault="0048348A">
      <w:pPr>
        <w:pStyle w:val="a3"/>
        <w:ind w:right="352" w:firstLine="566"/>
      </w:pPr>
      <w:r>
        <w:t>Народные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Соловецкое</w:t>
      </w:r>
      <w:r>
        <w:rPr>
          <w:spacing w:val="1"/>
        </w:rPr>
        <w:t xml:space="preserve"> </w:t>
      </w:r>
      <w:r>
        <w:t>восстание;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под предводительством</w:t>
      </w:r>
      <w:r>
        <w:rPr>
          <w:spacing w:val="-2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C8070F" w:rsidRDefault="0048348A">
      <w:pPr>
        <w:pStyle w:val="a3"/>
        <w:ind w:right="350" w:firstLine="566"/>
      </w:pPr>
      <w:r>
        <w:t xml:space="preserve">Внешняя политика </w:t>
      </w:r>
      <w:r>
        <w:t>России</w:t>
      </w:r>
      <w:r>
        <w:rPr>
          <w:spacing w:val="1"/>
        </w:rPr>
        <w:t xml:space="preserve"> </w:t>
      </w:r>
      <w:r>
        <w:t>в XVII в.</w:t>
      </w:r>
      <w:r>
        <w:rPr>
          <w:spacing w:val="1"/>
        </w:rPr>
        <w:t xml:space="preserve"> </w:t>
      </w:r>
      <w:r>
        <w:t>Смоленская война.</w:t>
      </w:r>
      <w:r>
        <w:rPr>
          <w:spacing w:val="1"/>
        </w:rPr>
        <w:t xml:space="preserve"> </w:t>
      </w:r>
      <w:r>
        <w:t>«Азовское осадное сидение».</w:t>
      </w:r>
      <w:r>
        <w:rPr>
          <w:spacing w:val="1"/>
        </w:rPr>
        <w:t xml:space="preserve"> </w:t>
      </w:r>
      <w:r>
        <w:t>Переяславская Рада (1654 г.). Вхождение Левобережной Украины на правах автономии в состав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Россией и Речью</w:t>
      </w:r>
      <w:r>
        <w:rPr>
          <w:spacing w:val="-1"/>
        </w:rPr>
        <w:t xml:space="preserve"> </w:t>
      </w:r>
      <w:r>
        <w:t>Посполитой 1654–1667 гг.</w:t>
      </w:r>
    </w:p>
    <w:p w:rsidR="00C8070F" w:rsidRDefault="0048348A">
      <w:pPr>
        <w:pStyle w:val="a3"/>
        <w:ind w:left="825" w:firstLine="0"/>
      </w:pPr>
      <w:r>
        <w:t>Строительство</w:t>
      </w:r>
      <w:r>
        <w:rPr>
          <w:spacing w:val="28"/>
        </w:rPr>
        <w:t xml:space="preserve"> </w:t>
      </w:r>
      <w:r>
        <w:t>засечных</w:t>
      </w:r>
      <w:r>
        <w:rPr>
          <w:spacing w:val="88"/>
        </w:rPr>
        <w:t xml:space="preserve"> </w:t>
      </w:r>
      <w:r>
        <w:t>черт.</w:t>
      </w:r>
      <w:r>
        <w:rPr>
          <w:spacing w:val="87"/>
        </w:rPr>
        <w:t xml:space="preserve"> </w:t>
      </w:r>
      <w:r>
        <w:t>Освоение</w:t>
      </w:r>
      <w:r>
        <w:rPr>
          <w:spacing w:val="85"/>
        </w:rPr>
        <w:t xml:space="preserve"> </w:t>
      </w:r>
      <w:r>
        <w:t>Дикого</w:t>
      </w:r>
      <w:r>
        <w:rPr>
          <w:spacing w:val="86"/>
        </w:rPr>
        <w:t xml:space="preserve"> </w:t>
      </w:r>
      <w:r>
        <w:t>поля,</w:t>
      </w:r>
      <w:r>
        <w:rPr>
          <w:spacing w:val="86"/>
        </w:rPr>
        <w:t xml:space="preserve"> </w:t>
      </w:r>
      <w:r>
        <w:t>Сибири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Дальнего</w:t>
      </w:r>
      <w:r>
        <w:rPr>
          <w:spacing w:val="86"/>
        </w:rPr>
        <w:t xml:space="preserve"> </w:t>
      </w:r>
      <w:r>
        <w:t>Востока.</w:t>
      </w:r>
    </w:p>
    <w:p w:rsidR="00C8070F" w:rsidRDefault="0048348A">
      <w:pPr>
        <w:pStyle w:val="a3"/>
        <w:ind w:firstLine="0"/>
      </w:pPr>
      <w:r>
        <w:t>Российские</w:t>
      </w:r>
      <w:r>
        <w:rPr>
          <w:spacing w:val="-4"/>
        </w:rPr>
        <w:t xml:space="preserve"> </w:t>
      </w:r>
      <w:r>
        <w:t>землепроходцы.</w:t>
      </w:r>
      <w:r>
        <w:rPr>
          <w:spacing w:val="-3"/>
        </w:rPr>
        <w:t xml:space="preserve"> </w:t>
      </w:r>
      <w:r>
        <w:t>Ясачное</w:t>
      </w:r>
      <w:r>
        <w:rPr>
          <w:spacing w:val="-4"/>
        </w:rPr>
        <w:t xml:space="preserve"> </w:t>
      </w:r>
      <w:r>
        <w:t>налогообложение.</w:t>
      </w:r>
    </w:p>
    <w:p w:rsidR="00C8070F" w:rsidRDefault="0048348A">
      <w:pPr>
        <w:pStyle w:val="a3"/>
        <w:ind w:right="353" w:firstLine="566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 усиление светского начала в российской культуре, развитие образования и</w:t>
      </w:r>
      <w:r>
        <w:t xml:space="preserve"> научных</w:t>
      </w:r>
      <w:r>
        <w:rPr>
          <w:spacing w:val="-57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и нравы.</w:t>
      </w:r>
    </w:p>
    <w:p w:rsidR="00C8070F" w:rsidRDefault="0048348A">
      <w:pPr>
        <w:pStyle w:val="a3"/>
        <w:ind w:firstLine="0"/>
      </w:pPr>
      <w:r>
        <w:t>Всеобщая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(Новая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вв.).</w:t>
      </w:r>
    </w:p>
    <w:p w:rsidR="00C8070F" w:rsidRDefault="0048348A">
      <w:pPr>
        <w:pStyle w:val="a3"/>
        <w:ind w:left="825" w:firstLine="0"/>
      </w:pP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последствия.</w:t>
      </w:r>
    </w:p>
    <w:p w:rsidR="00C8070F" w:rsidRDefault="0048348A">
      <w:pPr>
        <w:pStyle w:val="a3"/>
        <w:spacing w:before="1"/>
        <w:ind w:right="348" w:firstLine="566"/>
      </w:pPr>
      <w:r>
        <w:t>«Революция цен». Возникновение капиталистических отношений. Аграрная революция в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последствия. Становление</w:t>
      </w:r>
      <w:r>
        <w:rPr>
          <w:spacing w:val="-2"/>
        </w:rPr>
        <w:t xml:space="preserve"> </w:t>
      </w:r>
      <w:r>
        <w:t>абсолютизма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</w:p>
    <w:p w:rsidR="00C8070F" w:rsidRDefault="0048348A">
      <w:pPr>
        <w:pStyle w:val="a3"/>
        <w:ind w:left="825" w:right="5342" w:firstLine="0"/>
      </w:pPr>
      <w:r>
        <w:t>Реформация и Контрреформация в Европе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абсолютизма.</w:t>
      </w:r>
    </w:p>
    <w:p w:rsidR="00C8070F" w:rsidRDefault="0048348A">
      <w:pPr>
        <w:pStyle w:val="a3"/>
        <w:ind w:right="347" w:firstLine="566"/>
      </w:pPr>
      <w:r>
        <w:t>Политическое и социально-экономическое развитие Испании, Франции, Англии в конце</w:t>
      </w:r>
      <w:r>
        <w:rPr>
          <w:spacing w:val="1"/>
        </w:rPr>
        <w:t xml:space="preserve"> </w:t>
      </w:r>
      <w:r>
        <w:t>XV – XVII в. Освободительное движение в Нидерландах против Испании. Революция</w:t>
      </w:r>
      <w:r>
        <w:t xml:space="preserve"> в Англии.</w:t>
      </w:r>
      <w:r>
        <w:rPr>
          <w:spacing w:val="-57"/>
        </w:rPr>
        <w:t xml:space="preserve"> </w:t>
      </w:r>
      <w:r>
        <w:t>Англо-испанское</w:t>
      </w:r>
      <w:r>
        <w:rPr>
          <w:spacing w:val="-2"/>
        </w:rPr>
        <w:t xml:space="preserve"> </w:t>
      </w:r>
      <w:r>
        <w:t>противостояние.</w:t>
      </w:r>
    </w:p>
    <w:p w:rsidR="00C8070F" w:rsidRDefault="0048348A">
      <w:pPr>
        <w:pStyle w:val="a3"/>
        <w:ind w:right="349" w:firstLine="566"/>
      </w:pPr>
      <w:r>
        <w:t>Борьба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отношения 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2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в.</w:t>
      </w:r>
    </w:p>
    <w:p w:rsidR="00C8070F" w:rsidRDefault="0048348A">
      <w:pPr>
        <w:pStyle w:val="a3"/>
        <w:ind w:left="825" w:firstLine="0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XV–XVII</w:t>
      </w:r>
      <w:r>
        <w:rPr>
          <w:spacing w:val="-3"/>
        </w:rPr>
        <w:t xml:space="preserve"> </w:t>
      </w:r>
      <w:r>
        <w:t>в.</w:t>
      </w:r>
    </w:p>
    <w:p w:rsidR="00C8070F" w:rsidRDefault="0048348A">
      <w:pPr>
        <w:pStyle w:val="a3"/>
        <w:ind w:right="352" w:firstLine="566"/>
      </w:pPr>
      <w:r>
        <w:t>Внутриполитическое развитие и внешняя политика Османской империи, Индии, Китая,</w:t>
      </w:r>
      <w:r>
        <w:rPr>
          <w:spacing w:val="1"/>
        </w:rPr>
        <w:t xml:space="preserve"> </w:t>
      </w:r>
      <w:r>
        <w:t>Японии.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 w:line="237" w:lineRule="auto"/>
        <w:ind w:right="341" w:firstLine="707"/>
        <w:rPr>
          <w:sz w:val="24"/>
        </w:rPr>
      </w:pPr>
      <w:r>
        <w:rPr>
          <w:sz w:val="24"/>
        </w:rPr>
        <w:t>объяснять с опорой на справочный материал смысл изученных исторических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терминов, по истории России начала XVI–конца XVII в. и Новой истории </w:t>
      </w:r>
      <w:r>
        <w:rPr>
          <w:sz w:val="24"/>
        </w:rPr>
        <w:t>XVI–XVII вв.,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7" w:line="237" w:lineRule="auto"/>
        <w:ind w:right="35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опричнина,</w:t>
      </w:r>
      <w:r>
        <w:rPr>
          <w:spacing w:val="1"/>
          <w:sz w:val="24"/>
        </w:rPr>
        <w:t xml:space="preserve"> </w:t>
      </w:r>
      <w:r>
        <w:rPr>
          <w:sz w:val="24"/>
        </w:rPr>
        <w:t>Земщина,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челобитная,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сословно-представительная монархия, царь, Земские соборы, приказы, заповедные лета,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лета, засечная</w:t>
      </w:r>
      <w:r>
        <w:rPr>
          <w:spacing w:val="2"/>
          <w:sz w:val="24"/>
        </w:rPr>
        <w:t xml:space="preserve"> </w:t>
      </w:r>
      <w:r>
        <w:rPr>
          <w:sz w:val="24"/>
        </w:rPr>
        <w:t>черта, стрельцы, ясак,</w:t>
      </w:r>
      <w:r>
        <w:rPr>
          <w:spacing w:val="-1"/>
          <w:sz w:val="24"/>
        </w:rPr>
        <w:t xml:space="preserve"> </w:t>
      </w:r>
      <w:r>
        <w:rPr>
          <w:sz w:val="24"/>
        </w:rPr>
        <w:t>тягло;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5"/>
        <w:ind w:right="347"/>
        <w:rPr>
          <w:sz w:val="24"/>
        </w:rPr>
      </w:pPr>
      <w:r>
        <w:rPr>
          <w:sz w:val="24"/>
        </w:rPr>
        <w:t>Смутное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«семибоярщина»,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ополчение,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Соборное уложение;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3" w:line="237" w:lineRule="auto"/>
        <w:ind w:right="354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казачество,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гетман,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посад,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старообрядчество,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церковный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раскол,</w:t>
      </w:r>
      <w:r>
        <w:rPr>
          <w:spacing w:val="-5"/>
          <w:sz w:val="24"/>
        </w:rPr>
        <w:t xml:space="preserve"> </w:t>
      </w:r>
      <w:r>
        <w:rPr>
          <w:sz w:val="24"/>
        </w:rPr>
        <w:t>парсуна,</w:t>
      </w:r>
      <w:r>
        <w:rPr>
          <w:spacing w:val="-2"/>
          <w:sz w:val="24"/>
        </w:rPr>
        <w:t xml:space="preserve"> </w:t>
      </w:r>
      <w:r>
        <w:rPr>
          <w:sz w:val="24"/>
        </w:rPr>
        <w:t>полки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(иноземного)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3"/>
        <w:ind w:right="344"/>
        <w:rPr>
          <w:sz w:val="24"/>
        </w:rPr>
      </w:pP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1"/>
          <w:sz w:val="24"/>
        </w:rPr>
        <w:t xml:space="preserve"> </w:t>
      </w:r>
      <w:r>
        <w:rPr>
          <w:sz w:val="24"/>
        </w:rPr>
        <w:t>вв.):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абсолютизм,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церковь, </w:t>
      </w:r>
      <w:r>
        <w:rPr>
          <w:i/>
          <w:sz w:val="24"/>
        </w:rPr>
        <w:t>виги и тори, гугеноты</w:t>
      </w:r>
      <w:r>
        <w:rPr>
          <w:sz w:val="24"/>
        </w:rPr>
        <w:t xml:space="preserve">, </w:t>
      </w:r>
      <w:r>
        <w:rPr>
          <w:i/>
          <w:sz w:val="24"/>
        </w:rPr>
        <w:t xml:space="preserve">диггеры, индепенденты, </w:t>
      </w:r>
      <w:r>
        <w:rPr>
          <w:sz w:val="24"/>
        </w:rPr>
        <w:t>капитализм, контрреформация,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левеллеры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огораживания,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пресвитериане,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Протекторат,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пуритане,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z w:val="24"/>
        </w:rPr>
        <w:t>ция,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Фронда,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эдикт;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4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XVI–конца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описывать: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88"/>
        <w:ind w:right="351"/>
        <w:jc w:val="left"/>
        <w:rPr>
          <w:sz w:val="24"/>
        </w:rPr>
      </w:pPr>
      <w:r>
        <w:rPr>
          <w:sz w:val="24"/>
        </w:rPr>
        <w:lastRenderedPageBreak/>
        <w:t>социальную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XVI</w:t>
      </w:r>
      <w:r>
        <w:rPr>
          <w:spacing w:val="49"/>
          <w:sz w:val="24"/>
        </w:rPr>
        <w:t xml:space="preserve"> </w:t>
      </w:r>
      <w:r>
        <w:rPr>
          <w:sz w:val="24"/>
        </w:rPr>
        <w:t>в.,</w:t>
      </w:r>
      <w:r>
        <w:rPr>
          <w:spacing w:val="52"/>
          <w:sz w:val="24"/>
        </w:rPr>
        <w:t xml:space="preserve"> </w:t>
      </w:r>
      <w:r>
        <w:rPr>
          <w:sz w:val="24"/>
        </w:rPr>
        <w:t>многонациональный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государства;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4" w:line="237" w:lineRule="auto"/>
        <w:ind w:right="351"/>
        <w:jc w:val="left"/>
        <w:rPr>
          <w:sz w:val="24"/>
        </w:rPr>
      </w:pPr>
      <w:r>
        <w:rPr>
          <w:sz w:val="24"/>
        </w:rPr>
        <w:t>культурное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XVI</w:t>
      </w:r>
      <w:r>
        <w:rPr>
          <w:spacing w:val="19"/>
          <w:sz w:val="24"/>
        </w:rPr>
        <w:t xml:space="preserve"> </w:t>
      </w:r>
      <w:r>
        <w:rPr>
          <w:sz w:val="24"/>
        </w:rPr>
        <w:t>в.:</w:t>
      </w:r>
      <w:r>
        <w:rPr>
          <w:spacing w:val="2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21"/>
          <w:sz w:val="24"/>
        </w:rPr>
        <w:t xml:space="preserve"> </w:t>
      </w:r>
      <w:r>
        <w:rPr>
          <w:sz w:val="24"/>
        </w:rPr>
        <w:t>мира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архитектуру, литературу.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книгопечатания;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итоги</w:t>
      </w:r>
      <w:r>
        <w:rPr>
          <w:spacing w:val="-5"/>
          <w:sz w:val="24"/>
        </w:rPr>
        <w:t xml:space="preserve"> </w:t>
      </w:r>
      <w:r>
        <w:rPr>
          <w:sz w:val="24"/>
        </w:rPr>
        <w:t>Смутного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путешествия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западноевропейскую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XVI–XVII в.,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барокко,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классицизм;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читать и использовать историческую карту/схему при изучении событий 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XVI–конца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60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«ленту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времени»;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1" w:firstLine="707"/>
        <w:rPr>
          <w:sz w:val="24"/>
        </w:rPr>
      </w:pPr>
      <w:r>
        <w:rPr>
          <w:sz w:val="24"/>
        </w:rPr>
        <w:t>характеризовать, используя карту по истории России начала XVI–к</w:t>
      </w:r>
      <w:r>
        <w:rPr>
          <w:sz w:val="24"/>
        </w:rPr>
        <w:t>онца XVII в. 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истории XVI–XVII вв., социально-экономическое и политическое развитие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 в указанный период, проводить сравнение после предварительного анализа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7" w:firstLine="707"/>
        <w:rPr>
          <w:sz w:val="24"/>
        </w:rPr>
      </w:pPr>
      <w:r>
        <w:rPr>
          <w:sz w:val="24"/>
        </w:rPr>
        <w:t>наносить на контурную карту объекты, характеризующиеся значительным охватом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(военные походы, границы государств), с непосредственной опорой на атлас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другие источники информации; заполнять легенду карты/схемы с </w:t>
      </w:r>
      <w:r>
        <w:rPr>
          <w:sz w:val="24"/>
        </w:rPr>
        <w:t>опорой на 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line="237" w:lineRule="auto"/>
        <w:ind w:right="344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источники) по истории России начала XVI–конца XVII в. и Новой истории XVI–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 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 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ипов;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3"/>
        <w:ind w:right="344" w:firstLine="707"/>
        <w:rPr>
          <w:sz w:val="24"/>
        </w:rPr>
      </w:pPr>
      <w:r>
        <w:rPr>
          <w:sz w:val="24"/>
        </w:rPr>
        <w:t>различать основные виды письменных источников по истории России начала XVI–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 XVI–XVII</w:t>
      </w:r>
      <w:r>
        <w:rPr>
          <w:spacing w:val="-3"/>
          <w:sz w:val="24"/>
        </w:rPr>
        <w:t xml:space="preserve"> </w:t>
      </w:r>
      <w:r>
        <w:rPr>
          <w:sz w:val="24"/>
        </w:rPr>
        <w:t>вв.;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проводить по плану атрибуцию письменного исторического источника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XVI–конца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" w:line="237" w:lineRule="auto"/>
        <w:ind w:right="349" w:firstLine="707"/>
        <w:rPr>
          <w:sz w:val="24"/>
        </w:rPr>
      </w:pPr>
      <w:r>
        <w:rPr>
          <w:sz w:val="24"/>
        </w:rPr>
        <w:t>анализировать с опорой на алгоритм учебных действий позицию автора документа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(процессов),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XVI–конца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4" w:line="237" w:lineRule="auto"/>
        <w:ind w:right="339" w:firstLine="707"/>
        <w:rPr>
          <w:sz w:val="24"/>
        </w:rPr>
      </w:pPr>
      <w:r>
        <w:rPr>
          <w:sz w:val="24"/>
        </w:rPr>
        <w:t>соотносить с опорой на справочный материал вещественный исторический источник с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периодом, к которому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он относится;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3"/>
        <w:ind w:right="342" w:firstLine="707"/>
        <w:rPr>
          <w:sz w:val="24"/>
        </w:rPr>
      </w:pPr>
      <w:r>
        <w:rPr>
          <w:sz w:val="24"/>
        </w:rPr>
        <w:t>использовать условно-графическую, изобразительную наглядность и 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по истории России начала XVI–конца XVI</w:t>
      </w:r>
      <w:r>
        <w:rPr>
          <w:sz w:val="24"/>
        </w:rPr>
        <w:t>I в. и Новой истории XVI–XVII вв.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событий (явлений, процессов), проводить с опорой на алгоритм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наглядности;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1" w:line="237" w:lineRule="auto"/>
        <w:ind w:right="340" w:firstLine="707"/>
        <w:rPr>
          <w:sz w:val="24"/>
        </w:rPr>
      </w:pPr>
      <w:r>
        <w:rPr>
          <w:sz w:val="24"/>
        </w:rPr>
        <w:t>группировать (систематизировать, обобщать) отдельные элементы знания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начал</w:t>
      </w:r>
      <w:r>
        <w:rPr>
          <w:sz w:val="24"/>
        </w:rPr>
        <w:t>а XVI–конца XVII в. и Новой истории XVI–XVII вв. по 2–3 признакам,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/>
        <w:ind w:right="342" w:firstLine="707"/>
        <w:rPr>
          <w:sz w:val="24"/>
        </w:rPr>
      </w:pPr>
      <w:r>
        <w:rPr>
          <w:sz w:val="24"/>
        </w:rPr>
        <w:t>анализировать с опорой на алгоритм учебных действий историческую ситуацию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учебного текста по истории России начала</w:t>
      </w:r>
      <w:r>
        <w:rPr>
          <w:sz w:val="24"/>
        </w:rPr>
        <w:t xml:space="preserve"> XVI–конца XVII в. и Новой истории XVI–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8"/>
        <w:ind w:right="344" w:firstLine="707"/>
        <w:rPr>
          <w:sz w:val="24"/>
        </w:rPr>
      </w:pPr>
      <w:r>
        <w:rPr>
          <w:sz w:val="24"/>
        </w:rPr>
        <w:lastRenderedPageBreak/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освоенного учебного материала по истории России начала XVI–конца XVII в. и Новой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5"/>
          <w:sz w:val="24"/>
        </w:rPr>
        <w:t xml:space="preserve"> </w:t>
      </w:r>
      <w:r>
        <w:rPr>
          <w:sz w:val="24"/>
        </w:rPr>
        <w:t>вв.;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 w:line="237" w:lineRule="auto"/>
        <w:ind w:right="344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 (явлений, процессов) истории России начала XVI–конца XVII в. и 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7" w:line="237" w:lineRule="auto"/>
        <w:ind w:right="343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повод,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XVI–конца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XVI–XVII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/>
        <w:ind w:right="342" w:firstLine="707"/>
        <w:rPr>
          <w:sz w:val="24"/>
        </w:rPr>
      </w:pPr>
      <w:r>
        <w:rPr>
          <w:sz w:val="24"/>
        </w:rPr>
        <w:t xml:space="preserve">сравнивать </w:t>
      </w:r>
      <w:r>
        <w:rPr>
          <w:sz w:val="24"/>
        </w:rPr>
        <w:t>с опорой на алгоритм учебных действий события, явления, процессы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XVI–конца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деятелей, предложенные в форме учебного текста по 2–3 критериям,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</w:t>
      </w:r>
      <w:r>
        <w:rPr>
          <w:sz w:val="24"/>
        </w:rPr>
        <w:t>цы;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значительным событиям истории России начала XVI–конца XVII в. и Новой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5"/>
          <w:sz w:val="24"/>
        </w:rPr>
        <w:t xml:space="preserve"> </w:t>
      </w:r>
      <w:r>
        <w:rPr>
          <w:sz w:val="24"/>
        </w:rPr>
        <w:t>вв., 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4" w:firstLine="707"/>
        <w:rPr>
          <w:sz w:val="24"/>
        </w:rPr>
      </w:pPr>
      <w:r>
        <w:rPr>
          <w:sz w:val="24"/>
        </w:rPr>
        <w:t>отбира</w:t>
      </w:r>
      <w:r>
        <w:rPr>
          <w:sz w:val="24"/>
        </w:rPr>
        <w:t>ть с опорой на алгоритм учебных действий факты в учебном тексте,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источника по истории России начала XVI–конца XVII в. и Новой истории XVI–</w:t>
      </w:r>
      <w:r>
        <w:rPr>
          <w:spacing w:val="1"/>
          <w:sz w:val="24"/>
        </w:rPr>
        <w:t xml:space="preserve"> </w:t>
      </w:r>
      <w:r>
        <w:rPr>
          <w:sz w:val="24"/>
        </w:rPr>
        <w:t>XVII вв., которые могут быть использованы для подтверждения/опровержения заданной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 w:line="237" w:lineRule="auto"/>
        <w:ind w:right="3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своего региона.</w:t>
      </w:r>
    </w:p>
    <w:p w:rsidR="00C8070F" w:rsidRDefault="0048348A">
      <w:pPr>
        <w:pStyle w:val="a3"/>
        <w:ind w:right="349" w:firstLine="566"/>
      </w:pPr>
      <w:r>
        <w:t>Предметные результаты по итогам четвертого года изучения учебного предмета 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 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</w:t>
      </w:r>
      <w:r>
        <w:t>ений: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/>
        <w:ind w:right="34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последовательность событий, явлений, процессов истории России конца XVII–XVIII</w:t>
      </w:r>
      <w:r>
        <w:rPr>
          <w:spacing w:val="-57"/>
          <w:sz w:val="24"/>
        </w:rPr>
        <w:t xml:space="preserve"> </w:t>
      </w:r>
      <w:r>
        <w:rPr>
          <w:sz w:val="24"/>
        </w:rPr>
        <w:t>в. и Новой истории XVIII в., соотносить их с историческими периодами, синхронизироват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(явлений, процессов):</w:t>
      </w:r>
    </w:p>
    <w:p w:rsidR="00C8070F" w:rsidRDefault="0048348A">
      <w:pPr>
        <w:pStyle w:val="a3"/>
        <w:spacing w:line="273" w:lineRule="exact"/>
        <w:ind w:left="400" w:firstLine="0"/>
      </w:pPr>
      <w:r>
        <w:t>История</w:t>
      </w:r>
      <w:r>
        <w:rPr>
          <w:spacing w:val="-3"/>
        </w:rPr>
        <w:t xml:space="preserve"> </w:t>
      </w:r>
      <w:r>
        <w:t>России</w:t>
      </w:r>
    </w:p>
    <w:p w:rsidR="00C8070F" w:rsidRDefault="0048348A">
      <w:pPr>
        <w:pStyle w:val="a3"/>
        <w:ind w:left="825" w:firstLine="0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 I</w:t>
      </w:r>
    </w:p>
    <w:p w:rsidR="00C8070F" w:rsidRDefault="0048348A">
      <w:pPr>
        <w:pStyle w:val="a3"/>
        <w:ind w:right="350" w:firstLine="566"/>
      </w:pPr>
      <w:r>
        <w:t xml:space="preserve">Россия в конце XVII в., необходимость реформ. Правление царевны Софьи. </w:t>
      </w:r>
      <w:r>
        <w:t>Предпосылки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царствования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Стрелецкие</w:t>
      </w:r>
      <w:r>
        <w:rPr>
          <w:spacing w:val="-2"/>
        </w:rPr>
        <w:t xml:space="preserve"> </w:t>
      </w:r>
      <w:r>
        <w:t>бунты.</w:t>
      </w:r>
    </w:p>
    <w:p w:rsidR="00C8070F" w:rsidRDefault="0048348A">
      <w:pPr>
        <w:pStyle w:val="a3"/>
        <w:ind w:right="339" w:firstLine="566"/>
      </w:pPr>
      <w:r>
        <w:t>«Вечный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Крымские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посольство.</w:t>
      </w:r>
      <w:r>
        <w:rPr>
          <w:spacing w:val="1"/>
        </w:rPr>
        <w:t xml:space="preserve"> </w:t>
      </w:r>
      <w:r>
        <w:t>Сподвижники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(1700–1721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Санкт</w:t>
      </w:r>
      <w:r>
        <w:t>-</w:t>
      </w:r>
      <w:r>
        <w:rPr>
          <w:spacing w:val="1"/>
        </w:rPr>
        <w:t xml:space="preserve"> </w:t>
      </w:r>
      <w:r>
        <w:t>Петербурга (1703 г.). Создание регулярной армии, военного флота. Полтавская битва (1709 г.).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Гангутское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империей</w:t>
      </w:r>
      <w:r>
        <w:rPr>
          <w:spacing w:val="-2"/>
        </w:rPr>
        <w:t xml:space="preserve"> </w:t>
      </w:r>
      <w:r>
        <w:t>(1721</w:t>
      </w:r>
      <w:r>
        <w:rPr>
          <w:spacing w:val="-1"/>
        </w:rPr>
        <w:t xml:space="preserve"> </w:t>
      </w:r>
      <w:r>
        <w:t>г.).</w:t>
      </w:r>
      <w:r>
        <w:rPr>
          <w:spacing w:val="-2"/>
        </w:rPr>
        <w:t xml:space="preserve"> </w:t>
      </w:r>
      <w:r>
        <w:t>Абсолютизм.</w:t>
      </w:r>
      <w:r>
        <w:rPr>
          <w:spacing w:val="-1"/>
        </w:rPr>
        <w:t xml:space="preserve"> </w:t>
      </w:r>
      <w:r>
        <w:t>Каспийский</w:t>
      </w:r>
      <w:r>
        <w:rPr>
          <w:spacing w:val="-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 I.</w:t>
      </w:r>
    </w:p>
    <w:p w:rsidR="00C8070F" w:rsidRDefault="0048348A">
      <w:pPr>
        <w:pStyle w:val="a3"/>
        <w:ind w:left="825" w:right="350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 Петра</w:t>
      </w:r>
      <w:r>
        <w:rPr>
          <w:spacing w:val="2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Реформы</w:t>
      </w:r>
      <w:r>
        <w:rPr>
          <w:spacing w:val="29"/>
        </w:rPr>
        <w:t xml:space="preserve"> </w:t>
      </w:r>
      <w:r>
        <w:t>государственного</w:t>
      </w:r>
      <w:r>
        <w:rPr>
          <w:spacing w:val="32"/>
        </w:rPr>
        <w:t xml:space="preserve"> </w:t>
      </w:r>
      <w:r>
        <w:t>управления.</w:t>
      </w:r>
      <w:r>
        <w:rPr>
          <w:spacing w:val="29"/>
        </w:rPr>
        <w:t xml:space="preserve"> </w:t>
      </w:r>
      <w:r>
        <w:t>Учреждение</w:t>
      </w:r>
      <w:r>
        <w:rPr>
          <w:spacing w:val="28"/>
        </w:rPr>
        <w:t xml:space="preserve"> </w:t>
      </w:r>
      <w:r>
        <w:t>Правительствующего</w:t>
      </w:r>
      <w:r>
        <w:rPr>
          <w:spacing w:val="29"/>
        </w:rPr>
        <w:t xml:space="preserve"> </w:t>
      </w:r>
      <w:r>
        <w:t>Сената,</w:t>
      </w:r>
    </w:p>
    <w:p w:rsidR="00C8070F" w:rsidRDefault="0048348A">
      <w:pPr>
        <w:pStyle w:val="a3"/>
        <w:ind w:firstLine="0"/>
      </w:pPr>
      <w:r>
        <w:t>коллегий,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надзора.</w:t>
      </w:r>
      <w:r>
        <w:rPr>
          <w:spacing w:val="-2"/>
        </w:rPr>
        <w:t xml:space="preserve"> </w:t>
      </w:r>
      <w:r>
        <w:t>Издание</w:t>
      </w:r>
      <w:r>
        <w:rPr>
          <w:spacing w:val="-2"/>
        </w:rPr>
        <w:t xml:space="preserve"> </w:t>
      </w:r>
      <w:r>
        <w:t>указа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престолонаследии.</w:t>
      </w:r>
    </w:p>
    <w:p w:rsidR="00C8070F" w:rsidRDefault="0048348A">
      <w:pPr>
        <w:pStyle w:val="a3"/>
        <w:spacing w:before="1"/>
        <w:ind w:left="825" w:firstLine="0"/>
        <w:jc w:val="left"/>
      </w:pPr>
      <w:r>
        <w:t>Церковная</w:t>
      </w:r>
      <w:r>
        <w:rPr>
          <w:spacing w:val="-3"/>
        </w:rPr>
        <w:t xml:space="preserve"> </w:t>
      </w:r>
      <w:r>
        <w:t>реформа.</w:t>
      </w:r>
      <w:r>
        <w:rPr>
          <w:spacing w:val="-3"/>
        </w:rPr>
        <w:t xml:space="preserve"> </w:t>
      </w:r>
      <w:r>
        <w:t>Упразднение</w:t>
      </w:r>
      <w:r>
        <w:rPr>
          <w:spacing w:val="-4"/>
        </w:rPr>
        <w:t xml:space="preserve"> </w:t>
      </w:r>
      <w:r>
        <w:t>патриаршеств</w:t>
      </w:r>
      <w:r>
        <w:t>а</w:t>
      </w:r>
      <w:r>
        <w:rPr>
          <w:spacing w:val="-5"/>
        </w:rPr>
        <w:t xml:space="preserve"> </w:t>
      </w:r>
      <w:r>
        <w:t>и учреждение</w:t>
      </w:r>
      <w:r>
        <w:rPr>
          <w:spacing w:val="-4"/>
        </w:rPr>
        <w:t xml:space="preserve"> </w:t>
      </w:r>
      <w:r>
        <w:t>Святейшего</w:t>
      </w:r>
      <w:r>
        <w:rPr>
          <w:spacing w:val="-4"/>
        </w:rPr>
        <w:t xml:space="preserve"> </w:t>
      </w:r>
      <w:r>
        <w:t>Синода.</w:t>
      </w:r>
    </w:p>
    <w:p w:rsidR="00C8070F" w:rsidRDefault="0048348A">
      <w:pPr>
        <w:pStyle w:val="a3"/>
        <w:tabs>
          <w:tab w:val="left" w:pos="3108"/>
        </w:tabs>
        <w:ind w:right="734" w:firstLine="566"/>
        <w:jc w:val="left"/>
      </w:pPr>
      <w:r>
        <w:t xml:space="preserve">Реформы  </w:t>
      </w:r>
      <w:r>
        <w:rPr>
          <w:spacing w:val="15"/>
        </w:rPr>
        <w:t xml:space="preserve"> </w:t>
      </w:r>
      <w:r>
        <w:t>местного</w:t>
      </w:r>
      <w:r>
        <w:tab/>
        <w:t>управления.</w:t>
      </w:r>
      <w:r>
        <w:rPr>
          <w:spacing w:val="16"/>
        </w:rPr>
        <w:t xml:space="preserve"> </w:t>
      </w:r>
      <w:r>
        <w:t>Табель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рангах.</w:t>
      </w:r>
      <w:r>
        <w:rPr>
          <w:spacing w:val="13"/>
        </w:rPr>
        <w:t xml:space="preserve"> </w:t>
      </w:r>
      <w:r>
        <w:t>Переписи</w:t>
      </w:r>
      <w:r>
        <w:rPr>
          <w:spacing w:val="14"/>
        </w:rPr>
        <w:t xml:space="preserve"> </w:t>
      </w:r>
      <w:r>
        <w:t>населения.</w:t>
      </w:r>
      <w:r>
        <w:rPr>
          <w:spacing w:val="15"/>
        </w:rPr>
        <w:t xml:space="preserve"> </w:t>
      </w:r>
      <w:r>
        <w:t>Введение</w:t>
      </w:r>
      <w:r>
        <w:rPr>
          <w:spacing w:val="-57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сословий российского</w:t>
      </w:r>
      <w:r>
        <w:rPr>
          <w:spacing w:val="-1"/>
        </w:rPr>
        <w:t xml:space="preserve"> </w:t>
      </w:r>
      <w:r>
        <w:t>общества.</w:t>
      </w:r>
    </w:p>
    <w:p w:rsidR="00C8070F" w:rsidRDefault="0048348A">
      <w:pPr>
        <w:ind w:left="258" w:firstLine="566"/>
        <w:rPr>
          <w:i/>
          <w:sz w:val="24"/>
        </w:rPr>
      </w:pPr>
      <w:r>
        <w:rPr>
          <w:sz w:val="24"/>
        </w:rPr>
        <w:t>Социальные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2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2"/>
          <w:sz w:val="24"/>
        </w:rPr>
        <w:t xml:space="preserve"> </w:t>
      </w:r>
      <w:r>
        <w:rPr>
          <w:sz w:val="24"/>
        </w:rPr>
        <w:t>XVIII</w:t>
      </w:r>
      <w:r>
        <w:rPr>
          <w:spacing w:val="8"/>
          <w:sz w:val="24"/>
        </w:rPr>
        <w:t xml:space="preserve"> </w:t>
      </w:r>
      <w:r>
        <w:rPr>
          <w:sz w:val="24"/>
        </w:rPr>
        <w:t>в.: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К.А. Булавина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Дону. Дело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царевича Алексея.</w:t>
      </w:r>
    </w:p>
    <w:p w:rsidR="00C8070F" w:rsidRDefault="0048348A">
      <w:pPr>
        <w:pStyle w:val="a3"/>
        <w:ind w:firstLine="566"/>
        <w:jc w:val="left"/>
      </w:pPr>
      <w:r>
        <w:t>Преобразования</w:t>
      </w:r>
      <w:r>
        <w:rPr>
          <w:spacing w:val="20"/>
        </w:rPr>
        <w:t xml:space="preserve"> </w:t>
      </w:r>
      <w:r>
        <w:t>Петра</w:t>
      </w:r>
      <w:r>
        <w:rPr>
          <w:spacing w:val="24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культуры:</w:t>
      </w:r>
      <w:r>
        <w:rPr>
          <w:spacing w:val="23"/>
        </w:rPr>
        <w:t xml:space="preserve"> </w:t>
      </w:r>
      <w:r>
        <w:t>усиление</w:t>
      </w:r>
      <w:r>
        <w:rPr>
          <w:spacing w:val="19"/>
        </w:rPr>
        <w:t xml:space="preserve"> </w:t>
      </w:r>
      <w:r>
        <w:t>влияния</w:t>
      </w:r>
      <w:r>
        <w:rPr>
          <w:spacing w:val="18"/>
        </w:rPr>
        <w:t xml:space="preserve"> </w:t>
      </w:r>
      <w:r>
        <w:t>западноевропейской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Россию,</w:t>
      </w:r>
      <w:r>
        <w:rPr>
          <w:spacing w:val="32"/>
        </w:rPr>
        <w:t xml:space="preserve"> </w:t>
      </w:r>
      <w:r>
        <w:t>введение</w:t>
      </w:r>
      <w:r>
        <w:rPr>
          <w:spacing w:val="29"/>
        </w:rPr>
        <w:t xml:space="preserve"> </w:t>
      </w:r>
      <w:r>
        <w:t>нового</w:t>
      </w:r>
      <w:r>
        <w:rPr>
          <w:spacing w:val="29"/>
        </w:rPr>
        <w:t xml:space="preserve"> </w:t>
      </w:r>
      <w:r>
        <w:t>летоисчисления,</w:t>
      </w:r>
      <w:r>
        <w:rPr>
          <w:spacing w:val="30"/>
        </w:rPr>
        <w:t xml:space="preserve"> </w:t>
      </w:r>
      <w:r>
        <w:t>гражданского</w:t>
      </w:r>
      <w:r>
        <w:rPr>
          <w:spacing w:val="30"/>
        </w:rPr>
        <w:t xml:space="preserve"> </w:t>
      </w:r>
      <w:r>
        <w:t>шрифта,</w:t>
      </w:r>
      <w:r>
        <w:rPr>
          <w:spacing w:val="30"/>
        </w:rPr>
        <w:t xml:space="preserve"> </w:t>
      </w:r>
      <w:r>
        <w:t>появление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 w:firstLine="0"/>
      </w:pPr>
      <w:r>
        <w:lastRenderedPageBreak/>
        <w:t>первой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«Ведомости»,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Кунсткамеры.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Академии наук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Петербурге</w:t>
      </w:r>
      <w:r>
        <w:rPr>
          <w:spacing w:val="-2"/>
        </w:rPr>
        <w:t xml:space="preserve"> </w:t>
      </w:r>
      <w:r>
        <w:t>(1725 г.).</w:t>
      </w:r>
    </w:p>
    <w:p w:rsidR="00C8070F" w:rsidRDefault="0048348A">
      <w:pPr>
        <w:pStyle w:val="a3"/>
        <w:ind w:left="825" w:firstLine="0"/>
      </w:pPr>
      <w:r>
        <w:t>Эпоха</w:t>
      </w:r>
      <w:r>
        <w:rPr>
          <w:spacing w:val="-5"/>
        </w:rPr>
        <w:t xml:space="preserve"> </w:t>
      </w:r>
      <w:r>
        <w:t>дворцовых</w:t>
      </w:r>
      <w:r>
        <w:rPr>
          <w:spacing w:val="-2"/>
        </w:rPr>
        <w:t xml:space="preserve"> </w:t>
      </w:r>
      <w:r>
        <w:t>переворотов</w:t>
      </w:r>
    </w:p>
    <w:p w:rsidR="00C8070F" w:rsidRDefault="0048348A">
      <w:pPr>
        <w:pStyle w:val="a3"/>
        <w:spacing w:before="1"/>
        <w:ind w:right="348" w:firstLine="566"/>
      </w:pPr>
      <w:r>
        <w:t>Правление Екатерины I. Правление Петра II, Ссылка А.Д. Меншикова. Правление Анны</w:t>
      </w:r>
      <w:r>
        <w:rPr>
          <w:spacing w:val="1"/>
        </w:rPr>
        <w:t xml:space="preserve"> </w:t>
      </w:r>
      <w:r>
        <w:t>Иоанновны,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Сухопутного</w:t>
      </w:r>
      <w:r>
        <w:rPr>
          <w:spacing w:val="-1"/>
        </w:rPr>
        <w:t xml:space="preserve"> </w:t>
      </w:r>
      <w:r>
        <w:t>шляхетского кадетского корпуса.</w:t>
      </w:r>
      <w:r>
        <w:rPr>
          <w:spacing w:val="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Антоновича.</w:t>
      </w:r>
    </w:p>
    <w:p w:rsidR="00C8070F" w:rsidRDefault="0048348A">
      <w:pPr>
        <w:pStyle w:val="a3"/>
        <w:ind w:right="352" w:firstLine="566"/>
      </w:pPr>
      <w:r>
        <w:t>Правление Елизаветы Петровны. Ликвидация внутренних таможен. М.В. Ломоносов и</w:t>
      </w:r>
      <w:r>
        <w:rPr>
          <w:spacing w:val="1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-2"/>
        </w:rPr>
        <w:t xml:space="preserve"> </w:t>
      </w:r>
      <w:r>
        <w:t>(1755</w:t>
      </w:r>
      <w:r>
        <w:rPr>
          <w:spacing w:val="-1"/>
        </w:rPr>
        <w:t xml:space="preserve"> </w:t>
      </w:r>
      <w:r>
        <w:t>г.).</w:t>
      </w:r>
      <w:r>
        <w:rPr>
          <w:spacing w:val="-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художеств.</w:t>
      </w:r>
    </w:p>
    <w:p w:rsidR="00C8070F" w:rsidRDefault="0048348A">
      <w:pPr>
        <w:pStyle w:val="a3"/>
        <w:ind w:right="340" w:firstLine="566"/>
      </w:pPr>
      <w:r>
        <w:t>Правление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дворянской.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1762 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дворцовых</w:t>
      </w:r>
      <w:r>
        <w:rPr>
          <w:spacing w:val="1"/>
        </w:rPr>
        <w:t xml:space="preserve"> </w:t>
      </w:r>
      <w:r>
        <w:t>переворотов.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C8070F" w:rsidRDefault="0048348A">
      <w:pPr>
        <w:pStyle w:val="a3"/>
        <w:ind w:left="825" w:firstLine="0"/>
      </w:pPr>
      <w:r>
        <w:t>Правление</w:t>
      </w:r>
      <w:r>
        <w:rPr>
          <w:spacing w:val="-6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</w:p>
    <w:p w:rsidR="00C8070F" w:rsidRDefault="0048348A">
      <w:pPr>
        <w:pStyle w:val="a3"/>
        <w:ind w:right="350" w:firstLine="566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Особ</w:t>
      </w:r>
      <w:r>
        <w:t>енности</w:t>
      </w:r>
      <w:r>
        <w:rPr>
          <w:spacing w:val="1"/>
        </w:rPr>
        <w:t xml:space="preserve"> </w:t>
      </w:r>
      <w:r>
        <w:t>«просвещенного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Секуляризация церковных земель. Уложенная комиссия. Экономическая и 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манифеста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Жалованных</w:t>
      </w:r>
      <w:r>
        <w:rPr>
          <w:spacing w:val="1"/>
        </w:rPr>
        <w:t xml:space="preserve"> </w:t>
      </w:r>
      <w:r>
        <w:t>грамот</w:t>
      </w:r>
      <w:r>
        <w:rPr>
          <w:spacing w:val="1"/>
        </w:rPr>
        <w:t xml:space="preserve"> </w:t>
      </w:r>
      <w:r>
        <w:t>дворянству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сословий российского</w:t>
      </w:r>
      <w:r>
        <w:rPr>
          <w:spacing w:val="-1"/>
        </w:rPr>
        <w:t xml:space="preserve"> </w:t>
      </w:r>
      <w:r>
        <w:t>общества.</w:t>
      </w:r>
    </w:p>
    <w:p w:rsidR="00C8070F" w:rsidRDefault="0048348A">
      <w:pPr>
        <w:pStyle w:val="a3"/>
        <w:ind w:right="345" w:firstLine="566"/>
      </w:pP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гетманства.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веротерпимости.</w:t>
      </w:r>
    </w:p>
    <w:p w:rsidR="00C8070F" w:rsidRDefault="0048348A">
      <w:pPr>
        <w:pStyle w:val="a3"/>
        <w:ind w:right="342" w:firstLine="566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вольнонаемный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Урала. Издание манифеста о свободе предпринимательства. Торговые договоры со странами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rPr>
          <w:i/>
        </w:rPr>
        <w:t>Чумной</w:t>
      </w:r>
      <w:r>
        <w:rPr>
          <w:i/>
          <w:spacing w:val="1"/>
        </w:rPr>
        <w:t xml:space="preserve"> </w:t>
      </w:r>
      <w:r>
        <w:rPr>
          <w:i/>
        </w:rPr>
        <w:t>бунт.</w:t>
      </w:r>
      <w:r>
        <w:rPr>
          <w:i/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3"/>
        </w:rPr>
        <w:t xml:space="preserve"> </w:t>
      </w:r>
      <w:r>
        <w:t xml:space="preserve">Е.И. </w:t>
      </w:r>
      <w:r>
        <w:t>Пугачева</w:t>
      </w:r>
      <w:r>
        <w:rPr>
          <w:spacing w:val="-2"/>
        </w:rPr>
        <w:t xml:space="preserve"> </w:t>
      </w:r>
      <w:r>
        <w:t>(1773–1775 гг.).</w:t>
      </w:r>
    </w:p>
    <w:p w:rsidR="00C8070F" w:rsidRDefault="0048348A">
      <w:pPr>
        <w:pStyle w:val="a3"/>
        <w:spacing w:before="1"/>
        <w:ind w:left="825" w:firstLine="0"/>
      </w:pPr>
      <w:r>
        <w:t>Развитие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мысли.</w:t>
      </w:r>
    </w:p>
    <w:p w:rsidR="00C8070F" w:rsidRDefault="0048348A">
      <w:pPr>
        <w:pStyle w:val="a3"/>
        <w:ind w:right="337" w:firstLine="566"/>
      </w:pPr>
      <w:r>
        <w:t>Внешняя политика России второй половины XVIII в. Борьба России за выход к Черному</w:t>
      </w:r>
      <w:r>
        <w:rPr>
          <w:spacing w:val="1"/>
        </w:rPr>
        <w:t xml:space="preserve"> </w:t>
      </w:r>
      <w:r>
        <w:t>морю. Войны с Османской империей. Присоединение Крыма и Северного Причерноморья 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(1783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Создани</w:t>
      </w:r>
      <w:r>
        <w:t>е</w:t>
      </w:r>
      <w:r>
        <w:rPr>
          <w:spacing w:val="1"/>
        </w:rPr>
        <w:t xml:space="preserve"> </w:t>
      </w:r>
      <w:r>
        <w:t>Черноморского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Измаила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войсками под командованием А.В. Суворова. Георгиевский трактат. Участие России в разделах</w:t>
      </w:r>
      <w:r>
        <w:rPr>
          <w:spacing w:val="1"/>
        </w:rPr>
        <w:t xml:space="preserve"> </w:t>
      </w:r>
      <w:r>
        <w:t>Речи Посполитой. Отношения с Англией. Декларация о вооруженном нейтралитете. Борьба 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1"/>
        </w:rPr>
        <w:t xml:space="preserve"> </w:t>
      </w:r>
      <w:r>
        <w:t>Францией.</w:t>
      </w:r>
    </w:p>
    <w:p w:rsidR="00C8070F" w:rsidRDefault="0048348A">
      <w:pPr>
        <w:pStyle w:val="a3"/>
        <w:ind w:right="342" w:firstLine="566"/>
      </w:pPr>
      <w:r>
        <w:t>Культурно</w:t>
      </w:r>
      <w:r>
        <w:t>е пространство Российской империи в XVIII в.: публицистика и литература,</w:t>
      </w:r>
      <w:r>
        <w:rPr>
          <w:spacing w:val="1"/>
        </w:rPr>
        <w:t xml:space="preserve"> </w:t>
      </w:r>
      <w:r>
        <w:t>первые журналы, развитие науки, географические экспедиции, достижения в технике, развитие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быт и нравы.</w:t>
      </w:r>
    </w:p>
    <w:p w:rsidR="00C8070F" w:rsidRDefault="0048348A">
      <w:pPr>
        <w:pStyle w:val="a3"/>
        <w:ind w:left="825" w:firstLine="0"/>
      </w:pPr>
      <w:r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-1"/>
        </w:rPr>
        <w:t xml:space="preserve"> </w:t>
      </w:r>
      <w:r>
        <w:t>I</w:t>
      </w:r>
    </w:p>
    <w:p w:rsidR="00C8070F" w:rsidRDefault="0048348A">
      <w:pPr>
        <w:pStyle w:val="a3"/>
        <w:ind w:right="348" w:firstLine="566"/>
      </w:pPr>
      <w:r>
        <w:t>В</w:t>
      </w:r>
      <w:r>
        <w:t>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престолонаследия.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Павла I. Издание</w:t>
      </w:r>
      <w:r>
        <w:rPr>
          <w:spacing w:val="-2"/>
        </w:rPr>
        <w:t xml:space="preserve"> </w:t>
      </w:r>
      <w:r>
        <w:t>манифеста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трехдневной барщине.</w:t>
      </w:r>
    </w:p>
    <w:p w:rsidR="00C8070F" w:rsidRDefault="0048348A">
      <w:pPr>
        <w:pStyle w:val="a3"/>
        <w:ind w:right="354" w:firstLine="566"/>
      </w:pPr>
      <w:r>
        <w:t>Внешняя политика Павла I. Участие России в антифранцузских коалициях. Итальянский и</w:t>
      </w:r>
      <w:r>
        <w:rPr>
          <w:spacing w:val="-57"/>
        </w:rPr>
        <w:t xml:space="preserve"> </w:t>
      </w:r>
      <w:r>
        <w:t>Швейцарский</w:t>
      </w:r>
      <w:r>
        <w:rPr>
          <w:spacing w:val="-4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Суворова (1799</w:t>
      </w:r>
      <w:r>
        <w:rPr>
          <w:spacing w:val="-3"/>
        </w:rPr>
        <w:t xml:space="preserve"> </w:t>
      </w:r>
      <w:r>
        <w:t>г.).</w:t>
      </w:r>
      <w:r>
        <w:rPr>
          <w:spacing w:val="-1"/>
        </w:rPr>
        <w:t xml:space="preserve"> </w:t>
      </w:r>
      <w:r>
        <w:t>Военно-морские</w:t>
      </w:r>
      <w:r>
        <w:rPr>
          <w:spacing w:val="-2"/>
        </w:rPr>
        <w:t xml:space="preserve"> </w:t>
      </w:r>
      <w:r>
        <w:t>экспедиции</w:t>
      </w:r>
      <w:r>
        <w:rPr>
          <w:spacing w:val="-2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Ушакова.</w:t>
      </w:r>
    </w:p>
    <w:p w:rsidR="00C8070F" w:rsidRDefault="0048348A">
      <w:pPr>
        <w:pStyle w:val="a3"/>
        <w:ind w:left="825" w:right="5151" w:hanging="567"/>
      </w:pPr>
      <w:r>
        <w:t>Всеобщая история (Новая история XVIII в.)</w:t>
      </w:r>
      <w:r>
        <w:rPr>
          <w:spacing w:val="1"/>
        </w:rPr>
        <w:t xml:space="preserve"> </w:t>
      </w:r>
      <w:r>
        <w:t>Эпоха</w:t>
      </w:r>
      <w:r>
        <w:rPr>
          <w:spacing w:val="-6"/>
        </w:rPr>
        <w:t xml:space="preserve"> </w:t>
      </w:r>
      <w:r>
        <w:t>Просвещения.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культуре.</w:t>
      </w:r>
    </w:p>
    <w:p w:rsidR="00C8070F" w:rsidRDefault="0048348A">
      <w:pPr>
        <w:pStyle w:val="a3"/>
        <w:ind w:right="349" w:firstLine="566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в Англии</w:t>
      </w:r>
      <w:r>
        <w:rPr>
          <w:spacing w:val="1"/>
        </w:rPr>
        <w:t xml:space="preserve"> </w:t>
      </w:r>
      <w:r>
        <w:t xml:space="preserve">в XVIII в. </w:t>
      </w:r>
      <w:r>
        <w:t>Возникновение промышленной</w:t>
      </w:r>
      <w:r>
        <w:rPr>
          <w:spacing w:val="1"/>
        </w:rPr>
        <w:t xml:space="preserve"> </w:t>
      </w:r>
      <w:r>
        <w:t>буржуазии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пролетариата.</w:t>
      </w:r>
    </w:p>
    <w:p w:rsidR="00C8070F" w:rsidRDefault="0048348A">
      <w:pPr>
        <w:pStyle w:val="a3"/>
        <w:spacing w:before="1"/>
        <w:ind w:right="340" w:firstLine="566"/>
      </w:pPr>
      <w:r>
        <w:t>Абсолютная монархия во Франции. Особенности положения третьего сословия.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этапы Великой французской революции.</w:t>
      </w:r>
    </w:p>
    <w:p w:rsidR="00C8070F" w:rsidRDefault="0048348A">
      <w:pPr>
        <w:pStyle w:val="a3"/>
        <w:ind w:right="349" w:firstLine="566"/>
      </w:pPr>
      <w:r>
        <w:t xml:space="preserve">Своеобразие Священной Римской империи германской нации и государств, </w:t>
      </w:r>
      <w:r>
        <w:t>входивших в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состав.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королевства</w:t>
      </w:r>
      <w:r>
        <w:rPr>
          <w:spacing w:val="-2"/>
        </w:rPr>
        <w:t xml:space="preserve"> </w:t>
      </w:r>
      <w:r>
        <w:t>Пруссия.</w:t>
      </w:r>
    </w:p>
    <w:p w:rsidR="00C8070F" w:rsidRDefault="0048348A">
      <w:pPr>
        <w:pStyle w:val="a3"/>
        <w:ind w:left="825" w:right="2915" w:firstLine="0"/>
      </w:pPr>
      <w:r>
        <w:t>Национальное и политическое своеобразие монархии Габсбургов.</w:t>
      </w:r>
      <w:r>
        <w:rPr>
          <w:spacing w:val="-58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международных отношений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C8070F" w:rsidRDefault="0048348A">
      <w:pPr>
        <w:pStyle w:val="a3"/>
        <w:ind w:right="348" w:firstLine="566"/>
      </w:pPr>
      <w:r>
        <w:t>Конфликт</w:t>
      </w:r>
      <w:r>
        <w:rPr>
          <w:spacing w:val="1"/>
        </w:rPr>
        <w:t xml:space="preserve"> </w:t>
      </w:r>
      <w:r>
        <w:t>британских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метрополией.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t>США.</w:t>
      </w:r>
    </w:p>
    <w:p w:rsidR="00C8070F" w:rsidRDefault="0048348A">
      <w:pPr>
        <w:pStyle w:val="a3"/>
        <w:ind w:left="825" w:firstLine="0"/>
      </w:pPr>
      <w:r>
        <w:t>Ф</w:t>
      </w:r>
      <w:r>
        <w:t>ранцузская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825" w:firstLine="0"/>
      </w:pPr>
      <w:r>
        <w:lastRenderedPageBreak/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C8070F" w:rsidRDefault="0048348A">
      <w:pPr>
        <w:pStyle w:val="a3"/>
        <w:ind w:left="825" w:firstLine="0"/>
      </w:pPr>
      <w:r>
        <w:t>Влияние</w:t>
      </w:r>
      <w:r>
        <w:rPr>
          <w:spacing w:val="-4"/>
        </w:rPr>
        <w:t xml:space="preserve"> </w:t>
      </w:r>
      <w:r>
        <w:t>Французской</w:t>
      </w:r>
      <w:r>
        <w:rPr>
          <w:spacing w:val="-3"/>
        </w:rPr>
        <w:t xml:space="preserve"> </w:t>
      </w:r>
      <w:r>
        <w:t>революции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процессы.</w:t>
      </w:r>
    </w:p>
    <w:p w:rsidR="00C8070F" w:rsidRDefault="0048348A">
      <w:pPr>
        <w:pStyle w:val="a3"/>
        <w:ind w:right="347" w:firstLine="566"/>
      </w:pPr>
      <w:r>
        <w:t>Реакция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экспансию</w:t>
      </w:r>
      <w:r>
        <w:rPr>
          <w:spacing w:val="1"/>
        </w:rPr>
        <w:t xml:space="preserve"> </w:t>
      </w:r>
      <w:r>
        <w:t>Запада:</w:t>
      </w:r>
      <w:r>
        <w:rPr>
          <w:spacing w:val="1"/>
        </w:rPr>
        <w:t xml:space="preserve"> </w:t>
      </w:r>
      <w:r>
        <w:t>отторжение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изоляция,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Османской империи, Индии,</w:t>
      </w:r>
      <w:r>
        <w:rPr>
          <w:spacing w:val="-1"/>
        </w:rPr>
        <w:t xml:space="preserve"> </w:t>
      </w:r>
      <w:r>
        <w:t>Китая,</w:t>
      </w:r>
      <w:r>
        <w:rPr>
          <w:spacing w:val="-3"/>
        </w:rPr>
        <w:t xml:space="preserve"> </w:t>
      </w:r>
      <w:r>
        <w:t>Японии.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3"/>
        <w:ind w:right="342" w:firstLine="707"/>
        <w:rPr>
          <w:sz w:val="24"/>
        </w:rPr>
      </w:pPr>
      <w:r>
        <w:rPr>
          <w:sz w:val="24"/>
        </w:rPr>
        <w:t>объяснять с опорой на справочный материал смысл изученных исторических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XVII–XVIII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1"/>
        <w:ind w:right="348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 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I: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протекционизм,</w:t>
      </w:r>
      <w:r>
        <w:rPr>
          <w:spacing w:val="1"/>
          <w:sz w:val="24"/>
        </w:rPr>
        <w:t xml:space="preserve"> </w:t>
      </w:r>
      <w:r>
        <w:rPr>
          <w:sz w:val="24"/>
        </w:rPr>
        <w:t>гвардия,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коллегии,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рекрутские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наборы,</w:t>
      </w:r>
      <w:r>
        <w:rPr>
          <w:spacing w:val="1"/>
          <w:sz w:val="24"/>
        </w:rPr>
        <w:t xml:space="preserve"> </w:t>
      </w:r>
      <w:r>
        <w:rPr>
          <w:sz w:val="24"/>
        </w:rPr>
        <w:t>ревизия,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обер-прокурор,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прибыльщик,</w:t>
      </w:r>
      <w:r>
        <w:rPr>
          <w:spacing w:val="1"/>
          <w:sz w:val="24"/>
        </w:rPr>
        <w:t xml:space="preserve"> </w:t>
      </w:r>
      <w:r>
        <w:rPr>
          <w:sz w:val="24"/>
        </w:rPr>
        <w:t>приписные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крестьяне,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ассамблея,</w:t>
      </w:r>
      <w:r>
        <w:rPr>
          <w:spacing w:val="-2"/>
          <w:sz w:val="24"/>
        </w:rPr>
        <w:t xml:space="preserve"> </w:t>
      </w:r>
      <w:r>
        <w:rPr>
          <w:sz w:val="24"/>
        </w:rPr>
        <w:t>ратуша,</w:t>
      </w:r>
      <w:r>
        <w:rPr>
          <w:spacing w:val="-1"/>
          <w:sz w:val="24"/>
        </w:rPr>
        <w:t xml:space="preserve"> </w:t>
      </w:r>
      <w:r>
        <w:rPr>
          <w:sz w:val="24"/>
        </w:rPr>
        <w:t>магистрат,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барокко,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император,</w:t>
      </w:r>
      <w:r>
        <w:rPr>
          <w:spacing w:val="-1"/>
          <w:sz w:val="24"/>
        </w:rPr>
        <w:t xml:space="preserve"> </w:t>
      </w:r>
      <w:r>
        <w:rPr>
          <w:sz w:val="24"/>
        </w:rPr>
        <w:t>Сенат,</w:t>
      </w:r>
      <w:r>
        <w:rPr>
          <w:spacing w:val="-1"/>
          <w:sz w:val="24"/>
        </w:rPr>
        <w:t xml:space="preserve"> </w:t>
      </w:r>
      <w:r>
        <w:rPr>
          <w:sz w:val="24"/>
        </w:rPr>
        <w:t>Синод,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подать;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1" w:line="237" w:lineRule="auto"/>
        <w:ind w:right="349"/>
        <w:rPr>
          <w:sz w:val="24"/>
        </w:rPr>
      </w:pPr>
      <w:r>
        <w:rPr>
          <w:sz w:val="24"/>
        </w:rPr>
        <w:t>Эпоха дворцовых переворотов: «Кондиции». «Бироновщина», Кабинет министров, рококо,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переворот;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4" w:line="237" w:lineRule="auto"/>
        <w:ind w:right="354"/>
        <w:rPr>
          <w:sz w:val="24"/>
        </w:rPr>
      </w:pPr>
      <w:r>
        <w:rPr>
          <w:sz w:val="24"/>
        </w:rPr>
        <w:t>Правление Екатерины II: барщинное и оброчное хозяйство, «просвещенный 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грамота, секуляризация,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гильдия,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-1"/>
          <w:sz w:val="24"/>
        </w:rPr>
        <w:t xml:space="preserve"> </w:t>
      </w:r>
      <w:r>
        <w:rPr>
          <w:sz w:val="24"/>
        </w:rPr>
        <w:t>сентиментализм;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3"/>
        <w:ind w:right="347"/>
        <w:rPr>
          <w:sz w:val="24"/>
        </w:rPr>
      </w:pP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вв.):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эпоха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договор», «народный </w:t>
      </w:r>
      <w:r>
        <w:rPr>
          <w:sz w:val="24"/>
        </w:rPr>
        <w:t>суверенитет», промышленный переворот, конституция, монополия,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жирондисты,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якобинцы, термидорианцы</w:t>
      </w:r>
      <w:r>
        <w:rPr>
          <w:sz w:val="24"/>
        </w:rPr>
        <w:t>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9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ссии конца XVII–XVIII в. и Новой истории XVIII в., корректно используя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исторических источниках различного типа, изученные понятия,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line="292" w:lineRule="exact"/>
        <w:ind w:hanging="361"/>
        <w:rPr>
          <w:sz w:val="24"/>
        </w:rPr>
      </w:pP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сподвижников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преобразований;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траной,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Петра</w:t>
      </w:r>
      <w:r>
        <w:rPr>
          <w:spacing w:val="-3"/>
          <w:sz w:val="24"/>
        </w:rPr>
        <w:t xml:space="preserve"> </w:t>
      </w:r>
      <w:r>
        <w:rPr>
          <w:sz w:val="24"/>
        </w:rPr>
        <w:t>I;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3" w:line="237" w:lineRule="auto"/>
        <w:ind w:right="343"/>
        <w:rPr>
          <w:sz w:val="24"/>
        </w:rPr>
      </w:pP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 Россию, введение нового летоисчисления, гражданского шрифта, 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1"/>
          <w:sz w:val="24"/>
        </w:rPr>
        <w:t xml:space="preserve"> </w:t>
      </w:r>
      <w:r>
        <w:rPr>
          <w:sz w:val="24"/>
        </w:rPr>
        <w:t>«Ведомости»,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Кунсткамеры;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социально-экономическое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5"/>
          <w:sz w:val="24"/>
        </w:rPr>
        <w:t xml:space="preserve"> </w:t>
      </w:r>
      <w:r>
        <w:rPr>
          <w:sz w:val="24"/>
        </w:rPr>
        <w:t>дворцовых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переворотов;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-1"/>
          <w:sz w:val="24"/>
        </w:rPr>
        <w:t xml:space="preserve"> </w:t>
      </w:r>
      <w:r>
        <w:rPr>
          <w:sz w:val="24"/>
        </w:rPr>
        <w:t>II;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 w:line="237" w:lineRule="auto"/>
        <w:ind w:right="350"/>
        <w:rPr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архитектуру, 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быт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правящей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идеи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4" w:firstLine="707"/>
        <w:rPr>
          <w:sz w:val="24"/>
        </w:rPr>
      </w:pPr>
      <w:r>
        <w:rPr>
          <w:sz w:val="24"/>
        </w:rPr>
        <w:t>читать и анализировать историческую карту/схему по истории России конца XVII–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«ленту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 геополитических условий существования государств, народов, делать в</w:t>
      </w:r>
      <w:r>
        <w:rPr>
          <w:sz w:val="24"/>
        </w:rPr>
        <w:t>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процессов);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1" w:line="237" w:lineRule="auto"/>
        <w:ind w:right="351" w:firstLine="707"/>
        <w:rPr>
          <w:sz w:val="24"/>
        </w:rPr>
      </w:pPr>
      <w:r>
        <w:rPr>
          <w:sz w:val="24"/>
        </w:rPr>
        <w:t>использовать карту родного края для анализа исторической информации и рассказа 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 w:line="237" w:lineRule="auto"/>
        <w:ind w:right="351" w:firstLine="707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XVII–XVIII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>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1"/>
          <w:sz w:val="24"/>
        </w:rPr>
        <w:t xml:space="preserve"> </w:t>
      </w:r>
      <w:r>
        <w:rPr>
          <w:sz w:val="24"/>
        </w:rPr>
        <w:t>карты/схемы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8"/>
        <w:ind w:right="344" w:firstLine="707"/>
        <w:rPr>
          <w:sz w:val="24"/>
        </w:rPr>
      </w:pPr>
      <w:r>
        <w:rPr>
          <w:sz w:val="24"/>
        </w:rPr>
        <w:lastRenderedPageBreak/>
        <w:t>различать основные виды письменных источников по истории России конца XVII–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 истории XVIII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/>
        <w:ind w:right="341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XVII–XVIII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позицию автора, участников событий, определять в тексте источника основную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справочный материал;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1" w:line="237" w:lineRule="auto"/>
        <w:ind w:right="342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XVII–XVIII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4"/>
          <w:sz w:val="24"/>
        </w:rPr>
        <w:t xml:space="preserve"> </w:t>
      </w:r>
      <w:r>
        <w:rPr>
          <w:sz w:val="24"/>
        </w:rPr>
        <w:t>в., составлять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7" w:line="237" w:lineRule="auto"/>
        <w:ind w:right="34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явлений), представленных в </w:t>
      </w:r>
      <w:r>
        <w:rPr>
          <w:sz w:val="24"/>
        </w:rPr>
        <w:t>письменном историческом источнике по истории России 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XVII–XVIII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 истории XVIII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/>
        <w:ind w:right="345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справочной литературе, сети Интернет для решения различных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Интернет, 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9" w:firstLine="707"/>
        <w:rPr>
          <w:sz w:val="24"/>
        </w:rPr>
      </w:pPr>
      <w:r>
        <w:rPr>
          <w:sz w:val="24"/>
        </w:rPr>
        <w:t>проводить атрибуцию различных видов вещественных исторических источников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России конца XVII–XVIII в. и </w:t>
      </w:r>
      <w:r>
        <w:rPr>
          <w:sz w:val="24"/>
        </w:rPr>
        <w:t>Новой истории XVIII в.,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их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 вещественного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источника;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использовать условно-графическую, изобразительную на</w:t>
      </w:r>
      <w:r>
        <w:rPr>
          <w:sz w:val="24"/>
        </w:rPr>
        <w:t>глядность и 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при изучении событий (явлений, процессов), истории России конца XVII–XVIII 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истории XVIII 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 w:line="237" w:lineRule="auto"/>
        <w:ind w:right="347" w:firstLine="70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процессы) истории России конца XVII–XVIII </w:t>
      </w:r>
      <w:r>
        <w:rPr>
          <w:sz w:val="24"/>
        </w:rPr>
        <w:t>в. и Новой истории XVIII в., используя 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7" w:line="237" w:lineRule="auto"/>
        <w:ind w:right="340" w:firstLine="707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обобщать)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элементы знания по истории России конца XVII–XVIII в. и Новой истории XVIII в.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 учебных действий;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" w:line="237" w:lineRule="auto"/>
        <w:ind w:right="343" w:firstLine="707"/>
        <w:rPr>
          <w:sz w:val="24"/>
        </w:rPr>
      </w:pPr>
      <w:r>
        <w:rPr>
          <w:sz w:val="24"/>
        </w:rPr>
        <w:t>анализировать с опорой на алгоритм учебных действий историческую ситуацию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учебного текста по истории России конца XVII–XVIII в. и Новой истории XVIII в.,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7" w:line="237" w:lineRule="auto"/>
        <w:ind w:right="343" w:firstLine="707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синтез освоенного учебного материала по истории России конца XVII–XVIII в. и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 w:line="293" w:lineRule="exact"/>
        <w:ind w:left="1252" w:hanging="28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 w:line="237" w:lineRule="auto"/>
        <w:ind w:right="342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XVII–XVIII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5"/>
        <w:ind w:right="342" w:firstLine="707"/>
        <w:rPr>
          <w:sz w:val="24"/>
        </w:rPr>
      </w:pPr>
      <w:r>
        <w:rPr>
          <w:sz w:val="24"/>
        </w:rPr>
        <w:t>определять с опорой на справочный материал и указывать причины, 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повод,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XVII–XVIII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-5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/>
        <w:ind w:right="343" w:firstLine="707"/>
        <w:rPr>
          <w:sz w:val="24"/>
        </w:rPr>
      </w:pPr>
      <w:r>
        <w:rPr>
          <w:sz w:val="24"/>
        </w:rPr>
        <w:t>сравнивать с опорой на алгоритм учебных действий изученные исторические 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 процессы в истории России конца XVII–XVIII в. и Новой истории XVIII в., взгляды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</w:t>
      </w:r>
      <w:r>
        <w:rPr>
          <w:sz w:val="24"/>
        </w:rPr>
        <w:t>ских деятелей, по 2-3 критериям, результаты оформлять в виде таблицы;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1" w:line="237" w:lineRule="auto"/>
        <w:ind w:right="34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значительным событиям истории России конца XVII–XVIII в. и Новой истор</w:t>
      </w:r>
      <w:r>
        <w:rPr>
          <w:sz w:val="24"/>
        </w:rPr>
        <w:t>ии 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88"/>
        <w:ind w:right="345" w:firstLine="707"/>
        <w:rPr>
          <w:sz w:val="24"/>
        </w:rPr>
      </w:pPr>
      <w:r>
        <w:rPr>
          <w:sz w:val="24"/>
        </w:rPr>
        <w:lastRenderedPageBreak/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C8070F" w:rsidRDefault="0048348A">
      <w:pPr>
        <w:pStyle w:val="a3"/>
        <w:ind w:right="348" w:firstLine="566"/>
      </w:pPr>
      <w:r>
        <w:t>Предметные результаты по итогам</w:t>
      </w:r>
      <w:r>
        <w:t xml:space="preserve"> пятого года изучения учебного предмета 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 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последовательность событий, явлений, процессов истории</w:t>
      </w:r>
      <w:r>
        <w:rPr>
          <w:sz w:val="24"/>
        </w:rPr>
        <w:t xml:space="preserve"> России XIX – начала 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синхронизировать события (явления, процессы) истории разных стран и народов,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(явлений, процессов):</w:t>
      </w:r>
    </w:p>
    <w:p w:rsidR="00C8070F" w:rsidRDefault="0048348A">
      <w:pPr>
        <w:pStyle w:val="a3"/>
        <w:spacing w:line="273" w:lineRule="exact"/>
        <w:ind w:firstLine="0"/>
      </w:pPr>
      <w:r>
        <w:t>История</w:t>
      </w:r>
      <w:r>
        <w:rPr>
          <w:spacing w:val="-3"/>
        </w:rPr>
        <w:t xml:space="preserve"> </w:t>
      </w:r>
      <w:r>
        <w:t>России</w:t>
      </w:r>
    </w:p>
    <w:p w:rsidR="00C8070F" w:rsidRDefault="0048348A">
      <w:pPr>
        <w:pStyle w:val="a3"/>
        <w:ind w:left="825"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Александра I</w:t>
      </w:r>
    </w:p>
    <w:p w:rsidR="00C8070F" w:rsidRDefault="0048348A">
      <w:pPr>
        <w:pStyle w:val="a3"/>
        <w:ind w:right="343" w:firstLine="566"/>
      </w:pP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Переворот 11 марта 1801 г. Внутренняя политика в 1801–1811 гг. Негласный комитет. Издание</w:t>
      </w:r>
      <w:r>
        <w:rPr>
          <w:spacing w:val="1"/>
        </w:rPr>
        <w:t xml:space="preserve"> </w:t>
      </w:r>
      <w:r>
        <w:t>указа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«вольных</w:t>
      </w:r>
      <w:r>
        <w:rPr>
          <w:spacing w:val="1"/>
        </w:rPr>
        <w:t xml:space="preserve"> </w:t>
      </w:r>
      <w:r>
        <w:t>хлебопашцах».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М.М. Сперанским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Государственного совета.</w:t>
      </w:r>
    </w:p>
    <w:p w:rsidR="00C8070F" w:rsidRDefault="0048348A">
      <w:pPr>
        <w:spacing w:before="1"/>
        <w:ind w:left="258" w:right="344" w:firstLine="566"/>
        <w:jc w:val="both"/>
        <w:rPr>
          <w:i/>
          <w:sz w:val="24"/>
        </w:rPr>
      </w:pPr>
      <w:r>
        <w:rPr>
          <w:sz w:val="24"/>
        </w:rPr>
        <w:t>Положение России в мире на рубеже XVIII–XIX вв. Внешняя политика России.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с Турцией и Ир</w:t>
      </w:r>
      <w:r>
        <w:rPr>
          <w:sz w:val="24"/>
        </w:rPr>
        <w:t>аном. Расширение российского присутствия на Кавказе. 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Тильзитского мира (1807 г.). Присоединение к России Финляндии </w:t>
      </w:r>
      <w:r>
        <w:rPr>
          <w:i/>
          <w:sz w:val="24"/>
        </w:rPr>
        <w:t>и утверждение конституции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княжества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Финляндского.</w:t>
      </w:r>
    </w:p>
    <w:p w:rsidR="00C8070F" w:rsidRDefault="0048348A">
      <w:pPr>
        <w:pStyle w:val="a3"/>
        <w:ind w:right="343" w:firstLine="566"/>
      </w:pPr>
      <w:r>
        <w:t xml:space="preserve">Отечественная война 1812 г. Бородинская битва (1812 г.). М.И. Кутузов. </w:t>
      </w:r>
      <w:r>
        <w:t>Заграничный</w:t>
      </w:r>
      <w:r>
        <w:rPr>
          <w:spacing w:val="1"/>
        </w:rPr>
        <w:t xml:space="preserve"> </w:t>
      </w:r>
      <w:r>
        <w:t>поход русской армии. Венский конгресс (1815 г.) и его решения. Священный союз. 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роли России в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делах.</w:t>
      </w:r>
    </w:p>
    <w:p w:rsidR="00C8070F" w:rsidRDefault="0048348A">
      <w:pPr>
        <w:pStyle w:val="a3"/>
        <w:ind w:right="354" w:firstLine="566"/>
      </w:pPr>
      <w:r>
        <w:t>Дарование конституции Царству Польскому. Усиление политической реакции в начале</w:t>
      </w:r>
      <w:r>
        <w:rPr>
          <w:spacing w:val="1"/>
        </w:rPr>
        <w:t xml:space="preserve"> </w:t>
      </w:r>
      <w:r>
        <w:t>1820-х</w:t>
      </w:r>
      <w:r>
        <w:rPr>
          <w:spacing w:val="1"/>
        </w:rPr>
        <w:t xml:space="preserve"> </w:t>
      </w:r>
      <w:r>
        <w:t>гг.</w:t>
      </w:r>
    </w:p>
    <w:p w:rsidR="00C8070F" w:rsidRDefault="0048348A">
      <w:pPr>
        <w:ind w:left="258" w:right="348" w:firstLine="566"/>
        <w:jc w:val="both"/>
        <w:rPr>
          <w:sz w:val="24"/>
        </w:rPr>
      </w:pPr>
      <w:r>
        <w:rPr>
          <w:sz w:val="24"/>
        </w:rPr>
        <w:t xml:space="preserve">Движение декабристов. </w:t>
      </w:r>
      <w:r>
        <w:rPr>
          <w:i/>
          <w:sz w:val="24"/>
        </w:rPr>
        <w:t>Деятельность Союза спасения, Союза благоденствия, Южного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1825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Черниговского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Украине.</w:t>
      </w:r>
    </w:p>
    <w:p w:rsidR="00C8070F" w:rsidRDefault="0048348A">
      <w:pPr>
        <w:pStyle w:val="a3"/>
        <w:spacing w:before="1"/>
        <w:ind w:left="825" w:firstLine="0"/>
      </w:pPr>
      <w:r>
        <w:t>Правление</w:t>
      </w:r>
      <w:r>
        <w:rPr>
          <w:spacing w:val="-4"/>
        </w:rPr>
        <w:t xml:space="preserve"> </w:t>
      </w:r>
      <w:r>
        <w:t>Николая</w:t>
      </w:r>
      <w:r>
        <w:rPr>
          <w:spacing w:val="-2"/>
        </w:rPr>
        <w:t xml:space="preserve"> </w:t>
      </w:r>
      <w:r>
        <w:t>I</w:t>
      </w:r>
    </w:p>
    <w:p w:rsidR="00C8070F" w:rsidRDefault="0048348A">
      <w:pPr>
        <w:pStyle w:val="a3"/>
        <w:ind w:right="349" w:firstLine="566"/>
      </w:pPr>
      <w:r>
        <w:t>Следствие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декабристов.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Собст</w:t>
      </w:r>
      <w:r>
        <w:t>венной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Императорского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канцелярии.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роли государственного аппарата.</w:t>
      </w:r>
    </w:p>
    <w:p w:rsidR="00C8070F" w:rsidRDefault="0048348A">
      <w:pPr>
        <w:pStyle w:val="a3"/>
        <w:ind w:right="342" w:firstLine="566"/>
      </w:pPr>
      <w:r>
        <w:t>Цензурные</w:t>
      </w:r>
      <w:r>
        <w:rPr>
          <w:spacing w:val="1"/>
        </w:rPr>
        <w:t xml:space="preserve"> </w:t>
      </w:r>
      <w:r>
        <w:t>уставы 1826 и 1828 гг., цензурная политика 1830–1840-х</w:t>
      </w:r>
      <w:r>
        <w:rPr>
          <w:spacing w:val="1"/>
        </w:rPr>
        <w:t xml:space="preserve"> </w:t>
      </w:r>
      <w:r>
        <w:t>гг. Деятельность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21"/>
        </w:rPr>
        <w:t xml:space="preserve"> </w:t>
      </w:r>
      <w:r>
        <w:t>народного</w:t>
      </w:r>
      <w:r>
        <w:rPr>
          <w:spacing w:val="22"/>
        </w:rPr>
        <w:t xml:space="preserve"> </w:t>
      </w:r>
      <w:r>
        <w:t>просвещения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С.С.</w:t>
      </w:r>
      <w:r>
        <w:rPr>
          <w:spacing w:val="22"/>
        </w:rPr>
        <w:t xml:space="preserve"> </w:t>
      </w:r>
      <w:r>
        <w:t>Уварове.</w:t>
      </w:r>
      <w:r>
        <w:rPr>
          <w:spacing w:val="25"/>
        </w:rPr>
        <w:t xml:space="preserve"> </w:t>
      </w:r>
      <w:r>
        <w:t>Официальная</w:t>
      </w:r>
      <w:r>
        <w:rPr>
          <w:spacing w:val="22"/>
        </w:rPr>
        <w:t xml:space="preserve"> </w:t>
      </w:r>
      <w:r>
        <w:t>идеология:</w:t>
      </w:r>
    </w:p>
    <w:p w:rsidR="00C8070F" w:rsidRDefault="0048348A">
      <w:pPr>
        <w:pStyle w:val="a3"/>
        <w:ind w:right="350" w:firstLine="0"/>
      </w:pPr>
      <w:r>
        <w:t>«православие, самодержавие, народность». Ужесточение цензуры. Деятельность министерства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просвещения. Русская</w:t>
      </w:r>
      <w:r>
        <w:rPr>
          <w:spacing w:val="-1"/>
        </w:rPr>
        <w:t xml:space="preserve"> </w:t>
      </w:r>
      <w:r>
        <w:t>православная церковь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</w:p>
    <w:p w:rsidR="00C8070F" w:rsidRDefault="0048348A">
      <w:pPr>
        <w:pStyle w:val="a3"/>
        <w:ind w:right="342" w:firstLine="566"/>
      </w:pP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железных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Е.Ф. Канкрина.</w:t>
      </w:r>
      <w:r>
        <w:rPr>
          <w:spacing w:val="1"/>
        </w:rPr>
        <w:t xml:space="preserve"> </w:t>
      </w:r>
      <w:r>
        <w:t>Стабилизация</w:t>
      </w:r>
      <w:r>
        <w:rPr>
          <w:spacing w:val="-57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системы. Улучшение</w:t>
      </w:r>
      <w:r>
        <w:rPr>
          <w:spacing w:val="-2"/>
        </w:rPr>
        <w:t xml:space="preserve"> </w:t>
      </w:r>
      <w:r>
        <w:t>положения государственных крестьян.</w:t>
      </w:r>
    </w:p>
    <w:p w:rsidR="00C8070F" w:rsidRDefault="0048348A">
      <w:pPr>
        <w:pStyle w:val="a3"/>
        <w:ind w:right="348" w:firstLine="566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-1"/>
        </w:rPr>
        <w:t xml:space="preserve"> </w:t>
      </w:r>
      <w:r>
        <w:t>складывание</w:t>
      </w:r>
      <w:r>
        <w:rPr>
          <w:spacing w:val="-1"/>
        </w:rPr>
        <w:t xml:space="preserve"> </w:t>
      </w:r>
      <w:r>
        <w:t>теории русского социализма.</w:t>
      </w:r>
    </w:p>
    <w:p w:rsidR="00C8070F" w:rsidRDefault="0048348A">
      <w:pPr>
        <w:pStyle w:val="a3"/>
        <w:spacing w:before="1"/>
        <w:ind w:left="825" w:firstLine="0"/>
      </w:pPr>
      <w:r>
        <w:t>Народы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</w:p>
    <w:p w:rsidR="00C8070F" w:rsidRDefault="0048348A">
      <w:pPr>
        <w:pStyle w:val="a3"/>
        <w:ind w:right="349" w:firstLine="566"/>
      </w:pPr>
      <w:r>
        <w:t>Внешняя политика России. Войны России с Турцией и Ираном. Россия и европейские</w:t>
      </w:r>
      <w:r>
        <w:rPr>
          <w:spacing w:val="1"/>
        </w:rPr>
        <w:t xml:space="preserve"> </w:t>
      </w:r>
      <w:r>
        <w:t>революции 1848–1849 гг. Восточный вопрос во внешней политике России. Крымская война</w:t>
      </w:r>
      <w:r>
        <w:rPr>
          <w:spacing w:val="1"/>
        </w:rPr>
        <w:t xml:space="preserve"> </w:t>
      </w:r>
      <w:r>
        <w:t>(1853–1856</w:t>
      </w:r>
      <w:r>
        <w:rPr>
          <w:spacing w:val="-1"/>
        </w:rPr>
        <w:t xml:space="preserve"> </w:t>
      </w:r>
      <w:r>
        <w:t>гг.). Зак</w:t>
      </w:r>
      <w:r>
        <w:t>лючение</w:t>
      </w:r>
      <w:r>
        <w:rPr>
          <w:spacing w:val="-1"/>
        </w:rPr>
        <w:t xml:space="preserve"> </w:t>
      </w:r>
      <w:r>
        <w:t>Парижского</w:t>
      </w:r>
      <w:r>
        <w:rPr>
          <w:spacing w:val="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(1856 г.).</w:t>
      </w:r>
    </w:p>
    <w:p w:rsidR="00C8070F" w:rsidRDefault="0048348A">
      <w:pPr>
        <w:pStyle w:val="a3"/>
        <w:ind w:left="825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II</w:t>
      </w:r>
    </w:p>
    <w:p w:rsidR="00C8070F" w:rsidRDefault="0048348A">
      <w:pPr>
        <w:pStyle w:val="a3"/>
        <w:ind w:right="350" w:firstLine="566"/>
      </w:pPr>
      <w:r>
        <w:t>Начало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7"/>
        </w:rPr>
        <w:t xml:space="preserve"> </w:t>
      </w:r>
      <w:r>
        <w:t>1861</w:t>
      </w:r>
      <w:r>
        <w:rPr>
          <w:spacing w:val="1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последствия.</w:t>
      </w:r>
      <w:r>
        <w:rPr>
          <w:spacing w:val="19"/>
        </w:rPr>
        <w:t xml:space="preserve"> </w:t>
      </w:r>
      <w:r>
        <w:t>Земская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городская</w:t>
      </w:r>
      <w:r>
        <w:rPr>
          <w:spacing w:val="18"/>
        </w:rPr>
        <w:t xml:space="preserve"> </w:t>
      </w:r>
      <w:r>
        <w:t>реформы.</w:t>
      </w:r>
      <w:r>
        <w:rPr>
          <w:spacing w:val="18"/>
        </w:rPr>
        <w:t xml:space="preserve"> </w:t>
      </w:r>
      <w:r>
        <w:t>Судебная</w:t>
      </w:r>
      <w:r>
        <w:rPr>
          <w:spacing w:val="19"/>
        </w:rPr>
        <w:t xml:space="preserve"> </w:t>
      </w:r>
      <w:r>
        <w:t>реформа</w:t>
      </w:r>
      <w:r>
        <w:rPr>
          <w:spacing w:val="17"/>
        </w:rPr>
        <w:t xml:space="preserve"> </w:t>
      </w:r>
      <w:r>
        <w:t>(1864</w:t>
      </w:r>
      <w:r>
        <w:rPr>
          <w:spacing w:val="20"/>
        </w:rPr>
        <w:t xml:space="preserve"> </w:t>
      </w:r>
      <w:r>
        <w:t>г.).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 w:firstLine="0"/>
      </w:pPr>
      <w:r>
        <w:lastRenderedPageBreak/>
        <w:t>В</w:t>
      </w:r>
      <w:r>
        <w:t>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(всесословной)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(1874</w:t>
      </w:r>
      <w:r>
        <w:rPr>
          <w:spacing w:val="61"/>
        </w:rPr>
        <w:t xml:space="preserve"> </w:t>
      </w:r>
      <w:r>
        <w:t>г.).</w:t>
      </w:r>
      <w:r>
        <w:rPr>
          <w:spacing w:val="-57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просвещения.</w:t>
      </w:r>
      <w:r>
        <w:rPr>
          <w:spacing w:val="4"/>
        </w:rPr>
        <w:t xml:space="preserve"> </w:t>
      </w:r>
      <w:r>
        <w:t>«Конституция»</w:t>
      </w:r>
      <w:r>
        <w:rPr>
          <w:spacing w:val="-9"/>
        </w:rPr>
        <w:t xml:space="preserve"> </w:t>
      </w:r>
      <w:r>
        <w:t>М.Т.</w:t>
      </w:r>
      <w:r>
        <w:rPr>
          <w:spacing w:val="-1"/>
        </w:rPr>
        <w:t xml:space="preserve"> </w:t>
      </w:r>
      <w:r>
        <w:t>Лорис-Меликова.</w:t>
      </w:r>
    </w:p>
    <w:p w:rsidR="00C8070F" w:rsidRDefault="0048348A">
      <w:pPr>
        <w:pStyle w:val="a3"/>
        <w:ind w:right="341" w:firstLine="566"/>
      </w:pPr>
      <w:r>
        <w:t>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либерализма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1850-х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1860-х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в революционном народничестве. Народнические организации второй половины</w:t>
      </w:r>
      <w:r>
        <w:rPr>
          <w:spacing w:val="1"/>
        </w:rPr>
        <w:t xml:space="preserve"> </w:t>
      </w:r>
      <w:r>
        <w:t>1860-х–начала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воли».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Александра II</w:t>
      </w:r>
      <w:r>
        <w:rPr>
          <w:spacing w:val="-2"/>
        </w:rPr>
        <w:t xml:space="preserve"> </w:t>
      </w:r>
      <w:r>
        <w:t>(1881</w:t>
      </w:r>
      <w:r>
        <w:rPr>
          <w:spacing w:val="-1"/>
        </w:rPr>
        <w:t xml:space="preserve"> </w:t>
      </w:r>
      <w:r>
        <w:t>г.).</w:t>
      </w:r>
    </w:p>
    <w:p w:rsidR="00C8070F" w:rsidRDefault="0048348A">
      <w:pPr>
        <w:pStyle w:val="a3"/>
        <w:spacing w:before="1"/>
        <w:ind w:right="341" w:firstLine="566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Европейская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Дальневосточная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Продажа</w:t>
      </w:r>
      <w:r>
        <w:rPr>
          <w:spacing w:val="1"/>
        </w:rPr>
        <w:t xml:space="preserve"> </w:t>
      </w:r>
      <w:r>
        <w:t>Аляски.</w:t>
      </w:r>
      <w:r>
        <w:rPr>
          <w:spacing w:val="-1"/>
        </w:rPr>
        <w:t xml:space="preserve"> </w:t>
      </w:r>
      <w:r>
        <w:t>Русско-турецкая война</w:t>
      </w:r>
      <w:r>
        <w:rPr>
          <w:spacing w:val="-1"/>
        </w:rPr>
        <w:t xml:space="preserve"> </w:t>
      </w:r>
      <w:r>
        <w:t>1877–1878 гг.</w:t>
      </w:r>
    </w:p>
    <w:p w:rsidR="00C8070F" w:rsidRDefault="0048348A">
      <w:pPr>
        <w:pStyle w:val="a3"/>
        <w:ind w:left="825" w:firstLine="0"/>
      </w:pP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C8070F" w:rsidRDefault="0048348A">
      <w:pPr>
        <w:pStyle w:val="a3"/>
        <w:ind w:right="344" w:firstLine="566"/>
      </w:pPr>
      <w:r>
        <w:t>Социально-экономическое</w:t>
      </w:r>
      <w:r>
        <w:rPr>
          <w:spacing w:val="10"/>
        </w:rPr>
        <w:t xml:space="preserve"> </w:t>
      </w:r>
      <w:r>
        <w:t>разви</w:t>
      </w:r>
      <w:r>
        <w:t>тие</w:t>
      </w:r>
      <w:r>
        <w:rPr>
          <w:spacing w:val="11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1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Культура</w:t>
      </w:r>
      <w:r>
        <w:rPr>
          <w:spacing w:val="1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C8070F" w:rsidRDefault="0048348A">
      <w:pPr>
        <w:pStyle w:val="a3"/>
        <w:ind w:right="349" w:firstLine="566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«контрреформы».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религиозная политика</w:t>
      </w:r>
      <w:r>
        <w:rPr>
          <w:spacing w:val="-2"/>
        </w:rPr>
        <w:t xml:space="preserve"> </w:t>
      </w:r>
      <w:r>
        <w:t>Александра III.</w:t>
      </w:r>
    </w:p>
    <w:p w:rsidR="00C8070F" w:rsidRDefault="0048348A">
      <w:pPr>
        <w:pStyle w:val="a3"/>
        <w:ind w:right="341" w:firstLine="566"/>
      </w:pPr>
      <w:r>
        <w:t>Экономическое развитие страны в 1880–1890-е гг.: реорганизация финансово-кредитной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 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Разложение 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</w:p>
    <w:p w:rsidR="00C8070F" w:rsidRDefault="0048348A">
      <w:pPr>
        <w:pStyle w:val="a3"/>
        <w:ind w:left="825" w:firstLine="0"/>
      </w:pPr>
      <w:r>
        <w:t>Промышленный</w:t>
      </w:r>
      <w:r>
        <w:rPr>
          <w:spacing w:val="-3"/>
        </w:rPr>
        <w:t xml:space="preserve"> </w:t>
      </w:r>
      <w:r>
        <w:t>подъем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рубеже</w:t>
      </w:r>
      <w:r>
        <w:rPr>
          <w:spacing w:val="-4"/>
        </w:rPr>
        <w:t xml:space="preserve"> </w:t>
      </w:r>
      <w:r>
        <w:t>XIX–XX</w:t>
      </w:r>
      <w:r>
        <w:rPr>
          <w:spacing w:val="-4"/>
        </w:rPr>
        <w:t xml:space="preserve"> </w:t>
      </w:r>
      <w:r>
        <w:t>вв.</w:t>
      </w:r>
    </w:p>
    <w:p w:rsidR="00C8070F" w:rsidRDefault="0048348A">
      <w:pPr>
        <w:pStyle w:val="a3"/>
        <w:spacing w:before="1"/>
        <w:ind w:right="342" w:firstLine="566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блоках.</w:t>
      </w:r>
      <w:r>
        <w:rPr>
          <w:spacing w:val="1"/>
        </w:rPr>
        <w:t xml:space="preserve"> </w:t>
      </w:r>
      <w:r>
        <w:t>Сближение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Франции. Азиатская политика</w:t>
      </w:r>
      <w:r>
        <w:rPr>
          <w:spacing w:val="-2"/>
        </w:rPr>
        <w:t xml:space="preserve"> </w:t>
      </w:r>
      <w:r>
        <w:t>России.</w:t>
      </w:r>
    </w:p>
    <w:p w:rsidR="00C8070F" w:rsidRDefault="0048348A">
      <w:pPr>
        <w:pStyle w:val="a3"/>
        <w:ind w:left="825" w:firstLine="0"/>
      </w:pPr>
      <w:r>
        <w:t>Общественное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1880–1890-х</w:t>
      </w:r>
      <w:r>
        <w:rPr>
          <w:spacing w:val="-1"/>
        </w:rPr>
        <w:t xml:space="preserve"> </w:t>
      </w:r>
      <w:r>
        <w:t>гг.</w:t>
      </w:r>
    </w:p>
    <w:p w:rsidR="00C8070F" w:rsidRDefault="0048348A">
      <w:pPr>
        <w:pStyle w:val="a3"/>
        <w:ind w:right="349" w:firstLine="566"/>
      </w:pPr>
      <w:r>
        <w:t xml:space="preserve">Развитие образования в России в XIX в. Учреждение </w:t>
      </w:r>
      <w:r>
        <w:t>Царскосельского лицея (1811 г.).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Менделеевым.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военно-полевой</w:t>
      </w:r>
      <w:r>
        <w:rPr>
          <w:spacing w:val="-3"/>
        </w:rPr>
        <w:t xml:space="preserve"> </w:t>
      </w:r>
      <w:r>
        <w:t>хирургии.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путешествия.</w:t>
      </w:r>
    </w:p>
    <w:p w:rsidR="00C8070F" w:rsidRDefault="0048348A">
      <w:pPr>
        <w:ind w:left="258" w:right="344" w:firstLine="566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</w:t>
      </w:r>
      <w:r>
        <w:rPr>
          <w:sz w:val="24"/>
        </w:rPr>
        <w:t>тура.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«Могучая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кучка».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Живопись.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передвижных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выставок».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Архитектура. Скульптура.</w:t>
      </w:r>
    </w:p>
    <w:p w:rsidR="00C8070F" w:rsidRDefault="0048348A">
      <w:pPr>
        <w:pStyle w:val="a3"/>
        <w:ind w:left="825" w:right="6450" w:firstLine="0"/>
      </w:pPr>
      <w:r>
        <w:t>Кризис империи в начале ХХ в.</w:t>
      </w:r>
      <w:r>
        <w:rPr>
          <w:spacing w:val="-58"/>
        </w:rPr>
        <w:t xml:space="preserve"> </w:t>
      </w:r>
      <w:r>
        <w:t>Николай</w:t>
      </w:r>
      <w:r>
        <w:rPr>
          <w:spacing w:val="-1"/>
        </w:rPr>
        <w:t xml:space="preserve"> </w:t>
      </w:r>
      <w:r>
        <w:t>II</w:t>
      </w:r>
    </w:p>
    <w:p w:rsidR="00C8070F" w:rsidRDefault="0048348A">
      <w:pPr>
        <w:pStyle w:val="a3"/>
        <w:ind w:right="340" w:firstLine="566"/>
      </w:pPr>
      <w:r>
        <w:t xml:space="preserve">Общественно-политические движения и политические партии в </w:t>
      </w:r>
      <w:r>
        <w:t>начале XX в. Российская</w:t>
      </w:r>
      <w:r>
        <w:rPr>
          <w:spacing w:val="1"/>
        </w:rPr>
        <w:t xml:space="preserve"> </w:t>
      </w:r>
      <w:r>
        <w:t>социал-демократия.</w:t>
      </w:r>
      <w:r>
        <w:rPr>
          <w:spacing w:val="55"/>
        </w:rPr>
        <w:t xml:space="preserve"> </w:t>
      </w:r>
      <w:r>
        <w:t>II</w:t>
      </w:r>
      <w:r>
        <w:rPr>
          <w:spacing w:val="51"/>
        </w:rPr>
        <w:t xml:space="preserve"> </w:t>
      </w:r>
      <w:r>
        <w:t>съезд</w:t>
      </w:r>
      <w:r>
        <w:rPr>
          <w:spacing w:val="53"/>
        </w:rPr>
        <w:t xml:space="preserve"> </w:t>
      </w:r>
      <w:r>
        <w:t>РСДРП.</w:t>
      </w:r>
      <w:r>
        <w:rPr>
          <w:spacing w:val="52"/>
        </w:rPr>
        <w:t xml:space="preserve"> </w:t>
      </w:r>
      <w:r>
        <w:t>Антиправительственное</w:t>
      </w:r>
      <w:r>
        <w:rPr>
          <w:spacing w:val="52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1901–1904</w:t>
      </w:r>
      <w:r>
        <w:rPr>
          <w:spacing w:val="55"/>
        </w:rPr>
        <w:t xml:space="preserve"> </w:t>
      </w:r>
      <w:r>
        <w:t>гг.</w:t>
      </w:r>
    </w:p>
    <w:p w:rsidR="00C8070F" w:rsidRDefault="0048348A">
      <w:pPr>
        <w:pStyle w:val="a3"/>
        <w:ind w:right="343" w:firstLine="0"/>
      </w:pPr>
      <w:r>
        <w:t>«Зубатовский социализм». Первая российская революция 1905–1907 гг. Издание Манифеста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Формир</w:t>
      </w:r>
      <w:r>
        <w:t>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законы</w:t>
      </w:r>
      <w:r>
        <w:rPr>
          <w:spacing w:val="3"/>
        </w:rPr>
        <w:t xml:space="preserve"> </w:t>
      </w:r>
      <w:r>
        <w:t>1906 г.</w:t>
      </w:r>
    </w:p>
    <w:p w:rsidR="00C8070F" w:rsidRDefault="0048348A">
      <w:pPr>
        <w:pStyle w:val="a3"/>
        <w:ind w:left="825" w:firstLine="0"/>
      </w:pPr>
      <w:r>
        <w:t>Деятельность</w:t>
      </w:r>
      <w:r>
        <w:rPr>
          <w:spacing w:val="-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думы.</w:t>
      </w:r>
    </w:p>
    <w:p w:rsidR="00C8070F" w:rsidRDefault="0048348A">
      <w:pPr>
        <w:pStyle w:val="a3"/>
        <w:ind w:right="350" w:firstLine="566"/>
      </w:pPr>
      <w:r>
        <w:t>Программа системных реформ П.А. Столыпина: масштаб и результаты. Издание указа,</w:t>
      </w:r>
      <w:r>
        <w:rPr>
          <w:spacing w:val="1"/>
        </w:rPr>
        <w:t xml:space="preserve"> </w:t>
      </w:r>
      <w:r>
        <w:t>разрешавшего</w:t>
      </w:r>
      <w:r>
        <w:rPr>
          <w:spacing w:val="-3"/>
        </w:rPr>
        <w:t xml:space="preserve"> </w:t>
      </w:r>
      <w:r>
        <w:t>крестьянам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общины</w:t>
      </w:r>
      <w:r>
        <w:rPr>
          <w:spacing w:val="-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землей</w:t>
      </w:r>
      <w:r>
        <w:rPr>
          <w:spacing w:val="-1"/>
        </w:rPr>
        <w:t xml:space="preserve"> </w:t>
      </w:r>
      <w:r>
        <w:t>(1906</w:t>
      </w:r>
      <w:r>
        <w:rPr>
          <w:spacing w:val="-1"/>
        </w:rPr>
        <w:t xml:space="preserve"> </w:t>
      </w:r>
      <w:r>
        <w:t>г.).</w:t>
      </w:r>
    </w:p>
    <w:p w:rsidR="00C8070F" w:rsidRDefault="0048348A">
      <w:pPr>
        <w:pStyle w:val="a3"/>
        <w:ind w:left="825" w:firstLine="0"/>
      </w:pPr>
      <w:r>
        <w:t>Деятельность</w:t>
      </w:r>
      <w:r>
        <w:rPr>
          <w:spacing w:val="15"/>
        </w:rPr>
        <w:t xml:space="preserve"> </w:t>
      </w:r>
      <w:r>
        <w:t>II</w:t>
      </w:r>
      <w:r>
        <w:rPr>
          <w:spacing w:val="67"/>
        </w:rPr>
        <w:t xml:space="preserve"> </w:t>
      </w:r>
      <w:r>
        <w:t>Государственной</w:t>
      </w:r>
      <w:r>
        <w:rPr>
          <w:spacing w:val="73"/>
        </w:rPr>
        <w:t xml:space="preserve"> </w:t>
      </w:r>
      <w:r>
        <w:t>думы.</w:t>
      </w:r>
      <w:r>
        <w:rPr>
          <w:spacing w:val="73"/>
        </w:rPr>
        <w:t xml:space="preserve"> </w:t>
      </w:r>
      <w:r>
        <w:t>Третьеиюньский</w:t>
      </w:r>
      <w:r>
        <w:rPr>
          <w:spacing w:val="74"/>
        </w:rPr>
        <w:t xml:space="preserve"> </w:t>
      </w:r>
      <w:r>
        <w:t>государственный</w:t>
      </w:r>
      <w:r>
        <w:rPr>
          <w:spacing w:val="72"/>
        </w:rPr>
        <w:t xml:space="preserve"> </w:t>
      </w:r>
      <w:r>
        <w:t>переворот.</w:t>
      </w:r>
    </w:p>
    <w:p w:rsidR="00C8070F" w:rsidRDefault="0048348A">
      <w:pPr>
        <w:pStyle w:val="a3"/>
        <w:ind w:firstLine="0"/>
      </w:pPr>
      <w:r>
        <w:t>Издание</w:t>
      </w:r>
      <w:r>
        <w:rPr>
          <w:spacing w:val="-4"/>
        </w:rPr>
        <w:t xml:space="preserve"> </w:t>
      </w:r>
      <w:r>
        <w:t>избирательного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1907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революции.</w:t>
      </w:r>
    </w:p>
    <w:p w:rsidR="00C8070F" w:rsidRDefault="0048348A">
      <w:pPr>
        <w:ind w:left="258" w:right="342" w:firstLine="566"/>
        <w:jc w:val="both"/>
        <w:rPr>
          <w:i/>
          <w:sz w:val="24"/>
        </w:rPr>
      </w:pPr>
      <w:r>
        <w:rPr>
          <w:i/>
          <w:sz w:val="24"/>
        </w:rPr>
        <w:t>III и IV Государственные думы. Общественное и политическое развитие Росс</w:t>
      </w:r>
      <w:r>
        <w:rPr>
          <w:i/>
          <w:sz w:val="24"/>
        </w:rPr>
        <w:t>ии в 1907–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гг.</w:t>
      </w:r>
    </w:p>
    <w:p w:rsidR="00C8070F" w:rsidRDefault="0048348A">
      <w:pPr>
        <w:pStyle w:val="a3"/>
        <w:spacing w:before="1"/>
        <w:ind w:right="346" w:firstLine="566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Мирные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конференция в Гааге. Русско-японская война 1904–1905 гг.</w:t>
      </w:r>
      <w:r>
        <w:rPr>
          <w:spacing w:val="1"/>
        </w:rPr>
        <w:t xml:space="preserve"> </w:t>
      </w:r>
      <w:r>
        <w:t>Заключение Портсмутского мира.</w:t>
      </w:r>
      <w:r>
        <w:rPr>
          <w:spacing w:val="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Обострение</w:t>
      </w:r>
      <w:r>
        <w:rPr>
          <w:spacing w:val="-3"/>
        </w:rPr>
        <w:t xml:space="preserve"> </w:t>
      </w:r>
      <w:r>
        <w:t>русско-германских</w:t>
      </w:r>
      <w:r>
        <w:rPr>
          <w:spacing w:val="-3"/>
        </w:rPr>
        <w:t xml:space="preserve"> </w:t>
      </w:r>
      <w:r>
        <w:t>противоречий.</w:t>
      </w:r>
    </w:p>
    <w:p w:rsidR="00C8070F" w:rsidRDefault="0048348A">
      <w:pPr>
        <w:pStyle w:val="a3"/>
        <w:ind w:right="346" w:firstLine="566"/>
      </w:pPr>
      <w:r>
        <w:t>«Серебряный век» российской культуры: основные тенденции развития русской культуры</w:t>
      </w:r>
      <w:r>
        <w:rPr>
          <w:spacing w:val="-57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философии.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 xml:space="preserve">Изобразительное искусство. Архитектура. Скульптура. Театральное и </w:t>
      </w:r>
      <w:r>
        <w:t>музыкальное искусство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 Балет.</w:t>
      </w:r>
      <w:r>
        <w:rPr>
          <w:spacing w:val="-1"/>
        </w:rPr>
        <w:t xml:space="preserve"> </w:t>
      </w:r>
      <w:r>
        <w:t>Кинематограф.</w:t>
      </w:r>
      <w:r>
        <w:rPr>
          <w:spacing w:val="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империи.</w:t>
      </w:r>
    </w:p>
    <w:p w:rsidR="00C8070F" w:rsidRDefault="0048348A">
      <w:pPr>
        <w:pStyle w:val="a3"/>
        <w:ind w:firstLine="0"/>
      </w:pPr>
      <w:r>
        <w:t>Всеобщая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(Новая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XIX –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в.).</w:t>
      </w:r>
    </w:p>
    <w:p w:rsidR="00C8070F" w:rsidRDefault="0048348A">
      <w:pPr>
        <w:pStyle w:val="a3"/>
        <w:ind w:left="825" w:firstLine="0"/>
      </w:pPr>
      <w:r>
        <w:t>Первая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Франции.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566"/>
      </w:pPr>
      <w:r>
        <w:lastRenderedPageBreak/>
        <w:t xml:space="preserve">Политическое и социально-экономическое развитие </w:t>
      </w:r>
      <w:r>
        <w:t>европейских стран в первой половине</w:t>
      </w:r>
      <w:r>
        <w:rPr>
          <w:spacing w:val="-57"/>
        </w:rPr>
        <w:t xml:space="preserve"> </w:t>
      </w:r>
      <w:r>
        <w:t>XIX в. Европейские революции 1830–1831 и 1848–1849 гг. Утверждение конституционных и</w:t>
      </w:r>
      <w:r>
        <w:rPr>
          <w:spacing w:val="1"/>
        </w:rPr>
        <w:t xml:space="preserve"> </w:t>
      </w:r>
      <w:r>
        <w:t>парламентских</w:t>
      </w:r>
      <w:r>
        <w:rPr>
          <w:spacing w:val="1"/>
        </w:rPr>
        <w:t xml:space="preserve"> </w:t>
      </w:r>
      <w:r>
        <w:t>монархий.</w:t>
      </w:r>
    </w:p>
    <w:p w:rsidR="00C8070F" w:rsidRDefault="0048348A">
      <w:pPr>
        <w:pStyle w:val="a3"/>
        <w:spacing w:before="1"/>
        <w:ind w:left="825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C8070F" w:rsidRDefault="0048348A">
      <w:pPr>
        <w:pStyle w:val="a3"/>
        <w:ind w:right="339" w:firstLine="566"/>
      </w:pP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Франции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 половине XIX – начале XX в. Образование единого государства в Италии. Создание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-1"/>
        </w:rPr>
        <w:t xml:space="preserve"> </w:t>
      </w:r>
      <w:r>
        <w:t>империи.</w:t>
      </w:r>
    </w:p>
    <w:p w:rsidR="00C8070F" w:rsidRDefault="0048348A">
      <w:pPr>
        <w:pStyle w:val="a3"/>
        <w:ind w:right="351" w:firstLine="566"/>
      </w:pPr>
      <w:r>
        <w:t>США в первой половине XIX в. Гражданская война в США. Реконструкция Юга. США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 – начале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C8070F" w:rsidRDefault="0048348A">
      <w:pPr>
        <w:pStyle w:val="a3"/>
        <w:ind w:right="350" w:firstLine="566"/>
      </w:pPr>
      <w:r>
        <w:t>Борьба за независимость и образо</w:t>
      </w:r>
      <w:r>
        <w:t>вание независимых государств в Латинской Америке в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C8070F" w:rsidRDefault="0048348A">
      <w:pPr>
        <w:pStyle w:val="a3"/>
        <w:ind w:right="346" w:firstLine="566"/>
      </w:pPr>
      <w:r>
        <w:t>Политическое и социально-экономическое развитие Османской империи, Индии, Китая,</w:t>
      </w:r>
      <w:r>
        <w:rPr>
          <w:spacing w:val="1"/>
        </w:rPr>
        <w:t xml:space="preserve"> </w:t>
      </w:r>
      <w:r>
        <w:t>Японии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 – начале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C8070F" w:rsidRDefault="0048348A">
      <w:pPr>
        <w:pStyle w:val="a3"/>
        <w:ind w:left="825" w:right="3314" w:firstLine="0"/>
      </w:pPr>
      <w:r>
        <w:t>Колониальный раздел Африки. Антиколониальные движения.</w:t>
      </w:r>
      <w:r>
        <w:rPr>
          <w:spacing w:val="-57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 начале</w:t>
      </w:r>
      <w:r>
        <w:rPr>
          <w:spacing w:val="-2"/>
        </w:rPr>
        <w:t xml:space="preserve"> </w:t>
      </w:r>
      <w:r>
        <w:t>ХХ в.</w:t>
      </w:r>
    </w:p>
    <w:p w:rsidR="00C8070F" w:rsidRDefault="0048348A">
      <w:pPr>
        <w:pStyle w:val="a3"/>
        <w:ind w:right="341" w:firstLine="566"/>
      </w:pPr>
      <w:r>
        <w:t>Франко-прусская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назревание</w:t>
      </w:r>
      <w:r>
        <w:rPr>
          <w:spacing w:val="1"/>
        </w:rPr>
        <w:t xml:space="preserve"> </w:t>
      </w:r>
      <w:r>
        <w:t>общеевропейского кризиса. Международное соперничество и войны западных стран в начале</w:t>
      </w:r>
      <w:r>
        <w:rPr>
          <w:spacing w:val="1"/>
        </w:rPr>
        <w:t xml:space="preserve"> </w:t>
      </w:r>
      <w:r>
        <w:t>ХХ в</w:t>
      </w:r>
      <w:r>
        <w:rPr>
          <w:i/>
        </w:rPr>
        <w:t>. Англо-бурская война</w:t>
      </w:r>
      <w:r>
        <w:t>. Возникновение Тройственного союза и Ант</w:t>
      </w:r>
      <w:r>
        <w:t>анты. Июльский кризис</w:t>
      </w:r>
      <w:r>
        <w:rPr>
          <w:spacing w:val="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Первой мировой войны.</w:t>
      </w:r>
    </w:p>
    <w:p w:rsidR="00C8070F" w:rsidRDefault="0048348A">
      <w:pPr>
        <w:pStyle w:val="a3"/>
        <w:ind w:right="343" w:firstLine="566"/>
      </w:pPr>
      <w:r>
        <w:t>Развитие науки, образования и культуры в XIX – начале ХХ веков. Духовный кризис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-1"/>
        </w:rPr>
        <w:t xml:space="preserve"> </w:t>
      </w:r>
      <w:r>
        <w:t>общества.</w:t>
      </w:r>
    </w:p>
    <w:p w:rsidR="00C8070F" w:rsidRDefault="0048348A" w:rsidP="0048348A">
      <w:pPr>
        <w:pStyle w:val="a6"/>
        <w:numPr>
          <w:ilvl w:val="0"/>
          <w:numId w:val="15"/>
        </w:numPr>
        <w:tabs>
          <w:tab w:val="left" w:pos="1253"/>
        </w:tabs>
        <w:spacing w:before="5" w:line="237" w:lineRule="auto"/>
        <w:ind w:right="346" w:firstLine="707"/>
        <w:rPr>
          <w:sz w:val="24"/>
        </w:rPr>
      </w:pPr>
      <w:r>
        <w:rPr>
          <w:sz w:val="24"/>
        </w:rPr>
        <w:t>объяснять с опорой на справочный материал смысл изученных исторических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2"/>
          <w:sz w:val="24"/>
        </w:rPr>
        <w:t xml:space="preserve"> </w:t>
      </w:r>
      <w:r>
        <w:rPr>
          <w:sz w:val="24"/>
        </w:rPr>
        <w:t>в.,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/>
        <w:ind w:right="346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1"/>
          <w:sz w:val="24"/>
        </w:rPr>
        <w:t xml:space="preserve"> </w:t>
      </w:r>
      <w:r>
        <w:rPr>
          <w:sz w:val="24"/>
        </w:rPr>
        <w:t>I: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война,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ампир,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романтизм;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4" w:line="237" w:lineRule="auto"/>
        <w:ind w:right="344"/>
        <w:rPr>
          <w:sz w:val="24"/>
        </w:rPr>
      </w:pPr>
      <w:r>
        <w:rPr>
          <w:sz w:val="24"/>
        </w:rPr>
        <w:t xml:space="preserve">Правление Николая </w:t>
      </w:r>
      <w:r>
        <w:rPr>
          <w:sz w:val="24"/>
        </w:rPr>
        <w:t>I: бюрократия, славянофильство, западничество, теория 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петрашевцы,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декабристы,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переворот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4"/>
        <w:ind w:right="348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1"/>
          <w:sz w:val="24"/>
        </w:rPr>
        <w:t xml:space="preserve"> </w:t>
      </w:r>
      <w:r>
        <w:rPr>
          <w:sz w:val="24"/>
        </w:rPr>
        <w:t>II: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выкупны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платежи, земские собрания, земские управы, городские думы, городские управы,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суд,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суд,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временнообязанные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крестьяне,</w:t>
      </w:r>
      <w:r>
        <w:rPr>
          <w:spacing w:val="1"/>
          <w:sz w:val="24"/>
        </w:rPr>
        <w:t xml:space="preserve"> </w:t>
      </w:r>
      <w:r>
        <w:rPr>
          <w:sz w:val="24"/>
        </w:rPr>
        <w:t>выкупные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отрезки,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61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повинность,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разночинцы,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анархизм,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реализм;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 w:line="237" w:lineRule="auto"/>
        <w:ind w:right="343"/>
        <w:rPr>
          <w:sz w:val="24"/>
        </w:rPr>
      </w:pPr>
      <w:r>
        <w:rPr>
          <w:sz w:val="24"/>
        </w:rPr>
        <w:t>России в правление Александра III. Социально-экономическое развитие страны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XIX–начале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контрреформы, 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начальники, марксизм;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РСДРП,</w:t>
      </w:r>
      <w:r>
        <w:rPr>
          <w:spacing w:val="1"/>
          <w:sz w:val="24"/>
        </w:rPr>
        <w:t xml:space="preserve"> </w:t>
      </w:r>
      <w:r>
        <w:rPr>
          <w:sz w:val="24"/>
        </w:rPr>
        <w:t>бол</w:t>
      </w:r>
      <w:r>
        <w:rPr>
          <w:sz w:val="24"/>
        </w:rPr>
        <w:t>ьшевики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меньшевики,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социалисты-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революционеры</w:t>
      </w:r>
      <w:r>
        <w:rPr>
          <w:spacing w:val="1"/>
          <w:sz w:val="24"/>
        </w:rPr>
        <w:t xml:space="preserve"> </w:t>
      </w:r>
      <w:r>
        <w:rPr>
          <w:sz w:val="24"/>
        </w:rPr>
        <w:t>(эсеры),</w:t>
      </w:r>
      <w:r>
        <w:rPr>
          <w:spacing w:val="1"/>
          <w:sz w:val="24"/>
        </w:rPr>
        <w:t xml:space="preserve"> </w:t>
      </w:r>
      <w:r>
        <w:rPr>
          <w:sz w:val="24"/>
        </w:rPr>
        <w:t>кадеты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демократы),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октябристы,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дума,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парламентаризм,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хутор,</w:t>
      </w:r>
      <w:r>
        <w:rPr>
          <w:spacing w:val="1"/>
          <w:sz w:val="24"/>
        </w:rPr>
        <w:t xml:space="preserve"> </w:t>
      </w:r>
      <w:r>
        <w:rPr>
          <w:sz w:val="24"/>
        </w:rPr>
        <w:t>отруб,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футуризм,</w:t>
      </w:r>
      <w:r>
        <w:rPr>
          <w:spacing w:val="-1"/>
          <w:sz w:val="24"/>
        </w:rPr>
        <w:t xml:space="preserve"> </w:t>
      </w:r>
      <w:r>
        <w:rPr>
          <w:sz w:val="24"/>
        </w:rPr>
        <w:t>акмеизм, кубизм;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 xml:space="preserve">Новая история (история зарубежных стран XIX – начала XX в.): </w:t>
      </w:r>
      <w:r>
        <w:rPr>
          <w:i/>
          <w:sz w:val="24"/>
        </w:rPr>
        <w:t>аболиционизм, гомстед,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декаданс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конгресс,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Конфедерация,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концерн,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модерн,</w:t>
      </w:r>
      <w:r>
        <w:rPr>
          <w:spacing w:val="1"/>
          <w:sz w:val="24"/>
        </w:rPr>
        <w:t xml:space="preserve"> </w:t>
      </w:r>
      <w:r>
        <w:rPr>
          <w:sz w:val="24"/>
        </w:rPr>
        <w:t>синдикат,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социализм,</w:t>
      </w:r>
      <w:r>
        <w:rPr>
          <w:spacing w:val="-57"/>
          <w:sz w:val="24"/>
        </w:rPr>
        <w:t xml:space="preserve"> </w:t>
      </w:r>
      <w:r>
        <w:rPr>
          <w:sz w:val="24"/>
        </w:rPr>
        <w:t>трест,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фритредерство,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ценз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чартизм, </w:t>
      </w:r>
      <w:r>
        <w:rPr>
          <w:sz w:val="24"/>
        </w:rPr>
        <w:t>экономический кризис.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4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</w:t>
      </w:r>
      <w:r>
        <w:rPr>
          <w:sz w:val="24"/>
        </w:rPr>
        <w:t>XIX – начала XX в. и Новой истории XIX – начала XX в., используя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исторических источниках различного типа; излагать рассказ в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поло</w:t>
      </w:r>
      <w:r>
        <w:rPr>
          <w:sz w:val="24"/>
        </w:rPr>
        <w:t>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-3"/>
          <w:sz w:val="24"/>
        </w:rPr>
        <w:t xml:space="preserve"> </w:t>
      </w:r>
      <w:r>
        <w:rPr>
          <w:sz w:val="24"/>
        </w:rPr>
        <w:t>XVIII–XIX</w:t>
      </w:r>
      <w:r>
        <w:rPr>
          <w:spacing w:val="-3"/>
          <w:sz w:val="24"/>
        </w:rPr>
        <w:t xml:space="preserve"> </w:t>
      </w:r>
      <w:r>
        <w:rPr>
          <w:sz w:val="24"/>
        </w:rPr>
        <w:t>вв.;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ind w:hanging="361"/>
        <w:rPr>
          <w:sz w:val="24"/>
        </w:rPr>
      </w:pPr>
      <w:r>
        <w:rPr>
          <w:sz w:val="24"/>
        </w:rPr>
        <w:t>политический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строй,</w:t>
      </w:r>
      <w:r>
        <w:rPr>
          <w:spacing w:val="12"/>
          <w:sz w:val="24"/>
        </w:rPr>
        <w:t xml:space="preserve"> </w:t>
      </w:r>
      <w:r>
        <w:rPr>
          <w:sz w:val="24"/>
        </w:rPr>
        <w:t>сословную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начале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  <w:jc w:val="left"/>
      </w:pPr>
      <w:r>
        <w:lastRenderedPageBreak/>
        <w:t>XIX</w:t>
      </w:r>
      <w:r>
        <w:rPr>
          <w:spacing w:val="-3"/>
        </w:rPr>
        <w:t xml:space="preserve"> </w:t>
      </w:r>
      <w:r>
        <w:t>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2"/>
        <w:ind w:right="346"/>
        <w:rPr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4" w:line="237" w:lineRule="auto"/>
        <w:ind w:right="34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хирургии,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путешествия;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скульптуру;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серебряный век российской культуры: основные тенденции развития русской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архитектуры,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кульптуры;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театральное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в.,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балет, кинематограф;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социально-экономическое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II</w:t>
      </w:r>
      <w:r>
        <w:rPr>
          <w:spacing w:val="-7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деревни</w:t>
      </w:r>
      <w:r>
        <w:rPr>
          <w:spacing w:val="-2"/>
          <w:sz w:val="24"/>
        </w:rPr>
        <w:t xml:space="preserve"> </w:t>
      </w:r>
      <w:r>
        <w:rPr>
          <w:sz w:val="24"/>
        </w:rPr>
        <w:t>во II</w:t>
      </w:r>
      <w:r>
        <w:rPr>
          <w:spacing w:val="-6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парламентаризма;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2" w:line="237" w:lineRule="auto"/>
        <w:ind w:right="350"/>
        <w:jc w:val="left"/>
        <w:rPr>
          <w:sz w:val="24"/>
        </w:rPr>
      </w:pPr>
      <w:r>
        <w:rPr>
          <w:sz w:val="24"/>
        </w:rPr>
        <w:t>индустриальную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революцию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7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и Америки 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  <w:tab w:val="left" w:pos="1597"/>
          <w:tab w:val="left" w:pos="3108"/>
          <w:tab w:val="left" w:pos="4983"/>
          <w:tab w:val="left" w:pos="5329"/>
          <w:tab w:val="left" w:pos="8490"/>
          <w:tab w:val="left" w:pos="9614"/>
        </w:tabs>
        <w:spacing w:before="2"/>
        <w:ind w:right="344"/>
        <w:jc w:val="left"/>
        <w:rPr>
          <w:sz w:val="24"/>
        </w:rPr>
      </w:pPr>
      <w:r>
        <w:rPr>
          <w:sz w:val="24"/>
        </w:rPr>
        <w:t>общие</w:t>
      </w:r>
      <w:r>
        <w:rPr>
          <w:sz w:val="24"/>
        </w:rPr>
        <w:tab/>
      </w:r>
      <w:r>
        <w:rPr>
          <w:sz w:val="24"/>
        </w:rPr>
        <w:t>направления</w:t>
      </w:r>
      <w:r>
        <w:rPr>
          <w:sz w:val="24"/>
        </w:rPr>
        <w:tab/>
        <w:t>экономического</w:t>
      </w:r>
      <w:r>
        <w:rPr>
          <w:sz w:val="24"/>
        </w:rPr>
        <w:tab/>
        <w:t>и</w:t>
      </w:r>
      <w:r>
        <w:rPr>
          <w:sz w:val="24"/>
        </w:rPr>
        <w:tab/>
        <w:t>общественно-политического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1"/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 и 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в.;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</w:p>
    <w:p w:rsidR="00C8070F" w:rsidRDefault="0048348A" w:rsidP="0048348A">
      <w:pPr>
        <w:pStyle w:val="a6"/>
        <w:numPr>
          <w:ilvl w:val="0"/>
          <w:numId w:val="14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духовный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5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1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</w:t>
      </w:r>
      <w:r>
        <w:rPr>
          <w:sz w:val="24"/>
        </w:rPr>
        <w:t>зуя</w:t>
      </w:r>
      <w:r>
        <w:rPr>
          <w:spacing w:val="1"/>
          <w:sz w:val="24"/>
        </w:rPr>
        <w:t xml:space="preserve"> </w:t>
      </w:r>
      <w:r>
        <w:rPr>
          <w:sz w:val="24"/>
        </w:rPr>
        <w:t>«ленту времени» 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карту/схему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XIX – начала XX в. и Новой истории XIX – начала XX в., (в том числе 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карты/схемы характеризовать </w:t>
      </w:r>
      <w:r>
        <w:rPr>
          <w:sz w:val="24"/>
        </w:rPr>
        <w:t>социально-экономическое и политическое развитие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 в указанный период, проводить сравнение после предварительного анализа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 геополитических условий существования государств, народов, делать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</w:t>
      </w:r>
      <w:r>
        <w:rPr>
          <w:sz w:val="24"/>
        </w:rPr>
        <w:t>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процессов);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(обзорных) исторических картах/схемах по истории России XIX – начала XX в. 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истории XIX 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XX</w:t>
      </w:r>
      <w:r>
        <w:rPr>
          <w:sz w:val="24"/>
        </w:rPr>
        <w:t xml:space="preserve"> в., делать 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 после 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информацию, представленную на исторической карте/схеме, с другими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line="237" w:lineRule="auto"/>
        <w:ind w:right="347" w:firstLine="707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 легенды </w:t>
      </w:r>
      <w:r>
        <w:rPr>
          <w:sz w:val="24"/>
        </w:rPr>
        <w:t>карты/схемы;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4" w:line="237" w:lineRule="auto"/>
        <w:ind w:right="341" w:firstLine="707"/>
        <w:rPr>
          <w:sz w:val="24"/>
        </w:rPr>
      </w:pPr>
      <w:r>
        <w:rPr>
          <w:sz w:val="24"/>
        </w:rPr>
        <w:t>различать основные виды письменных источников по истории России XIX –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C8070F" w:rsidRDefault="0048348A" w:rsidP="0048348A">
      <w:pPr>
        <w:pStyle w:val="a6"/>
        <w:numPr>
          <w:ilvl w:val="1"/>
          <w:numId w:val="14"/>
        </w:numPr>
        <w:tabs>
          <w:tab w:val="left" w:pos="1253"/>
        </w:tabs>
        <w:spacing w:before="3" w:line="294" w:lineRule="exact"/>
        <w:ind w:left="1252" w:hanging="287"/>
        <w:rPr>
          <w:sz w:val="24"/>
        </w:rPr>
      </w:pPr>
      <w:r>
        <w:rPr>
          <w:sz w:val="24"/>
        </w:rPr>
        <w:t>проводить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атрибуцию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XIX</w:t>
      </w:r>
    </w:p>
    <w:p w:rsidR="00C8070F" w:rsidRDefault="0048348A" w:rsidP="0048348A">
      <w:pPr>
        <w:pStyle w:val="a6"/>
        <w:numPr>
          <w:ilvl w:val="0"/>
          <w:numId w:val="16"/>
        </w:numPr>
        <w:tabs>
          <w:tab w:val="left" w:pos="480"/>
        </w:tabs>
        <w:ind w:right="345" w:firstLine="0"/>
        <w:rPr>
          <w:sz w:val="24"/>
        </w:rPr>
      </w:pPr>
      <w:r>
        <w:rPr>
          <w:sz w:val="24"/>
        </w:rPr>
        <w:t xml:space="preserve">начала XX в. и Новой истории XIX – начала XX </w:t>
      </w:r>
      <w:r>
        <w:rPr>
          <w:sz w:val="24"/>
        </w:rPr>
        <w:t>в.; привлекая контекстную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в тексте источника основную и второстепенную информацию, смысловые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</w:t>
      </w:r>
      <w:r>
        <w:rPr>
          <w:sz w:val="24"/>
        </w:rPr>
        <w:t>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источника по истории России XIX – начала XX в. и Новой истории XIX –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 в., с информацией, представленной в других письменных </w:t>
      </w:r>
      <w:r>
        <w:rPr>
          <w:sz w:val="24"/>
        </w:rPr>
        <w:t>исторических источниках,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before="88"/>
        <w:ind w:right="350" w:firstLine="707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справочной литературе, сети Интернет для решения различных уче</w:t>
      </w:r>
      <w:r>
        <w:rPr>
          <w:sz w:val="24"/>
        </w:rPr>
        <w:t>бных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 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найденной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before="2"/>
        <w:ind w:right="346" w:firstLine="707"/>
        <w:rPr>
          <w:sz w:val="24"/>
        </w:rPr>
      </w:pPr>
      <w:r>
        <w:rPr>
          <w:sz w:val="24"/>
        </w:rPr>
        <w:t>проводить атрибуцию различных видов вещественных исторических источников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 в. 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начала XX в.,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 в виде вещественных источников, с информацией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чников, делать выводы;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ind w:right="340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 (явлений, процессов) истории России XIX – начала XX в. и Новой истори</w:t>
      </w:r>
      <w:r>
        <w:rPr>
          <w:sz w:val="24"/>
        </w:rPr>
        <w:t>и XIX 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line="237" w:lineRule="auto"/>
        <w:ind w:right="343" w:firstLine="70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процессы) истории России XIX – начала XX в. и Новой истории XIX – начала XX в.,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before="5"/>
        <w:ind w:right="342" w:firstLine="707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обобщать)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элементы знания по истории России XIX – начала XX в. и Новой истории XIX 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XX в. по 2-3 признакам, составлять таблицы, схемы с опорой на 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анализировать с опор</w:t>
      </w:r>
      <w:r>
        <w:rPr>
          <w:sz w:val="24"/>
        </w:rPr>
        <w:t>ой на алгоритм учебных действий историческую ситуацию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исторической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line="237" w:lineRule="auto"/>
        <w:ind w:right="340" w:firstLine="707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синтез, сравнение, обобщение освоенного учебного материала по истории России XIX –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 истории XIX –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before="5"/>
        <w:ind w:left="1252" w:hanging="28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план-конспект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before="4" w:line="237" w:lineRule="auto"/>
        <w:ind w:right="34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XIX –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before="5"/>
        <w:ind w:right="339" w:firstLine="707"/>
        <w:rPr>
          <w:sz w:val="24"/>
        </w:rPr>
      </w:pPr>
      <w:r>
        <w:rPr>
          <w:sz w:val="24"/>
        </w:rPr>
        <w:t xml:space="preserve">определять с опорой на </w:t>
      </w:r>
      <w:r>
        <w:rPr>
          <w:sz w:val="24"/>
        </w:rPr>
        <w:t>справочный материал и указывать причины, 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повод,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 материала по истории России XIX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начала XX в. и Новой 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XIX –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</w:t>
      </w:r>
      <w:r>
        <w:rPr>
          <w:sz w:val="24"/>
        </w:rPr>
        <w:t>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5"/>
          <w:position w:val="-4"/>
          <w:sz w:val="24"/>
        </w:rPr>
        <w:t xml:space="preserve"> </w:t>
      </w:r>
      <w:r>
        <w:rPr>
          <w:spacing w:val="-1"/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(явлений,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процессов) с опорой</w:t>
      </w:r>
      <w:r>
        <w:rPr>
          <w:sz w:val="24"/>
        </w:rPr>
        <w:t xml:space="preserve">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ind w:right="34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процессы в истории России XIX – начала XX в. и Новой истории XIX – начала XX в.,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 исторических деятелей, общественно-политические течения, теории по 2-3 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 делать вывод;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значительным событиям, достижениям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начала XX</w:t>
      </w:r>
      <w:r>
        <w:rPr>
          <w:spacing w:val="60"/>
          <w:sz w:val="24"/>
        </w:rPr>
        <w:t xml:space="preserve"> </w:t>
      </w:r>
      <w:r>
        <w:rPr>
          <w:sz w:val="24"/>
        </w:rPr>
        <w:t>в. 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XIX 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личностям;</w:t>
      </w: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ind w:right="346" w:firstLine="707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 позицию;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6"/>
        </w:numPr>
        <w:tabs>
          <w:tab w:val="left" w:pos="1253"/>
        </w:tabs>
        <w:spacing w:before="88"/>
        <w:ind w:right="344" w:firstLine="70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развития своего региона; понимать национальные, культурные и 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между народами, с уважением относиться к представителям других 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религий.</w:t>
      </w: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5007"/>
        </w:tabs>
        <w:spacing w:before="90"/>
        <w:ind w:left="5006" w:hanging="4523"/>
        <w:jc w:val="left"/>
        <w:rPr>
          <w:sz w:val="24"/>
        </w:rPr>
      </w:pPr>
      <w:r>
        <w:rPr>
          <w:sz w:val="24"/>
        </w:rPr>
        <w:t>«Обществознание»</w:t>
      </w:r>
    </w:p>
    <w:p w:rsidR="00C8070F" w:rsidRDefault="0048348A">
      <w:pPr>
        <w:pStyle w:val="a3"/>
        <w:ind w:left="621" w:right="6669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3"/>
        </w:tabs>
        <w:ind w:right="345" w:firstLine="707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определения собственной позиции в общественной жизни, для решения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 области социальных отношений, адекватных возрасту обучающихся,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3"/>
        </w:tabs>
        <w:spacing w:before="1"/>
        <w:ind w:right="34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других людей с нравственными ценностями и нормами поведения, устан</w:t>
      </w:r>
      <w:r>
        <w:rPr>
          <w:sz w:val="24"/>
        </w:rPr>
        <w:t>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своей дееспособности;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3"/>
        </w:tabs>
        <w:ind w:right="35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C8070F" w:rsidRDefault="0048348A">
      <w:pPr>
        <w:pStyle w:val="a3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3"/>
        </w:tabs>
        <w:ind w:right="350" w:firstLine="707"/>
        <w:rPr>
          <w:sz w:val="24"/>
        </w:rPr>
      </w:pPr>
      <w:r>
        <w:rPr>
          <w:sz w:val="24"/>
        </w:rPr>
        <w:t>организовывать свою познавательную деятельность (от постановки цели до 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результата);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3"/>
        </w:tabs>
        <w:ind w:right="347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(производитель, потребитель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3"/>
        </w:tabs>
        <w:ind w:right="343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точки зрения.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2"/>
          <w:tab w:val="left" w:pos="1253"/>
        </w:tabs>
        <w:ind w:right="348" w:firstLine="707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0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(высказывания,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дискуссия)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2"/>
          <w:tab w:val="left" w:pos="1253"/>
        </w:tabs>
        <w:ind w:right="348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</w:t>
      </w:r>
      <w:r>
        <w:rPr>
          <w:sz w:val="24"/>
        </w:rPr>
        <w:t>вительности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55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 перспектив;</w:t>
      </w:r>
    </w:p>
    <w:p w:rsidR="00C8070F" w:rsidRDefault="0048348A" w:rsidP="0048348A">
      <w:pPr>
        <w:pStyle w:val="a6"/>
        <w:numPr>
          <w:ilvl w:val="0"/>
          <w:numId w:val="17"/>
        </w:numPr>
        <w:tabs>
          <w:tab w:val="left" w:pos="1252"/>
          <w:tab w:val="left" w:pos="1253"/>
        </w:tabs>
        <w:ind w:right="351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использованием:</w:t>
      </w:r>
    </w:p>
    <w:p w:rsidR="00C8070F" w:rsidRDefault="0048348A" w:rsidP="0048348A">
      <w:pPr>
        <w:pStyle w:val="a6"/>
        <w:numPr>
          <w:ilvl w:val="0"/>
          <w:numId w:val="18"/>
        </w:numPr>
        <w:tabs>
          <w:tab w:val="left" w:pos="1110"/>
          <w:tab w:val="left" w:pos="111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анализа;</w:t>
      </w:r>
    </w:p>
    <w:p w:rsidR="00C8070F" w:rsidRDefault="0048348A" w:rsidP="0048348A">
      <w:pPr>
        <w:pStyle w:val="a6"/>
        <w:numPr>
          <w:ilvl w:val="0"/>
          <w:numId w:val="18"/>
        </w:numPr>
        <w:tabs>
          <w:tab w:val="left" w:pos="1110"/>
          <w:tab w:val="left" w:pos="111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несложных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зависимостей;</w:t>
      </w:r>
    </w:p>
    <w:p w:rsidR="00C8070F" w:rsidRDefault="0048348A" w:rsidP="0048348A">
      <w:pPr>
        <w:pStyle w:val="a6"/>
        <w:numPr>
          <w:ilvl w:val="0"/>
          <w:numId w:val="18"/>
        </w:numPr>
        <w:tabs>
          <w:tab w:val="left" w:pos="1110"/>
          <w:tab w:val="left" w:pos="1111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сущностных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:rsidR="00C8070F" w:rsidRDefault="0048348A" w:rsidP="0048348A">
      <w:pPr>
        <w:pStyle w:val="a6"/>
        <w:numPr>
          <w:ilvl w:val="0"/>
          <w:numId w:val="18"/>
        </w:numPr>
        <w:tabs>
          <w:tab w:val="left" w:pos="1110"/>
          <w:tab w:val="left" w:pos="111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0"/>
          <w:numId w:val="18"/>
        </w:numPr>
        <w:tabs>
          <w:tab w:val="left" w:pos="1111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C8070F" w:rsidRDefault="0048348A" w:rsidP="0048348A">
      <w:pPr>
        <w:pStyle w:val="a6"/>
        <w:numPr>
          <w:ilvl w:val="0"/>
          <w:numId w:val="18"/>
        </w:numPr>
        <w:tabs>
          <w:tab w:val="left" w:pos="1111"/>
        </w:tabs>
        <w:spacing w:before="5" w:line="237" w:lineRule="auto"/>
        <w:ind w:right="350"/>
        <w:rPr>
          <w:sz w:val="24"/>
        </w:rPr>
      </w:pP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в другую (из текста в таблицу, из аудиовизуального ряда в текст и др.),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0"/>
          <w:numId w:val="18"/>
        </w:numPr>
        <w:tabs>
          <w:tab w:val="left" w:pos="1111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объяснения изученных положений на конкретных примерах с опорой на 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8"/>
        </w:numPr>
        <w:tabs>
          <w:tab w:val="left" w:pos="1111"/>
        </w:tabs>
        <w:spacing w:before="88"/>
        <w:ind w:right="348"/>
        <w:rPr>
          <w:sz w:val="24"/>
        </w:rPr>
      </w:pPr>
      <w:r>
        <w:rPr>
          <w:sz w:val="24"/>
        </w:rPr>
        <w:lastRenderedPageBreak/>
        <w:t>оценки своих учебных достижений, поведения, черт своей личности с учетом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в том числе дл</w:t>
      </w:r>
      <w:r>
        <w:rPr>
          <w:sz w:val="24"/>
        </w:rPr>
        <w:t>я корректировки собственного поведения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C8070F" w:rsidRDefault="0048348A">
      <w:pPr>
        <w:pStyle w:val="a3"/>
        <w:spacing w:line="276" w:lineRule="exact"/>
        <w:ind w:left="966" w:firstLine="0"/>
      </w:pPr>
      <w:r>
        <w:t>Предметные</w:t>
      </w:r>
      <w:r>
        <w:rPr>
          <w:spacing w:val="81"/>
        </w:rPr>
        <w:t xml:space="preserve"> </w:t>
      </w:r>
      <w:r>
        <w:t xml:space="preserve">результаты  </w:t>
      </w:r>
      <w:r>
        <w:rPr>
          <w:spacing w:val="19"/>
        </w:rPr>
        <w:t xml:space="preserve"> </w:t>
      </w:r>
      <w:r>
        <w:t xml:space="preserve">освоения  </w:t>
      </w:r>
      <w:r>
        <w:rPr>
          <w:spacing w:val="20"/>
        </w:rPr>
        <w:t xml:space="preserve"> </w:t>
      </w:r>
      <w:r>
        <w:t xml:space="preserve">обучающимися  </w:t>
      </w:r>
      <w:r>
        <w:rPr>
          <w:spacing w:val="19"/>
        </w:rPr>
        <w:t xml:space="preserve"> </w:t>
      </w:r>
      <w:r>
        <w:t xml:space="preserve">программы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19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«Обществознание»:</w:t>
      </w:r>
    </w:p>
    <w:p w:rsidR="00C8070F" w:rsidRDefault="0048348A">
      <w:pPr>
        <w:pStyle w:val="a3"/>
        <w:ind w:left="966" w:firstLine="0"/>
        <w:jc w:val="left"/>
      </w:pPr>
      <w:r>
        <w:t>Человек.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человека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42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</w:t>
      </w:r>
      <w:r>
        <w:rPr>
          <w:sz w:val="24"/>
        </w:rPr>
        <w:t>ом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4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4" w:lineRule="exact"/>
        <w:ind w:left="1326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ind w:right="341" w:firstLine="707"/>
        <w:rPr>
          <w:sz w:val="24"/>
        </w:rPr>
      </w:pPr>
      <w:r>
        <w:rPr>
          <w:sz w:val="24"/>
        </w:rPr>
        <w:t xml:space="preserve">выполнять несложные практические задания с опорой на </w:t>
      </w:r>
      <w:r>
        <w:rPr>
          <w:sz w:val="24"/>
        </w:rPr>
        <w:t>алгоритм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конфликтов.</w:t>
      </w:r>
    </w:p>
    <w:p w:rsidR="00C8070F" w:rsidRDefault="0048348A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основанные на 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оценивать после предварительного анализа роль деятельности в жизни человека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потребностей, на примерах показывать опасность удовлетворения мнимых потребностей,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здоровью;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7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37" w:lineRule="auto"/>
        <w:ind w:right="344" w:firstLine="707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негативного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 выводы.</w:t>
      </w:r>
    </w:p>
    <w:p w:rsidR="00C8070F" w:rsidRDefault="0048348A">
      <w:pPr>
        <w:pStyle w:val="a3"/>
        <w:ind w:left="966" w:firstLine="0"/>
        <w:jc w:val="left"/>
      </w:pPr>
      <w:r>
        <w:t>Общество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37" w:lineRule="auto"/>
        <w:ind w:right="350" w:firstLine="707"/>
        <w:rPr>
          <w:sz w:val="24"/>
        </w:rPr>
      </w:pPr>
      <w:r>
        <w:rPr>
          <w:sz w:val="24"/>
        </w:rPr>
        <w:t>демонстрировать на примерах взаимосвязь природы и общества, раскрывать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справочный</w:t>
      </w:r>
      <w:r>
        <w:rPr>
          <w:sz w:val="24"/>
        </w:rPr>
        <w:t xml:space="preserve"> 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природы 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 человека;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/>
        <w:ind w:left="1326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характеризовать с опорой на план движение от одних форм общественной жизни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</w:t>
      </w:r>
      <w:r>
        <w:rPr>
          <w:sz w:val="24"/>
        </w:rPr>
        <w:t>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37" w:lineRule="auto"/>
        <w:ind w:right="347" w:firstLine="707"/>
        <w:rPr>
          <w:sz w:val="24"/>
        </w:rPr>
      </w:pPr>
      <w:r>
        <w:rPr>
          <w:sz w:val="24"/>
        </w:rPr>
        <w:t>выполнять несложные познавательные и практические задания с опорой на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основанные на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человека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характеризовать с опорой на план экологический кризис как глобальную 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37" w:lineRule="auto"/>
        <w:ind w:right="345" w:firstLine="707"/>
        <w:rPr>
          <w:sz w:val="24"/>
        </w:rPr>
      </w:pPr>
      <w:r>
        <w:rPr>
          <w:sz w:val="24"/>
        </w:rPr>
        <w:t>на</w:t>
      </w:r>
      <w:r>
        <w:rPr>
          <w:sz w:val="24"/>
        </w:rPr>
        <w:t xml:space="preserve"> основе полученных знаний осуществлять на практике экологически 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/>
        <w:ind w:right="349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3391"/>
          <w:tab w:val="left" w:pos="3722"/>
          <w:tab w:val="left" w:pos="4686"/>
          <w:tab w:val="left" w:pos="5146"/>
          <w:tab w:val="left" w:pos="6604"/>
          <w:tab w:val="left" w:pos="7772"/>
          <w:tab w:val="left" w:pos="9142"/>
        </w:tabs>
        <w:spacing w:before="88"/>
        <w:ind w:right="351" w:firstLine="707"/>
        <w:jc w:val="left"/>
        <w:rPr>
          <w:sz w:val="24"/>
        </w:rPr>
      </w:pPr>
      <w:r>
        <w:rPr>
          <w:sz w:val="24"/>
        </w:rPr>
        <w:lastRenderedPageBreak/>
        <w:t>конкретизировать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спра</w:t>
      </w:r>
      <w:r>
        <w:rPr>
          <w:sz w:val="24"/>
        </w:rPr>
        <w:t>вочный</w:t>
      </w:r>
      <w:r>
        <w:rPr>
          <w:sz w:val="24"/>
        </w:rPr>
        <w:tab/>
        <w:t>материал</w:t>
      </w:r>
      <w:r>
        <w:rPr>
          <w:sz w:val="24"/>
        </w:rPr>
        <w:tab/>
        <w:t>примерами</w:t>
      </w:r>
      <w:r>
        <w:rPr>
          <w:sz w:val="24"/>
        </w:rPr>
        <w:tab/>
      </w:r>
      <w:r>
        <w:rPr>
          <w:spacing w:val="-1"/>
          <w:sz w:val="24"/>
        </w:rPr>
        <w:t>опасность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терроризма.</w:t>
      </w:r>
    </w:p>
    <w:p w:rsidR="00C8070F" w:rsidRDefault="0048348A">
      <w:pPr>
        <w:spacing w:line="276" w:lineRule="exact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48" w:firstLine="707"/>
        <w:jc w:val="left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общественной жизни;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3" w:line="293" w:lineRule="exact"/>
        <w:ind w:left="1326" w:hanging="361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line="292" w:lineRule="exact"/>
        <w:ind w:left="1326" w:hanging="361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природы.</w:t>
      </w:r>
    </w:p>
    <w:p w:rsidR="00C8070F" w:rsidRDefault="0048348A">
      <w:pPr>
        <w:pStyle w:val="a3"/>
        <w:spacing w:line="274" w:lineRule="exact"/>
        <w:ind w:left="966" w:firstLine="0"/>
        <w:jc w:val="left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53" w:firstLine="707"/>
        <w:rPr>
          <w:sz w:val="24"/>
        </w:rPr>
      </w:pPr>
      <w:r>
        <w:rPr>
          <w:sz w:val="24"/>
        </w:rPr>
        <w:t>раскрывать с опорой на справочный материал роль социальных норм как регуляторов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человека;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93" w:lineRule="exact"/>
        <w:ind w:left="1326"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норм;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line="293" w:lineRule="exact"/>
        <w:ind w:left="1326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1"/>
        <w:ind w:right="345" w:firstLine="70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37" w:lineRule="auto"/>
        <w:ind w:right="350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93" w:lineRule="exact"/>
        <w:ind w:left="1326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37" w:lineRule="auto"/>
        <w:ind w:right="3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/>
        <w:ind w:left="1326" w:hanging="361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37" w:lineRule="auto"/>
        <w:ind w:right="341" w:firstLine="707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z w:val="24"/>
        </w:rPr>
        <w:t>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49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:rsidR="00C8070F" w:rsidRDefault="0048348A">
      <w:pPr>
        <w:pStyle w:val="a3"/>
        <w:ind w:left="966" w:firstLine="0"/>
      </w:pPr>
      <w:r>
        <w:t>Сфера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37" w:lineRule="auto"/>
        <w:ind w:right="345" w:firstLine="707"/>
        <w:rPr>
          <w:sz w:val="24"/>
        </w:rPr>
      </w:pPr>
      <w:r>
        <w:rPr>
          <w:sz w:val="24"/>
        </w:rPr>
        <w:t>характеризовать с опорой на план развитие отдельных областей и форм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93" w:lineRule="exact"/>
        <w:ind w:left="1326" w:hanging="361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37" w:lineRule="auto"/>
        <w:ind w:right="353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/>
        <w:ind w:right="342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93" w:lineRule="exact"/>
        <w:ind w:left="1326" w:hanging="36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1" w:line="237" w:lineRule="auto"/>
        <w:ind w:right="35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достижениях и проблемах раз</w:t>
      </w:r>
      <w:r>
        <w:rPr>
          <w:sz w:val="24"/>
        </w:rPr>
        <w:t>вития культуры из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8" w:line="237" w:lineRule="auto"/>
        <w:ind w:right="350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план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ним;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88"/>
        <w:ind w:right="344" w:firstLine="707"/>
        <w:jc w:val="left"/>
        <w:rPr>
          <w:sz w:val="24"/>
        </w:rPr>
      </w:pPr>
      <w:r>
        <w:rPr>
          <w:sz w:val="24"/>
        </w:rPr>
        <w:lastRenderedPageBreak/>
        <w:t>учитывать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 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1" w:line="237" w:lineRule="auto"/>
        <w:ind w:right="352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C8070F" w:rsidRDefault="0048348A">
      <w:pPr>
        <w:spacing w:before="1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50" w:firstLine="707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52" w:firstLine="70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44" w:firstLine="707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мода.</w:t>
      </w:r>
    </w:p>
    <w:p w:rsidR="00C8070F" w:rsidRDefault="0048348A">
      <w:pPr>
        <w:pStyle w:val="a3"/>
        <w:ind w:left="966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сфера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/>
        <w:ind w:right="352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план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типа,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47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48" w:firstLine="7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 личности;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line="293" w:lineRule="exact"/>
        <w:ind w:left="1326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 подростка;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ind w:right="351" w:firstLine="707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мобильности;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3" w:line="237" w:lineRule="auto"/>
        <w:ind w:right="34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3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47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6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жизни;</w:t>
      </w:r>
      <w:r>
        <w:rPr>
          <w:spacing w:val="3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3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 для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 жизни;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/>
        <w:ind w:right="350" w:firstLine="707"/>
        <w:rPr>
          <w:sz w:val="24"/>
        </w:rPr>
      </w:pPr>
      <w:r>
        <w:rPr>
          <w:sz w:val="24"/>
        </w:rPr>
        <w:t>выполнять несложные практические задания с опорой на алгоритм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 анализу ситуаций, связанных с различными способами разрешения семейных 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:rsidR="00C8070F" w:rsidRDefault="0048348A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ind w:right="343" w:firstLine="707"/>
        <w:rPr>
          <w:i/>
          <w:sz w:val="24"/>
        </w:rPr>
      </w:pPr>
      <w:r>
        <w:rPr>
          <w:i/>
          <w:sz w:val="24"/>
        </w:rPr>
        <w:t>раскрывать с опорой на справочный материал понятия «равенство» и «социальная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 историзма;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1" w:line="294" w:lineRule="exact"/>
        <w:ind w:left="1326" w:hanging="361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молодежи;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ind w:right="345" w:firstLine="70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 выражать собственное отношение к различным способам разрешения 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1" w:line="237" w:lineRule="auto"/>
        <w:ind w:right="344" w:firstLine="707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</w:t>
      </w:r>
      <w:r>
        <w:rPr>
          <w:i/>
          <w:sz w:val="24"/>
        </w:rPr>
        <w:t>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88"/>
        <w:ind w:right="345" w:firstLine="707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44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о государственной семейной политике из адаптированных источников различного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типа.</w:t>
      </w:r>
    </w:p>
    <w:p w:rsidR="00C8070F" w:rsidRDefault="0048348A">
      <w:pPr>
        <w:pStyle w:val="a3"/>
        <w:spacing w:before="3"/>
        <w:ind w:left="966" w:firstLine="0"/>
        <w:jc w:val="left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2559"/>
          <w:tab w:val="left" w:pos="2911"/>
          <w:tab w:val="left" w:pos="4268"/>
          <w:tab w:val="left" w:pos="5072"/>
          <w:tab w:val="left" w:pos="7146"/>
          <w:tab w:val="left" w:pos="8159"/>
          <w:tab w:val="left" w:pos="9466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сравнивать</w:t>
      </w:r>
      <w:r>
        <w:rPr>
          <w:sz w:val="24"/>
        </w:rPr>
        <w:tab/>
        <w:t>после</w:t>
      </w:r>
      <w:r>
        <w:rPr>
          <w:sz w:val="24"/>
        </w:rPr>
        <w:tab/>
        <w:t>предварительного</w:t>
      </w:r>
      <w:r>
        <w:rPr>
          <w:sz w:val="24"/>
        </w:rPr>
        <w:tab/>
        <w:t>анализа</w:t>
      </w:r>
      <w:r>
        <w:rPr>
          <w:sz w:val="24"/>
        </w:rPr>
        <w:tab/>
        <w:t>различные</w:t>
      </w:r>
      <w:r>
        <w:rPr>
          <w:sz w:val="24"/>
        </w:rPr>
        <w:tab/>
      </w:r>
      <w:r>
        <w:rPr>
          <w:spacing w:val="-1"/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иллюстрировать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41" w:firstLine="707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план</w:t>
      </w:r>
      <w:r>
        <w:rPr>
          <w:spacing w:val="3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3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/>
        <w:ind w:right="342" w:firstLine="7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демократии;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line="292" w:lineRule="exact"/>
        <w:ind w:left="1326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2576"/>
          <w:tab w:val="left" w:pos="3688"/>
          <w:tab w:val="left" w:pos="5277"/>
          <w:tab w:val="left" w:pos="6754"/>
          <w:tab w:val="left" w:pos="7088"/>
          <w:tab w:val="left" w:pos="9048"/>
          <w:tab w:val="left" w:pos="10075"/>
        </w:tabs>
        <w:spacing w:before="4" w:line="237" w:lineRule="auto"/>
        <w:ind w:right="344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значение</w:t>
      </w:r>
      <w:r>
        <w:rPr>
          <w:i/>
          <w:sz w:val="24"/>
        </w:rPr>
        <w:tab/>
        <w:t>гражданской</w:t>
      </w:r>
      <w:r>
        <w:rPr>
          <w:i/>
          <w:sz w:val="24"/>
        </w:rPr>
        <w:tab/>
        <w:t>активности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патриотической</w:t>
      </w:r>
      <w:r>
        <w:rPr>
          <w:i/>
          <w:sz w:val="24"/>
        </w:rPr>
        <w:tab/>
        <w:t>позиции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2576"/>
          <w:tab w:val="left" w:pos="3847"/>
          <w:tab w:val="left" w:pos="4759"/>
          <w:tab w:val="left" w:pos="6395"/>
          <w:tab w:val="left" w:pos="7532"/>
          <w:tab w:val="left" w:pos="7865"/>
          <w:tab w:val="left" w:pos="9101"/>
          <w:tab w:val="left" w:pos="9436"/>
        </w:tabs>
        <w:spacing w:before="5" w:line="237" w:lineRule="auto"/>
        <w:ind w:right="351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различные</w:t>
      </w:r>
      <w:r>
        <w:rPr>
          <w:i/>
          <w:sz w:val="24"/>
        </w:rPr>
        <w:tab/>
        <w:t>оценки</w:t>
      </w:r>
      <w:r>
        <w:rPr>
          <w:i/>
          <w:sz w:val="24"/>
        </w:rPr>
        <w:tab/>
      </w:r>
      <w:r>
        <w:rPr>
          <w:i/>
          <w:sz w:val="24"/>
        </w:rPr>
        <w:t>политических</w:t>
      </w:r>
      <w:r>
        <w:rPr>
          <w:i/>
          <w:sz w:val="24"/>
        </w:rPr>
        <w:tab/>
        <w:t>событий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процессов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выводы.</w:t>
      </w:r>
    </w:p>
    <w:p w:rsidR="00C8070F" w:rsidRDefault="0048348A">
      <w:pPr>
        <w:pStyle w:val="a3"/>
        <w:ind w:left="966" w:firstLine="0"/>
        <w:jc w:val="left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47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/>
        <w:ind w:right="347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 РФ;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93" w:lineRule="exact"/>
        <w:ind w:left="1326"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line="293" w:lineRule="exact"/>
        <w:ind w:left="1326" w:hanging="361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«гражданство»;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1" w:line="237" w:lineRule="auto"/>
        <w:ind w:right="350" w:firstLine="707"/>
        <w:rPr>
          <w:sz w:val="24"/>
        </w:rPr>
      </w:pPr>
      <w:r>
        <w:rPr>
          <w:sz w:val="24"/>
        </w:rPr>
        <w:t>называть и иллюстрировать примерами с опорой на справочный материал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граждан, гарантированные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93" w:lineRule="exact"/>
        <w:ind w:left="1326" w:hanging="36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37" w:lineRule="auto"/>
        <w:ind w:right="349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2" w:line="293" w:lineRule="exact"/>
        <w:ind w:left="1326" w:hanging="361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ind w:right="348" w:firstLine="707"/>
        <w:rPr>
          <w:i/>
          <w:sz w:val="24"/>
        </w:rPr>
      </w:pPr>
      <w:r>
        <w:rPr>
          <w:i/>
          <w:sz w:val="24"/>
        </w:rPr>
        <w:t>использовать знания и умения для формирования способности уважать права 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свои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 РФ.</w:t>
      </w:r>
    </w:p>
    <w:p w:rsidR="00C8070F" w:rsidRDefault="0048348A">
      <w:pPr>
        <w:pStyle w:val="a3"/>
        <w:spacing w:line="275" w:lineRule="exact"/>
        <w:ind w:left="966" w:firstLine="0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законодательства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2748"/>
          <w:tab w:val="left" w:pos="3115"/>
          <w:tab w:val="left" w:pos="4113"/>
          <w:tab w:val="left" w:pos="4607"/>
          <w:tab w:val="left" w:pos="6101"/>
          <w:tab w:val="left" w:pos="7303"/>
          <w:tab w:val="left" w:pos="8856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справочный</w:t>
      </w:r>
      <w:r>
        <w:rPr>
          <w:sz w:val="24"/>
        </w:rPr>
        <w:tab/>
        <w:t>материал</w:t>
      </w:r>
      <w:r>
        <w:rPr>
          <w:sz w:val="24"/>
        </w:rPr>
        <w:tab/>
        <w:t>особенности</w:t>
      </w:r>
      <w:r>
        <w:rPr>
          <w:sz w:val="24"/>
        </w:rPr>
        <w:tab/>
      </w:r>
      <w:r>
        <w:rPr>
          <w:spacing w:val="-1"/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line="293" w:lineRule="exact"/>
        <w:ind w:left="1326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 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line="293" w:lineRule="exact"/>
        <w:ind w:left="1326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line="293" w:lineRule="exact"/>
        <w:ind w:left="1326"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88"/>
        <w:ind w:left="1326" w:hanging="361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55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уголовных правоотношений;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49" w:firstLine="707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49"/>
          <w:sz w:val="24"/>
        </w:rPr>
        <w:t xml:space="preserve"> </w:t>
      </w:r>
      <w:r>
        <w:rPr>
          <w:sz w:val="24"/>
        </w:rPr>
        <w:t>виды</w:t>
      </w:r>
      <w:r>
        <w:rPr>
          <w:spacing w:val="48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них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3252"/>
          <w:tab w:val="left" w:pos="3604"/>
          <w:tab w:val="left" w:pos="4588"/>
          <w:tab w:val="left" w:pos="5070"/>
          <w:tab w:val="left" w:pos="5801"/>
          <w:tab w:val="left" w:pos="7165"/>
          <w:tab w:val="left" w:pos="8477"/>
        </w:tabs>
        <w:spacing w:before="4" w:line="237" w:lineRule="auto"/>
        <w:ind w:right="350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план</w:t>
      </w:r>
      <w:r>
        <w:rPr>
          <w:sz w:val="24"/>
        </w:rPr>
        <w:tab/>
        <w:t>специфику</w:t>
      </w:r>
      <w:r>
        <w:rPr>
          <w:sz w:val="24"/>
        </w:rPr>
        <w:tab/>
        <w:t>уголовной</w:t>
      </w:r>
      <w:r>
        <w:rPr>
          <w:sz w:val="24"/>
        </w:rPr>
        <w:tab/>
      </w:r>
      <w:r>
        <w:rPr>
          <w:spacing w:val="-1"/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ind w:right="348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ind w:right="351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ind w:right="348" w:firstLine="707"/>
        <w:rPr>
          <w:sz w:val="24"/>
        </w:rPr>
      </w:pPr>
      <w:r>
        <w:rPr>
          <w:sz w:val="24"/>
        </w:rPr>
        <w:t>находить, 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осмысливать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 правового характера,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доступных источников; применять полученную информацию для </w:t>
      </w:r>
      <w:r>
        <w:rPr>
          <w:sz w:val="24"/>
        </w:rPr>
        <w:t>соотнесения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C8070F" w:rsidRDefault="0048348A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4" w:line="237" w:lineRule="auto"/>
        <w:ind w:right="341" w:firstLine="707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</w:t>
      </w:r>
      <w:r>
        <w:rPr>
          <w:i/>
          <w:sz w:val="24"/>
        </w:rPr>
        <w:t>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правомерного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 уважении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7" w:line="237" w:lineRule="auto"/>
        <w:ind w:right="349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 сущность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 xml:space="preserve">осознанно </w:t>
      </w:r>
      <w:r>
        <w:rPr>
          <w:i/>
          <w:sz w:val="24"/>
        </w:rPr>
        <w:t>содействовать защите правопорядка в обществе правовыми способами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средствами.</w:t>
      </w:r>
    </w:p>
    <w:p w:rsidR="00C8070F" w:rsidRDefault="0048348A">
      <w:pPr>
        <w:pStyle w:val="a3"/>
        <w:ind w:left="966" w:firstLine="0"/>
        <w:jc w:val="left"/>
      </w:pPr>
      <w:r>
        <w:t>Экономика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2638"/>
          <w:tab w:val="left" w:pos="3019"/>
          <w:tab w:val="left" w:pos="4032"/>
          <w:tab w:val="left" w:pos="4542"/>
          <w:tab w:val="left" w:pos="6051"/>
          <w:tab w:val="left" w:pos="7267"/>
          <w:tab w:val="left" w:pos="8529"/>
        </w:tabs>
        <w:spacing w:before="4" w:line="237" w:lineRule="auto"/>
        <w:ind w:right="348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справочный</w:t>
      </w:r>
      <w:r>
        <w:rPr>
          <w:sz w:val="24"/>
        </w:rPr>
        <w:tab/>
        <w:t>материал</w:t>
      </w:r>
      <w:r>
        <w:rPr>
          <w:sz w:val="24"/>
        </w:rPr>
        <w:tab/>
        <w:t>проблему</w:t>
      </w:r>
      <w:r>
        <w:rPr>
          <w:sz w:val="24"/>
        </w:rPr>
        <w:tab/>
      </w:r>
      <w:r>
        <w:rPr>
          <w:spacing w:val="-1"/>
          <w:sz w:val="24"/>
        </w:rPr>
        <w:t>ограниченности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3"/>
        <w:ind w:right="350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наемных работников;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1" w:line="293" w:lineRule="exact"/>
        <w:ind w:left="1326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37" w:lineRule="auto"/>
        <w:ind w:right="344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процессы;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50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38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36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рыночных законов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конкуренции;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41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3"/>
          <w:sz w:val="24"/>
        </w:rPr>
        <w:t xml:space="preserve"> </w:t>
      </w:r>
      <w:r>
        <w:rPr>
          <w:sz w:val="24"/>
        </w:rPr>
        <w:t>роль</w:t>
      </w:r>
      <w:r>
        <w:rPr>
          <w:spacing w:val="5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3" w:lineRule="exact"/>
        <w:ind w:left="1326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line="293" w:lineRule="exact"/>
        <w:ind w:left="1326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ind w:right="343" w:firstLine="7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3" w:line="237" w:lineRule="auto"/>
        <w:ind w:right="34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 жизни общества из адаптированных источников различного типа;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процессы;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7"/>
        </w:tabs>
        <w:spacing w:before="5"/>
        <w:ind w:right="345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</w:t>
      </w:r>
      <w:r>
        <w:rPr>
          <w:sz w:val="24"/>
        </w:rPr>
        <w:t>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88"/>
        <w:ind w:right="343" w:firstLine="707"/>
        <w:jc w:val="left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план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 бюджета;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2894"/>
          <w:tab w:val="left" w:pos="4338"/>
          <w:tab w:val="left" w:pos="5242"/>
          <w:tab w:val="left" w:pos="5824"/>
          <w:tab w:val="left" w:pos="6819"/>
          <w:tab w:val="left" w:pos="7741"/>
          <w:tab w:val="left" w:pos="9012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  <w:t>фактов</w:t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 w:line="292" w:lineRule="exact"/>
        <w:ind w:left="1326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3106"/>
          <w:tab w:val="left" w:pos="3447"/>
          <w:tab w:val="left" w:pos="4399"/>
          <w:tab w:val="left" w:pos="4874"/>
          <w:tab w:val="left" w:pos="6284"/>
          <w:tab w:val="left" w:pos="7202"/>
          <w:tab w:val="left" w:pos="8610"/>
        </w:tabs>
        <w:spacing w:before="4" w:line="237" w:lineRule="auto"/>
        <w:ind w:right="347" w:firstLine="70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опорой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несложную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экономическую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получаемую из 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47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</w:t>
      </w:r>
      <w:r>
        <w:rPr>
          <w:i/>
          <w:sz w:val="24"/>
        </w:rPr>
        <w:t>адания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 связанных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2"/>
        <w:ind w:right="349" w:firstLine="70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3" w:line="237" w:lineRule="auto"/>
        <w:ind w:right="345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  <w:tab w:val="left" w:pos="2650"/>
          <w:tab w:val="left" w:pos="4090"/>
          <w:tab w:val="left" w:pos="5574"/>
          <w:tab w:val="left" w:pos="6560"/>
          <w:tab w:val="left" w:pos="7202"/>
          <w:tab w:val="left" w:pos="8763"/>
        </w:tabs>
        <w:spacing w:before="5" w:line="237" w:lineRule="auto"/>
        <w:ind w:right="349" w:firstLine="707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z w:val="24"/>
        </w:rPr>
        <w:tab/>
        <w:t>применять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определения</w:t>
      </w:r>
      <w:r>
        <w:rPr>
          <w:i/>
          <w:sz w:val="24"/>
        </w:rPr>
        <w:tab/>
        <w:t>экономически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порядка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 w:rsidR="00C8070F" w:rsidRDefault="0048348A" w:rsidP="0048348A">
      <w:pPr>
        <w:pStyle w:val="a6"/>
        <w:numPr>
          <w:ilvl w:val="1"/>
          <w:numId w:val="18"/>
        </w:numPr>
        <w:tabs>
          <w:tab w:val="left" w:pos="1326"/>
          <w:tab w:val="left" w:pos="1327"/>
        </w:tabs>
        <w:spacing w:before="5" w:line="237" w:lineRule="auto"/>
        <w:ind w:right="345" w:firstLine="707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ресурсы, 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семейный бюджет.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ind w:left="3393" w:right="474" w:hanging="2444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«Обществознание»,</w:t>
      </w:r>
      <w:r>
        <w:rPr>
          <w:spacing w:val="-5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ind w:right="346" w:firstLine="566"/>
      </w:pPr>
      <w:r>
        <w:t>Результаты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годам</w:t>
      </w:r>
      <w:r>
        <w:rPr>
          <w:spacing w:val="8"/>
        </w:rPr>
        <w:t xml:space="preserve"> </w:t>
      </w:r>
      <w:r>
        <w:t>форм</w:t>
      </w:r>
      <w:r>
        <w:t>улируются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принципу</w:t>
      </w:r>
      <w:r>
        <w:rPr>
          <w:spacing w:val="2"/>
        </w:rPr>
        <w:t xml:space="preserve"> </w:t>
      </w:r>
      <w:r>
        <w:t>добавления</w:t>
      </w:r>
      <w:r>
        <w:rPr>
          <w:spacing w:val="9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к году, уже названные в предыдущих годах позиции, как правило, дословно не повторяются, но</w:t>
      </w:r>
      <w:r>
        <w:rPr>
          <w:spacing w:val="1"/>
        </w:rPr>
        <w:t xml:space="preserve"> </w:t>
      </w:r>
      <w:r>
        <w:t>учитываются (результаты очередного года по умолчанию включают результаты предыдущих</w:t>
      </w:r>
      <w:r>
        <w:rPr>
          <w:spacing w:val="1"/>
        </w:rPr>
        <w:t xml:space="preserve"> </w:t>
      </w:r>
      <w:r>
        <w:t>лет).</w:t>
      </w:r>
    </w:p>
    <w:p w:rsidR="00C8070F" w:rsidRDefault="0048348A">
      <w:pPr>
        <w:pStyle w:val="a3"/>
        <w:ind w:left="825" w:firstLine="0"/>
      </w:pPr>
      <w:r>
        <w:t>Предметные</w:t>
      </w:r>
      <w:r>
        <w:rPr>
          <w:spacing w:val="113"/>
        </w:rPr>
        <w:t xml:space="preserve"> </w:t>
      </w:r>
      <w:r>
        <w:t xml:space="preserve">результаты  </w:t>
      </w:r>
      <w:r>
        <w:rPr>
          <w:spacing w:val="52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итогам  </w:t>
      </w:r>
      <w:r>
        <w:rPr>
          <w:spacing w:val="57"/>
        </w:rPr>
        <w:t xml:space="preserve"> </w:t>
      </w:r>
      <w:r>
        <w:t xml:space="preserve">первого  </w:t>
      </w:r>
      <w:r>
        <w:rPr>
          <w:spacing w:val="54"/>
        </w:rPr>
        <w:t xml:space="preserve"> </w:t>
      </w:r>
      <w:r>
        <w:t xml:space="preserve">года  </w:t>
      </w:r>
      <w:r>
        <w:rPr>
          <w:spacing w:val="52"/>
        </w:rPr>
        <w:t xml:space="preserve"> </w:t>
      </w:r>
      <w:r>
        <w:t xml:space="preserve">изучения  </w:t>
      </w:r>
      <w:r>
        <w:rPr>
          <w:spacing w:val="54"/>
        </w:rPr>
        <w:t xml:space="preserve"> </w:t>
      </w:r>
      <w:r>
        <w:t xml:space="preserve">учебного  </w:t>
      </w:r>
      <w:r>
        <w:rPr>
          <w:spacing w:val="54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«Обществознание»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/>
        <w:ind w:right="34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черты</w:t>
      </w:r>
      <w:r>
        <w:rPr>
          <w:spacing w:val="60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от других живых существ, отличительны</w:t>
      </w:r>
      <w:r>
        <w:rPr>
          <w:sz w:val="24"/>
        </w:rPr>
        <w:t>е черты индивида и личности; 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различных видов деятельности, проявлений межличностных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37" w:lineRule="auto"/>
        <w:ind w:right="34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сравнивать с помощью учителя основные возрастные периоды жизни человека,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 проявления межличностных 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использовать полученные знания и умения для установления и объяснения взаимосвязей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между обществом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природой;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"/>
          <w:sz w:val="24"/>
        </w:rPr>
        <w:t xml:space="preserve"> </w:t>
      </w:r>
      <w:r>
        <w:rPr>
          <w:sz w:val="24"/>
        </w:rPr>
        <w:t>сферами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9" w:firstLine="0"/>
      </w:pPr>
      <w:r>
        <w:lastRenderedPageBreak/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отно</w:t>
      </w:r>
      <w:r>
        <w:t>сящимися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/>
        <w:ind w:right="349"/>
        <w:rPr>
          <w:sz w:val="24"/>
        </w:rPr>
      </w:pPr>
      <w:r>
        <w:rPr>
          <w:sz w:val="24"/>
        </w:rPr>
        <w:t xml:space="preserve">с опорой на </w:t>
      </w:r>
      <w:r>
        <w:rPr>
          <w:sz w:val="24"/>
        </w:rPr>
        <w:t>обществоведческие знания, факты общественной жизни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 процессам социальной действительности;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/>
        <w:ind w:right="346"/>
        <w:rPr>
          <w:sz w:val="24"/>
        </w:rPr>
      </w:pPr>
      <w:r>
        <w:rPr>
          <w:sz w:val="24"/>
        </w:rPr>
        <w:t>решать в рамках изученного материала познавательны</w:t>
      </w:r>
      <w:r>
        <w:rPr>
          <w:sz w:val="24"/>
        </w:rPr>
        <w:t>е и практические задачи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учебных действий, отражающие выполнение типичных для несовершеннолетнего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 w:line="237" w:lineRule="auto"/>
        <w:ind w:right="34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событиях, явлениях,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4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аудиовизуальную) по</w:t>
      </w:r>
      <w:r>
        <w:rPr>
          <w:sz w:val="24"/>
        </w:rPr>
        <w:t xml:space="preserve"> заданной теме в различных ее адаптированных источниках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учебных материалах) и публикациях СМИ 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 учебных действий;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 w:line="237" w:lineRule="auto"/>
        <w:ind w:right="346"/>
        <w:rPr>
          <w:sz w:val="24"/>
        </w:rPr>
      </w:pPr>
      <w:r>
        <w:rPr>
          <w:sz w:val="24"/>
        </w:rPr>
        <w:t>оценивать социальную информацию из</w:t>
      </w:r>
      <w:r>
        <w:rPr>
          <w:sz w:val="24"/>
        </w:rPr>
        <w:t xml:space="preserve"> адаптированных источников (в том числе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и публикаций СМИ по заданной теме, соотносить ее с собственными знаниями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4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</w:t>
      </w:r>
      <w:r>
        <w:rPr>
          <w:sz w:val="24"/>
        </w:rPr>
        <w:t>диций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>
      <w:pPr>
        <w:pStyle w:val="a3"/>
        <w:spacing w:line="273" w:lineRule="exact"/>
        <w:ind w:left="825" w:firstLine="0"/>
      </w:pPr>
      <w:r>
        <w:t>Предметные</w:t>
      </w:r>
      <w:r>
        <w:rPr>
          <w:spacing w:val="114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итогам  </w:t>
      </w:r>
      <w:r>
        <w:rPr>
          <w:spacing w:val="54"/>
        </w:rPr>
        <w:t xml:space="preserve"> </w:t>
      </w:r>
      <w:r>
        <w:t xml:space="preserve">второго  </w:t>
      </w:r>
      <w:r>
        <w:rPr>
          <w:spacing w:val="55"/>
        </w:rPr>
        <w:t xml:space="preserve"> </w:t>
      </w:r>
      <w:r>
        <w:t xml:space="preserve">года  </w:t>
      </w:r>
      <w:r>
        <w:rPr>
          <w:spacing w:val="54"/>
        </w:rPr>
        <w:t xml:space="preserve"> </w:t>
      </w:r>
      <w:r>
        <w:t xml:space="preserve">изучения  </w:t>
      </w:r>
      <w:r>
        <w:rPr>
          <w:spacing w:val="55"/>
        </w:rPr>
        <w:t xml:space="preserve"> </w:t>
      </w:r>
      <w:r>
        <w:t xml:space="preserve">учебного  </w:t>
      </w:r>
      <w:r>
        <w:rPr>
          <w:spacing w:val="55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«Обществознание»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России, </w:t>
      </w:r>
      <w:r>
        <w:rPr>
          <w:sz w:val="24"/>
        </w:rPr>
        <w:t>преемственность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Родины);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 нормы, регулирующие типичные для несовершеннолетнег</w:t>
      </w:r>
      <w:r>
        <w:rPr>
          <w:sz w:val="24"/>
        </w:rPr>
        <w:t>о и членов его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отношения, в том числе нормы гражданского, трудового и семейного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(связанные соответственно с заключением гражданско-правовых договоров,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расторжением брака, правами и обязанностями родителей и детей); особенности 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и юридической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 несовершеннолетнего;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административных наказаний, дисциплинарных взысканий, юридической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способов их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88"/>
        <w:ind w:right="347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 права и свободы человека и</w:t>
      </w:r>
      <w:r>
        <w:rPr>
          <w:sz w:val="24"/>
        </w:rPr>
        <w:t xml:space="preserve"> гражданина; типичные для несовершеннолетнего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 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наказаний;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сравнивать после предварительного анализа нормы права и нормы морали, дееспособность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вонарушений,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>устанавливать взаимосвязи с опорой на алгоритм учебных действий между 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объектами, явлениями, процессами, их элементами и основными функциями,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гражданина и государст</w:t>
      </w:r>
      <w:r>
        <w:rPr>
          <w:sz w:val="24"/>
        </w:rPr>
        <w:t>ва; взаимосвязи между обстоятельствами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возможными юридическими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37" w:lineRule="auto"/>
        <w:ind w:right="34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социальной действительности, в том числе для объяснения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противоправного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8" w:line="237" w:lineRule="auto"/>
        <w:ind w:right="342"/>
        <w:rPr>
          <w:sz w:val="24"/>
        </w:rPr>
      </w:pPr>
      <w:r>
        <w:rPr>
          <w:sz w:val="24"/>
        </w:rPr>
        <w:t>решать в рамках изученного материала познавательные и практические задачи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3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простой план изучаемой темы; </w:t>
      </w:r>
      <w:r>
        <w:rPr>
          <w:sz w:val="24"/>
        </w:rPr>
        <w:t>рассказывать по плану об изученных событиях, 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аудиовизуальную)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 xml:space="preserve">анализировать, обобщать, систематизировать, конкретизировать и оценивать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 СМИ о ценностях и нормах, определяющих поведение человека, соотносить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собственными знаниями о моральном и правовом регулировании поведения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</w:t>
      </w:r>
      <w:r>
        <w:rPr>
          <w:sz w:val="24"/>
        </w:rPr>
        <w:t>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 w:line="237" w:lineRule="auto"/>
        <w:ind w:right="34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 w:line="237" w:lineRule="auto"/>
        <w:ind w:right="348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декларации, доверенности)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3"/>
        <w:rPr>
          <w:sz w:val="24"/>
        </w:rPr>
      </w:pPr>
      <w:r>
        <w:rPr>
          <w:sz w:val="24"/>
        </w:rPr>
        <w:t>использовать приобретенные знания в практической деятельности и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 и защиты прав человека и гражданина; прав потребителя; осознан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7"/>
          <w:tab w:val="left" w:pos="718"/>
          <w:tab w:val="left" w:pos="1949"/>
          <w:tab w:val="left" w:pos="2223"/>
          <w:tab w:val="left" w:pos="3601"/>
          <w:tab w:val="left" w:pos="3942"/>
          <w:tab w:val="left" w:pos="4079"/>
          <w:tab w:val="left" w:pos="5016"/>
          <w:tab w:val="left" w:pos="5436"/>
          <w:tab w:val="left" w:pos="6112"/>
          <w:tab w:val="left" w:pos="6786"/>
          <w:tab w:val="left" w:pos="7352"/>
          <w:tab w:val="left" w:pos="7791"/>
          <w:tab w:val="left" w:pos="7953"/>
          <w:tab w:val="left" w:pos="8688"/>
          <w:tab w:val="left" w:pos="9117"/>
        </w:tabs>
        <w:ind w:right="34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z w:val="24"/>
        </w:rPr>
        <w:tab/>
        <w:t>национальной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  <w:t>принадлежност</w:t>
      </w:r>
      <w:r>
        <w:rPr>
          <w:sz w:val="24"/>
        </w:rPr>
        <w:t>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43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4"/>
          <w:sz w:val="24"/>
        </w:rPr>
        <w:t xml:space="preserve"> </w:t>
      </w:r>
      <w:r>
        <w:rPr>
          <w:sz w:val="24"/>
        </w:rPr>
        <w:t>идей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разрешать межличностные конфликты, соблюдая требования моральных и </w:t>
      </w:r>
      <w:r>
        <w:rPr>
          <w:sz w:val="24"/>
        </w:rPr>
        <w:t>правовых норм.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итогам</w:t>
      </w:r>
      <w:r>
        <w:rPr>
          <w:sz w:val="24"/>
        </w:rPr>
        <w:tab/>
        <w:t>третьего</w:t>
      </w:r>
      <w:r>
        <w:rPr>
          <w:sz w:val="24"/>
        </w:rPr>
        <w:tab/>
        <w:t>года</w:t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</w:p>
    <w:p w:rsidR="00C8070F" w:rsidRDefault="0048348A">
      <w:pPr>
        <w:pStyle w:val="a3"/>
        <w:spacing w:line="273" w:lineRule="exact"/>
        <w:ind w:firstLine="0"/>
        <w:jc w:val="left"/>
      </w:pPr>
      <w:r>
        <w:t>«Обществознание»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7"/>
          <w:tab w:val="left" w:pos="718"/>
        </w:tabs>
        <w:spacing w:before="3" w:line="237" w:lineRule="auto"/>
        <w:ind w:right="347"/>
        <w:jc w:val="left"/>
        <w:rPr>
          <w:sz w:val="24"/>
        </w:rPr>
      </w:pPr>
      <w:r>
        <w:rPr>
          <w:sz w:val="24"/>
        </w:rPr>
        <w:t>называть,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домохозяйства,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5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виды</w:t>
      </w:r>
      <w:r>
        <w:rPr>
          <w:spacing w:val="4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42"/>
          <w:sz w:val="24"/>
        </w:rPr>
        <w:t xml:space="preserve"> </w:t>
      </w:r>
      <w:r>
        <w:rPr>
          <w:sz w:val="24"/>
        </w:rPr>
        <w:t>семьи;</w:t>
      </w:r>
      <w:r>
        <w:rPr>
          <w:spacing w:val="45"/>
          <w:sz w:val="24"/>
        </w:rPr>
        <w:t xml:space="preserve"> </w:t>
      </w:r>
      <w:r>
        <w:rPr>
          <w:sz w:val="24"/>
        </w:rPr>
        <w:t>экономические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1" w:firstLine="0"/>
      </w:pPr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денег;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пирамид;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мировые</w:t>
      </w:r>
      <w:r>
        <w:rPr>
          <w:spacing w:val="-57"/>
        </w:rPr>
        <w:t xml:space="preserve"> </w:t>
      </w:r>
      <w:r>
        <w:t>религии;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 образования;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/>
        <w:ind w:right="344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>, с опорой на вопросы, примеры факторов формирования спроса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издержек производства, способов оплаты и стимулирования труда, факторов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посредников, способов накопления и формирования сбережений, возможностей и 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инвестирования;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 w:line="237" w:lineRule="auto"/>
        <w:ind w:right="35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рынки,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отрасли 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3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 w:line="237" w:lineRule="auto"/>
        <w:ind w:right="350"/>
        <w:rPr>
          <w:sz w:val="24"/>
        </w:rPr>
      </w:pPr>
      <w:r>
        <w:rPr>
          <w:sz w:val="24"/>
        </w:rPr>
        <w:t>иметь представление о взаимосвязи изученных социальных объектах, явлениях, 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их элементах и основных функциях, в том числе элементах финансовой</w:t>
      </w:r>
      <w:r>
        <w:rPr>
          <w:sz w:val="24"/>
        </w:rPr>
        <w:t xml:space="preserve"> системы, спроса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институтах;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роли экономики в жизни человека и общества,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ценообразования;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общества; роли религии в жизни человека и общества, свободы совести;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опыта;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>с опорой на обществоведческие знания, факты общественной жизни и</w:t>
      </w:r>
      <w:r>
        <w:rPr>
          <w:sz w:val="24"/>
        </w:rPr>
        <w:t xml:space="preserve">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 сфер жизни общества;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решать в рамках изученного материа</w:t>
      </w:r>
      <w:r>
        <w:rPr>
          <w:sz w:val="24"/>
        </w:rPr>
        <w:t>ла познавательные и практические задачи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учебных действий, отражающие выполнение типичных для несовершеннолетнего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жизни, в том числе процессы формирования, </w:t>
      </w:r>
      <w:r>
        <w:rPr>
          <w:sz w:val="24"/>
        </w:rPr>
        <w:t>накопления и инвестирования сбережений;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услуг);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 xml:space="preserve">осуществлять смысловое чтение текстов экономической и </w:t>
      </w:r>
      <w:r>
        <w:rPr>
          <w:sz w:val="24"/>
        </w:rPr>
        <w:t>культурологической 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на их основе план, рассказывать по плану об изученных событиях, 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экономико-статистическую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материалах) и публикациях СМИ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8"/>
        <w:rPr>
          <w:sz w:val="24"/>
        </w:rPr>
      </w:pPr>
      <w:r>
        <w:rPr>
          <w:sz w:val="24"/>
        </w:rPr>
        <w:t xml:space="preserve">анализировать, обобщать, систематизировать, </w:t>
      </w:r>
      <w:r>
        <w:rPr>
          <w:sz w:val="24"/>
        </w:rPr>
        <w:t>конкретизировать и оценивать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 теме, соотносить ее с собственными знаниями об экономической и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32"/>
          <w:sz w:val="24"/>
        </w:rPr>
        <w:t xml:space="preserve"> </w:t>
      </w:r>
      <w:r>
        <w:rPr>
          <w:sz w:val="24"/>
        </w:rPr>
        <w:t>формулироват</w:t>
      </w:r>
      <w:r>
        <w:rPr>
          <w:sz w:val="24"/>
        </w:rPr>
        <w:t>ь</w:t>
      </w:r>
      <w:r>
        <w:rPr>
          <w:spacing w:val="34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33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  <w:jc w:val="left"/>
      </w:pPr>
      <w:r>
        <w:lastRenderedPageBreak/>
        <w:t>аргументами;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использовать полученные знания в практической деятельности и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ранжирования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</w:t>
      </w:r>
      <w:r>
        <w:rPr>
          <w:sz w:val="24"/>
        </w:rPr>
        <w:t>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желательных расходов, составления личного финансового плана; осознанного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</w:t>
      </w:r>
      <w:r>
        <w:rPr>
          <w:sz w:val="24"/>
        </w:rPr>
        <w:t>изации гражданских прав и выполнения гражданских обязанностей, для защиты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услуг);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92" w:lineRule="exact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</w:t>
      </w:r>
      <w:r>
        <w:rPr>
          <w:sz w:val="24"/>
        </w:rPr>
        <w:t>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ценность культуры и традиций народов России; препятствовать 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C8070F" w:rsidRDefault="0048348A">
      <w:pPr>
        <w:pStyle w:val="a3"/>
        <w:spacing w:line="273" w:lineRule="exact"/>
        <w:ind w:left="825" w:firstLine="0"/>
      </w:pPr>
      <w:r>
        <w:t>Предметные</w:t>
      </w:r>
      <w:r>
        <w:rPr>
          <w:spacing w:val="74"/>
        </w:rPr>
        <w:t xml:space="preserve"> </w:t>
      </w:r>
      <w:r>
        <w:t xml:space="preserve">результаты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итогам  </w:t>
      </w:r>
      <w:r>
        <w:rPr>
          <w:spacing w:val="13"/>
        </w:rPr>
        <w:t xml:space="preserve"> </w:t>
      </w:r>
      <w:r>
        <w:t xml:space="preserve">четвертого  </w:t>
      </w:r>
      <w:r>
        <w:rPr>
          <w:spacing w:val="14"/>
        </w:rPr>
        <w:t xml:space="preserve"> </w:t>
      </w:r>
      <w:r>
        <w:t xml:space="preserve">года  </w:t>
      </w:r>
      <w:r>
        <w:rPr>
          <w:spacing w:val="14"/>
        </w:rPr>
        <w:t xml:space="preserve"> </w:t>
      </w:r>
      <w:r>
        <w:t xml:space="preserve">изучения  </w:t>
      </w:r>
      <w:r>
        <w:rPr>
          <w:spacing w:val="16"/>
        </w:rPr>
        <w:t xml:space="preserve"> </w:t>
      </w:r>
      <w:r>
        <w:t xml:space="preserve">учебного  </w:t>
      </w:r>
      <w:r>
        <w:rPr>
          <w:spacing w:val="14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«Обществознание»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/>
        <w:ind w:right="34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ее элементы, демократические ценности, признаки</w:t>
      </w:r>
      <w:r>
        <w:rPr>
          <w:sz w:val="24"/>
        </w:rPr>
        <w:t xml:space="preserve"> и функции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партий; признаки Конституции Российской Федерации как основного закона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 Собрания Российской Федерации, Правительства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правомочия законодательных, исполнительных, судебных органов государственной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</w:t>
      </w:r>
      <w:r>
        <w:rPr>
          <w:sz w:val="24"/>
        </w:rPr>
        <w:t>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статусы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глобализации;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 xml:space="preserve">с опорой на вопросы приводить примеры политической </w:t>
      </w:r>
      <w:r>
        <w:rPr>
          <w:sz w:val="24"/>
        </w:rPr>
        <w:t>деятельности, реализации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 реализации функций политических партий, реализации социальной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этносы;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статусов; различных видов социальной мобильности, современных профессий;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противоречий глобализации;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 w:line="237" w:lineRule="auto"/>
        <w:ind w:right="34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 политические партии; социа</w:t>
      </w:r>
      <w:r>
        <w:rPr>
          <w:sz w:val="24"/>
        </w:rPr>
        <w:t>льные общности; социальные статусы;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социальной мобильности;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4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формы правления, формы государственного (территориального)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</w:t>
      </w:r>
      <w:r>
        <w:rPr>
          <w:sz w:val="24"/>
        </w:rPr>
        <w:t>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 обществ;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иметь представление о взаимосвязи изученных социальных объектов, явлений,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элементов и основных функций, включая </w:t>
      </w:r>
      <w:r>
        <w:rPr>
          <w:sz w:val="24"/>
        </w:rPr>
        <w:t>взаимодействия гражданина 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полученные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объяснения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явлений,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процессов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4" w:firstLine="0"/>
      </w:pPr>
      <w:r>
        <w:lastRenderedPageBreak/>
        <w:t>действительности, в том числе социально</w:t>
      </w:r>
      <w:r>
        <w:t>й и личной значимости здорового образа 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 xml:space="preserve">поведения, противодействия коррупции; для осмысления </w:t>
      </w:r>
      <w:r>
        <w:t>личного социального опыта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/>
        <w:ind w:right="341"/>
        <w:rPr>
          <w:sz w:val="24"/>
        </w:rPr>
      </w:pPr>
      <w:r>
        <w:rPr>
          <w:sz w:val="24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/>
        <w:ind w:right="34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социальных ролей, взаимодействия в политической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осуществлять смысловое чтение текстов политической, правовой (включая извлечения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</w:t>
      </w:r>
      <w:r>
        <w:rPr>
          <w:sz w:val="24"/>
        </w:rPr>
        <w:t>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событиях, явлениях,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6"/>
        <w:rPr>
          <w:sz w:val="24"/>
        </w:rPr>
      </w:pPr>
      <w:r>
        <w:rPr>
          <w:sz w:val="24"/>
        </w:rPr>
        <w:t>находить и извлекать с опорой на алгоритм учебных действий политическую, правовую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социологическую информацию (текстовую, знак</w:t>
      </w:r>
      <w:r>
        <w:rPr>
          <w:sz w:val="24"/>
        </w:rPr>
        <w:t>ово-символическую, аудиовизуальную)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 xml:space="preserve">анализировать, обобщать, систематизировать, </w:t>
      </w:r>
      <w:r>
        <w:rPr>
          <w:sz w:val="24"/>
        </w:rPr>
        <w:t>конкретизировать и оценивать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 теме,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 с 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общества и личным социальным опытом, формулироват</w:t>
      </w:r>
      <w:r>
        <w:rPr>
          <w:sz w:val="24"/>
        </w:rPr>
        <w:t>ь выводы, подкрепляя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37" w:lineRule="auto"/>
        <w:ind w:right="347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 политической культуры; осознавать неприемлемость всех форм антиобщественного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коррупцией;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/>
        <w:ind w:right="342"/>
        <w:rPr>
          <w:sz w:val="24"/>
        </w:rPr>
      </w:pPr>
      <w:r>
        <w:rPr>
          <w:sz w:val="24"/>
        </w:rPr>
        <w:t>использовать приобретенные знания в практической деятельности и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 и защиты прав человека и гражданина в политической и социальной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сфере;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5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C8070F" w:rsidRDefault="00C8070F">
      <w:pPr>
        <w:pStyle w:val="a3"/>
        <w:spacing w:before="1"/>
        <w:ind w:left="0" w:firstLine="0"/>
        <w:jc w:val="left"/>
        <w:rPr>
          <w:sz w:val="16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5326"/>
        </w:tabs>
        <w:spacing w:before="90"/>
        <w:ind w:left="5325" w:hanging="4842"/>
        <w:jc w:val="left"/>
        <w:rPr>
          <w:sz w:val="24"/>
        </w:rPr>
      </w:pPr>
      <w:r>
        <w:rPr>
          <w:sz w:val="24"/>
        </w:rPr>
        <w:t>«География»</w:t>
      </w:r>
    </w:p>
    <w:p w:rsidR="00C8070F" w:rsidRDefault="0048348A">
      <w:pPr>
        <w:pStyle w:val="a3"/>
        <w:ind w:left="621" w:right="6669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>формирование первичных компетенций использования территориального подхода как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основы </w:t>
      </w:r>
      <w:r>
        <w:rPr>
          <w:sz w:val="24"/>
        </w:rPr>
        <w:t>географического мышления для осознания своего места в целостном, многообразном 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изменяющемся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 ориентации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нем;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right="34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в повседневной жизни для объяснения и о</w:t>
      </w:r>
      <w:r>
        <w:rPr>
          <w:sz w:val="24"/>
        </w:rPr>
        <w:t>ценки явлений и процессов,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37" w:lineRule="auto"/>
        <w:ind w:right="3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lastRenderedPageBreak/>
        <w:t>акваториях,</w:t>
      </w:r>
      <w:r>
        <w:rPr>
          <w:spacing w:val="23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экологически</w:t>
      </w:r>
      <w:r>
        <w:rPr>
          <w:spacing w:val="21"/>
        </w:rPr>
        <w:t xml:space="preserve"> </w:t>
      </w:r>
      <w:r>
        <w:t>целесообразного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C8070F" w:rsidRDefault="0048348A">
      <w:pPr>
        <w:pStyle w:val="a3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spacing w:before="1"/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1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4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3" w:line="237" w:lineRule="auto"/>
        <w:ind w:right="336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(индивидуально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49"/>
          <w:sz w:val="24"/>
        </w:rPr>
        <w:t xml:space="preserve"> </w:t>
      </w:r>
      <w:r>
        <w:rPr>
          <w:sz w:val="24"/>
        </w:rPr>
        <w:t>план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эколого-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работая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6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свои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целью</w:t>
      </w:r>
      <w:r>
        <w:rPr>
          <w:spacing w:val="23"/>
          <w:sz w:val="24"/>
        </w:rPr>
        <w:t xml:space="preserve"> </w:t>
      </w:r>
      <w:r>
        <w:rPr>
          <w:sz w:val="24"/>
        </w:rPr>
        <w:t>и,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2"/>
          <w:sz w:val="24"/>
        </w:rPr>
        <w:t xml:space="preserve"> </w:t>
      </w:r>
      <w:r>
        <w:rPr>
          <w:sz w:val="24"/>
        </w:rPr>
        <w:t>мире,</w:t>
      </w:r>
      <w:r>
        <w:rPr>
          <w:spacing w:val="4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поступках, принимать решения.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39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географических проблем (определять общие цели, распределять </w:t>
      </w:r>
      <w:r>
        <w:rPr>
          <w:sz w:val="24"/>
        </w:rPr>
        <w:t>роли, договариваться друг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т.д.).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93" w:lineRule="exact"/>
        <w:ind w:left="1252" w:hanging="287"/>
        <w:rPr>
          <w:sz w:val="24"/>
        </w:rPr>
      </w:pPr>
      <w:r>
        <w:rPr>
          <w:sz w:val="24"/>
        </w:rPr>
        <w:t>отстаивая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выдвинуть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контраргументы;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  <w:tab w:val="left" w:pos="2254"/>
          <w:tab w:val="left" w:pos="3426"/>
          <w:tab w:val="left" w:pos="4769"/>
          <w:tab w:val="left" w:pos="5088"/>
          <w:tab w:val="left" w:pos="6009"/>
          <w:tab w:val="left" w:pos="7097"/>
          <w:tab w:val="left" w:pos="7407"/>
          <w:tab w:val="left" w:pos="9033"/>
        </w:tabs>
        <w:spacing w:before="2" w:line="237" w:lineRule="auto"/>
        <w:ind w:right="350" w:firstLine="707"/>
        <w:jc w:val="left"/>
        <w:rPr>
          <w:sz w:val="24"/>
        </w:rPr>
      </w:pPr>
      <w:r>
        <w:rPr>
          <w:sz w:val="24"/>
        </w:rPr>
        <w:t>учиться</w:t>
      </w:r>
      <w:r>
        <w:rPr>
          <w:sz w:val="24"/>
        </w:rPr>
        <w:tab/>
        <w:t>критично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своему</w:t>
      </w:r>
      <w:r>
        <w:rPr>
          <w:sz w:val="24"/>
        </w:rPr>
        <w:tab/>
        <w:t>мнению,</w:t>
      </w:r>
      <w:r>
        <w:rPr>
          <w:sz w:val="24"/>
        </w:rPr>
        <w:tab/>
        <w:t>с</w:t>
      </w:r>
      <w:r>
        <w:rPr>
          <w:sz w:val="24"/>
        </w:rPr>
        <w:tab/>
        <w:t>достоинством</w:t>
      </w:r>
      <w:r>
        <w:rPr>
          <w:sz w:val="24"/>
        </w:rPr>
        <w:tab/>
      </w:r>
      <w:r>
        <w:rPr>
          <w:spacing w:val="-1"/>
          <w:sz w:val="24"/>
        </w:rPr>
        <w:t>признавать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</w:t>
      </w:r>
      <w:r>
        <w:rPr>
          <w:sz w:val="24"/>
        </w:rPr>
        <w:t>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 таково)</w:t>
      </w:r>
      <w:r>
        <w:rPr>
          <w:spacing w:val="-3"/>
          <w:sz w:val="24"/>
        </w:rPr>
        <w:t xml:space="preserve"> </w:t>
      </w:r>
      <w:r>
        <w:rPr>
          <w:sz w:val="24"/>
        </w:rPr>
        <w:t>и корректировать его;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  <w:tab w:val="left" w:pos="2355"/>
          <w:tab w:val="left" w:pos="3491"/>
          <w:tab w:val="left" w:pos="4573"/>
          <w:tab w:val="left" w:pos="5814"/>
          <w:tab w:val="left" w:pos="6155"/>
          <w:tab w:val="left" w:pos="6707"/>
          <w:tab w:val="left" w:pos="7477"/>
          <w:tab w:val="left" w:pos="8457"/>
          <w:tab w:val="left" w:pos="9344"/>
        </w:tabs>
        <w:spacing w:before="5" w:line="237" w:lineRule="auto"/>
        <w:ind w:right="348" w:firstLine="707"/>
        <w:jc w:val="left"/>
        <w:rPr>
          <w:sz w:val="24"/>
        </w:rPr>
      </w:pPr>
      <w:r>
        <w:rPr>
          <w:sz w:val="24"/>
        </w:rPr>
        <w:t>понимая</w:t>
      </w:r>
      <w:r>
        <w:rPr>
          <w:sz w:val="24"/>
        </w:rPr>
        <w:tab/>
        <w:t>позицию</w:t>
      </w:r>
      <w:r>
        <w:rPr>
          <w:sz w:val="24"/>
        </w:rPr>
        <w:tab/>
        <w:t>другого,</w:t>
      </w:r>
      <w:r>
        <w:rPr>
          <w:sz w:val="24"/>
        </w:rPr>
        <w:tab/>
        <w:t>различать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речи:</w:t>
      </w:r>
      <w:r>
        <w:rPr>
          <w:sz w:val="24"/>
        </w:rPr>
        <w:tab/>
        <w:t>мнение</w:t>
      </w:r>
      <w:r>
        <w:rPr>
          <w:sz w:val="24"/>
        </w:rPr>
        <w:tab/>
        <w:t>(точку</w:t>
      </w:r>
      <w:r>
        <w:rPr>
          <w:sz w:val="24"/>
        </w:rPr>
        <w:tab/>
        <w:t>зрения),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 факты, 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аксиомы, теории;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52" w:firstLine="70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1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9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5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умения вести поиск, анализ, отбор географической информации, ее преобразование,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8" w:line="237" w:lineRule="auto"/>
        <w:ind w:right="342"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факты и 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географии;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5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достоверность.</w:t>
      </w:r>
    </w:p>
    <w:p w:rsidR="00C8070F" w:rsidRDefault="0048348A">
      <w:pPr>
        <w:pStyle w:val="a3"/>
        <w:ind w:left="825" w:firstLine="0"/>
      </w:pPr>
      <w:r>
        <w:t>Предметные</w:t>
      </w:r>
      <w:r>
        <w:rPr>
          <w:spacing w:val="105"/>
        </w:rPr>
        <w:t xml:space="preserve"> </w:t>
      </w:r>
      <w:r>
        <w:t>ре</w:t>
      </w:r>
      <w:r>
        <w:t xml:space="preserve">зультаты  </w:t>
      </w:r>
      <w:r>
        <w:rPr>
          <w:spacing w:val="43"/>
        </w:rPr>
        <w:t xml:space="preserve"> </w:t>
      </w:r>
      <w:r>
        <w:t xml:space="preserve">освоения  </w:t>
      </w:r>
      <w:r>
        <w:rPr>
          <w:spacing w:val="44"/>
        </w:rPr>
        <w:t xml:space="preserve"> </w:t>
      </w:r>
      <w:r>
        <w:t xml:space="preserve">обучающимися  </w:t>
      </w:r>
      <w:r>
        <w:rPr>
          <w:spacing w:val="43"/>
        </w:rPr>
        <w:t xml:space="preserve"> </w:t>
      </w:r>
      <w:r>
        <w:t xml:space="preserve">программы  </w:t>
      </w:r>
      <w:r>
        <w:rPr>
          <w:spacing w:val="46"/>
        </w:rPr>
        <w:t xml:space="preserve"> </w:t>
      </w:r>
      <w:r>
        <w:t xml:space="preserve">учебного  </w:t>
      </w:r>
      <w:r>
        <w:rPr>
          <w:spacing w:val="43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«География».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5" w:firstLine="707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текстовые, видео- 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 компьютерные базы данных), адекватные</w:t>
      </w:r>
      <w:r>
        <w:rPr>
          <w:sz w:val="24"/>
        </w:rPr>
        <w:t xml:space="preserve"> 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right="343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4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3"/>
          <w:sz w:val="24"/>
        </w:rPr>
        <w:t xml:space="preserve"> </w:t>
      </w:r>
      <w:r>
        <w:rPr>
          <w:sz w:val="24"/>
        </w:rPr>
        <w:t>базы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явления, их положение в пространстве по географическим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недостающую,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2" w:firstLine="0"/>
      </w:pPr>
      <w:r>
        <w:lastRenderedPageBreak/>
        <w:t>взаимодополняющую и/или противоречивую географическую информацию, представленную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источниках;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4" w:firstLine="707"/>
        <w:rPr>
          <w:sz w:val="24"/>
        </w:rPr>
      </w:pPr>
      <w:r>
        <w:rPr>
          <w:sz w:val="24"/>
        </w:rPr>
        <w:t>представлять с опорой на алгоритм учебных действий в различных формах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0" w:firstLine="707"/>
        <w:rPr>
          <w:sz w:val="24"/>
        </w:rPr>
      </w:pPr>
      <w:r>
        <w:rPr>
          <w:sz w:val="24"/>
        </w:rPr>
        <w:t>использовать различные источники географической 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учебных и практико-ориентированных задач: выявление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и интерпретации географической информации объяснение географическ</w:t>
      </w:r>
      <w:r>
        <w:rPr>
          <w:sz w:val="24"/>
        </w:rPr>
        <w:t>их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 показателей, характеризующих географические объекты, явления и 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сопоставлении, сравнении и/или оценке географической информации с опорой на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right="340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водных потоков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37" w:lineRule="auto"/>
        <w:ind w:right="349" w:firstLine="707"/>
        <w:rPr>
          <w:sz w:val="24"/>
        </w:rPr>
      </w:pPr>
      <w:r>
        <w:rPr>
          <w:sz w:val="24"/>
        </w:rPr>
        <w:t>иметь представления об изученных географических объектах, процессах и 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географические объекты, процессы и явления на основе известных характерн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7" w:line="237" w:lineRule="auto"/>
        <w:ind w:right="351" w:firstLine="707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изученными географическими объектами, процессами и явлениями для объяснения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ойств, условий протекания и различий;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7" w:line="237" w:lineRule="auto"/>
        <w:ind w:right="345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и компонентов природы в разных географических условиях с точки зрения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7" w:line="237" w:lineRule="auto"/>
        <w:ind w:right="34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6"/>
        <w:ind w:right="34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</w:t>
      </w:r>
      <w:r>
        <w:rPr>
          <w:sz w:val="24"/>
        </w:rPr>
        <w:t>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3" w:line="237" w:lineRule="auto"/>
        <w:ind w:right="341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(картографических, Интернет-ресурсов);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8" w:line="237" w:lineRule="auto"/>
        <w:ind w:right="350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океанов,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устанавливат</w:t>
      </w:r>
      <w:r>
        <w:rPr>
          <w:sz w:val="24"/>
        </w:rPr>
        <w:t>ь с опорой на алгоритм учебных действий черты сходства и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природы и населения, материальной и духовной культуры регионов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51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3"/>
        <w:ind w:right="342" w:firstLine="707"/>
        <w:rPr>
          <w:sz w:val="24"/>
        </w:rPr>
      </w:pPr>
      <w:r>
        <w:rPr>
          <w:sz w:val="24"/>
        </w:rPr>
        <w:t>знать принципы выделения и соотношения между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3" w:line="237" w:lineRule="auto"/>
        <w:ind w:right="349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88"/>
        <w:ind w:right="344" w:firstLine="707"/>
        <w:rPr>
          <w:sz w:val="24"/>
        </w:rPr>
      </w:pPr>
      <w:r>
        <w:rPr>
          <w:sz w:val="24"/>
        </w:rPr>
        <w:lastRenderedPageBreak/>
        <w:t>использовать знания о мировом, зональном, летнем и зимнем времени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задач с опорой на алгоритм учебных действий по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приро</w:t>
      </w:r>
      <w:r>
        <w:rPr>
          <w:sz w:val="24"/>
        </w:rPr>
        <w:t>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регионов;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50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 России;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страны;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52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right="347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занятости, качест</w:t>
      </w:r>
      <w:r>
        <w:rPr>
          <w:sz w:val="24"/>
        </w:rPr>
        <w:t>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right="34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 структуре, трудовых ресурсах, городском и сельском населении, этническом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религиозном составе населения России для решения </w:t>
      </w:r>
      <w:r>
        <w:rPr>
          <w:sz w:val="24"/>
        </w:rPr>
        <w:t>практико-ориентированных задач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45" w:firstLine="707"/>
        <w:rPr>
          <w:sz w:val="24"/>
        </w:rPr>
      </w:pPr>
      <w:r>
        <w:rPr>
          <w:sz w:val="24"/>
        </w:rPr>
        <w:t>находить и распознавать ответы на вопросы, возникающие в ситуациях повседневного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 узнавать в них проявление тех или иных демографических и социальных</w:t>
      </w:r>
      <w:r>
        <w:rPr>
          <w:sz w:val="24"/>
        </w:rPr>
        <w:t xml:space="preserve">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/>
        <w:ind w:right="343" w:firstLine="707"/>
        <w:rPr>
          <w:sz w:val="24"/>
        </w:rPr>
      </w:pPr>
      <w:r>
        <w:rPr>
          <w:sz w:val="24"/>
        </w:rPr>
        <w:t xml:space="preserve">иметь представление о факторах размещения хозяйства и особенностях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37" w:lineRule="auto"/>
        <w:ind w:right="349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 России;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3" w:firstLine="707"/>
        <w:rPr>
          <w:sz w:val="24"/>
        </w:rPr>
      </w:pPr>
      <w:r>
        <w:rPr>
          <w:sz w:val="24"/>
        </w:rPr>
        <w:t>сравнивать после предварительного анализа показатели воспроизводства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 продолжительности жизни, качества населения России с мировыми показ</w:t>
      </w:r>
      <w:r>
        <w:rPr>
          <w:sz w:val="24"/>
        </w:rPr>
        <w:t>ателями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/>
        <w:ind w:right="349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определения азимута;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94" w:lineRule="exact"/>
        <w:ind w:left="1252" w:hanging="28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расовых отличиях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48" w:firstLine="707"/>
        <w:jc w:val="left"/>
        <w:rPr>
          <w:sz w:val="24"/>
        </w:rPr>
      </w:pPr>
      <w:r>
        <w:rPr>
          <w:sz w:val="24"/>
        </w:rPr>
        <w:t>уметь выделять с опорой на алгоритм учебных действий в записках путешественников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территории;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4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видов</w:t>
      </w:r>
      <w:r>
        <w:rPr>
          <w:spacing w:val="4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применят</w:t>
      </w:r>
      <w:r>
        <w:rPr>
          <w:sz w:val="24"/>
        </w:rPr>
        <w:t>ь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виды</w:t>
      </w:r>
      <w:r>
        <w:rPr>
          <w:spacing w:val="4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4" w:lineRule="exact"/>
        <w:ind w:left="1252" w:hanging="28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C8070F" w:rsidRDefault="0048348A">
      <w:pPr>
        <w:spacing w:line="276" w:lineRule="exact"/>
        <w:ind w:left="82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C8070F">
      <w:pPr>
        <w:spacing w:line="276" w:lineRule="exact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88"/>
        <w:ind w:right="348" w:firstLine="707"/>
        <w:rPr>
          <w:i/>
          <w:sz w:val="24"/>
        </w:rPr>
      </w:pPr>
      <w:r>
        <w:rPr>
          <w:i/>
          <w:sz w:val="24"/>
        </w:rPr>
        <w:lastRenderedPageBreak/>
        <w:t>создавать простейшие географические</w:t>
      </w:r>
      <w:r>
        <w:rPr>
          <w:i/>
          <w:sz w:val="24"/>
        </w:rPr>
        <w:t xml:space="preserve"> карты различного содержания с опорой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работать с записками, отчетами, дневниками путешественников как 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 с опорой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50" w:firstLine="707"/>
        <w:rPr>
          <w:i/>
          <w:sz w:val="24"/>
        </w:rPr>
      </w:pPr>
      <w:r>
        <w:rPr>
          <w:i/>
          <w:sz w:val="24"/>
        </w:rPr>
        <w:t>подготавливать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(презентации)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40" w:firstLine="707"/>
        <w:rPr>
          <w:i/>
          <w:sz w:val="24"/>
        </w:rPr>
      </w:pPr>
      <w:r>
        <w:rPr>
          <w:i/>
          <w:sz w:val="24"/>
        </w:rPr>
        <w:t>использовать знания о географических явлениях в повседневной</w:t>
      </w:r>
      <w:r>
        <w:rPr>
          <w:i/>
          <w:sz w:val="24"/>
        </w:rPr>
        <w:t xml:space="preserve"> жизни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 среде;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39" w:firstLine="707"/>
        <w:rPr>
          <w:i/>
          <w:sz w:val="24"/>
        </w:rPr>
      </w:pPr>
      <w:r>
        <w:rPr>
          <w:i/>
          <w:sz w:val="24"/>
        </w:rPr>
        <w:t>приводить примеры, показывающие роль географической науки в решении 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геоэкологических 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3" w:firstLine="707"/>
        <w:rPr>
          <w:i/>
          <w:sz w:val="24"/>
        </w:rPr>
      </w:pPr>
      <w:r>
        <w:rPr>
          <w:i/>
          <w:sz w:val="24"/>
        </w:rPr>
        <w:t xml:space="preserve">приводить примеры </w:t>
      </w:r>
      <w:r>
        <w:rPr>
          <w:i/>
          <w:sz w:val="24"/>
        </w:rPr>
        <w:t>практического использования географических знаний в 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1" w:firstLine="707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3" w:line="293" w:lineRule="exact"/>
        <w:ind w:left="1252" w:hanging="287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</w:t>
      </w:r>
      <w:r>
        <w:rPr>
          <w:i/>
          <w:sz w:val="24"/>
        </w:rPr>
        <w:t>ного комплекса;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37" w:lineRule="auto"/>
        <w:ind w:right="350" w:firstLine="707"/>
        <w:rPr>
          <w:i/>
          <w:sz w:val="24"/>
        </w:rPr>
      </w:pPr>
      <w:r>
        <w:rPr>
          <w:i/>
          <w:sz w:val="24"/>
        </w:rPr>
        <w:t>сопоставлять после предварительного анализа существующие в науке точки зрения 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 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9" w:firstLine="707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социально-экономическими факторами;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/>
        <w:ind w:right="345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9" w:firstLine="707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ориентируясь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3" w:line="293" w:lineRule="exact"/>
        <w:ind w:left="1252" w:hanging="287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z w:val="24"/>
        </w:rPr>
        <w:t>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right="347" w:firstLine="707"/>
        <w:rPr>
          <w:i/>
          <w:sz w:val="24"/>
        </w:rPr>
      </w:pP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артезианские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многолетней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мерзлоты;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51" w:firstLine="707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справочный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обеспеченности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трудовыми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52" w:firstLine="707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справочный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 России;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4" w:firstLine="707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справочный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4" w:firstLine="70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предварительного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России.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ind w:left="3393" w:right="722" w:hanging="2053"/>
      </w:pPr>
      <w:r>
        <w:t xml:space="preserve">Требования к предметным результатам освоения учебного </w:t>
      </w:r>
      <w:r>
        <w:t>предмета «География»,</w:t>
      </w:r>
      <w:r>
        <w:rPr>
          <w:spacing w:val="-5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ind w:right="343"/>
      </w:pPr>
      <w:r>
        <w:t>Результаты по годам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 принципу добавления новых</w:t>
      </w:r>
      <w:r>
        <w:rPr>
          <w:spacing w:val="60"/>
        </w:rPr>
        <w:t xml:space="preserve"> </w:t>
      </w:r>
      <w:r>
        <w:t>результатов 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повторяются,</w:t>
      </w:r>
      <w:r>
        <w:rPr>
          <w:spacing w:val="21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учитываются</w:t>
      </w:r>
      <w:r>
        <w:rPr>
          <w:spacing w:val="21"/>
        </w:rPr>
        <w:t xml:space="preserve"> </w:t>
      </w:r>
      <w:r>
        <w:t>(результаты</w:t>
      </w:r>
      <w:r>
        <w:rPr>
          <w:spacing w:val="21"/>
        </w:rPr>
        <w:t xml:space="preserve"> </w:t>
      </w:r>
      <w:r>
        <w:t>оче</w:t>
      </w:r>
      <w:r>
        <w:t>редного</w:t>
      </w:r>
      <w:r>
        <w:rPr>
          <w:spacing w:val="21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умолчанию</w:t>
      </w:r>
      <w:r>
        <w:rPr>
          <w:spacing w:val="22"/>
        </w:rPr>
        <w:t xml:space="preserve"> </w:t>
      </w:r>
      <w:r>
        <w:t>включают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</w:pPr>
      <w:r>
        <w:lastRenderedPageBreak/>
        <w:t>результаты</w:t>
      </w:r>
      <w:r>
        <w:rPr>
          <w:spacing w:val="-2"/>
        </w:rPr>
        <w:t xml:space="preserve"> </w:t>
      </w:r>
      <w:r>
        <w:t>предыдущих лет).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94"/>
        </w:rPr>
        <w:t xml:space="preserve"> </w:t>
      </w:r>
      <w:r>
        <w:t xml:space="preserve">результаты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итогам  </w:t>
      </w:r>
      <w:r>
        <w:rPr>
          <w:spacing w:val="34"/>
        </w:rPr>
        <w:t xml:space="preserve"> </w:t>
      </w:r>
      <w:r>
        <w:t xml:space="preserve">первого  </w:t>
      </w:r>
      <w:r>
        <w:rPr>
          <w:spacing w:val="35"/>
        </w:rPr>
        <w:t xml:space="preserve"> </w:t>
      </w:r>
      <w:r>
        <w:t xml:space="preserve">года  </w:t>
      </w:r>
      <w:r>
        <w:rPr>
          <w:spacing w:val="35"/>
        </w:rPr>
        <w:t xml:space="preserve"> </w:t>
      </w:r>
      <w:r>
        <w:t xml:space="preserve">изучения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6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«География»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60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ученых в древности, в эпоху Средневековья, в эпоху Великих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XVII–XIX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в.,)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открытиях);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карте;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 w:line="237" w:lineRule="auto"/>
        <w:ind w:right="34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представлят</w:t>
      </w:r>
      <w:r>
        <w:rPr>
          <w:sz w:val="24"/>
        </w:rPr>
        <w:t>ь информацию о путешествиях и географических исследованиях Земли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3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явлениях: план и </w:t>
      </w:r>
      <w:r>
        <w:rPr>
          <w:sz w:val="24"/>
        </w:rPr>
        <w:t>географическая карта; орбита и ось Земли, полярный день и 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ночь;</w:t>
      </w:r>
      <w:r>
        <w:rPr>
          <w:spacing w:val="1"/>
          <w:sz w:val="24"/>
        </w:rPr>
        <w:t xml:space="preserve"> </w:t>
      </w:r>
      <w:r>
        <w:rPr>
          <w:sz w:val="24"/>
        </w:rPr>
        <w:t>полюса,</w:t>
      </w:r>
      <w:r>
        <w:rPr>
          <w:spacing w:val="1"/>
          <w:sz w:val="24"/>
        </w:rPr>
        <w:t xml:space="preserve"> </w:t>
      </w:r>
      <w:r>
        <w:rPr>
          <w:sz w:val="24"/>
        </w:rPr>
        <w:t>экватор,</w:t>
      </w:r>
      <w:r>
        <w:rPr>
          <w:spacing w:val="1"/>
          <w:sz w:val="24"/>
        </w:rPr>
        <w:t xml:space="preserve"> </w:t>
      </w:r>
      <w:r>
        <w:rPr>
          <w:sz w:val="24"/>
        </w:rPr>
        <w:t>тропики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круги;</w:t>
      </w:r>
      <w:r>
        <w:rPr>
          <w:spacing w:val="1"/>
          <w:sz w:val="24"/>
        </w:rPr>
        <w:t xml:space="preserve"> </w:t>
      </w:r>
      <w:r>
        <w:rPr>
          <w:sz w:val="24"/>
        </w:rPr>
        <w:t>жаркий,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пояса; литосфера: состав и строение, свойства, минералы и горные породы,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ядро, мантия, материков</w:t>
      </w:r>
      <w:r>
        <w:rPr>
          <w:sz w:val="24"/>
        </w:rPr>
        <w:t>ая и океаническая земная кора, землетрясение, эпицентр и очаг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жерло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коралловые),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впадины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суши</w:t>
      </w:r>
      <w:r>
        <w:rPr>
          <w:spacing w:val="1"/>
          <w:sz w:val="24"/>
        </w:rPr>
        <w:t xml:space="preserve"> </w:t>
      </w:r>
      <w:r>
        <w:rPr>
          <w:sz w:val="24"/>
        </w:rPr>
        <w:t>(горы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дна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(шельф,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срединно-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хребты, ложе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океана), полезные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ископаемые;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свойства/признаки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(землетрясение,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вулканизм)</w:t>
      </w:r>
      <w:r>
        <w:rPr>
          <w:sz w:val="24"/>
        </w:rPr>
        <w:t>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39"/>
        <w:rPr>
          <w:sz w:val="24"/>
        </w:rPr>
      </w:pPr>
      <w:r>
        <w:rPr>
          <w:sz w:val="24"/>
        </w:rPr>
        <w:t>использовать с помощью учителя планы, топографические и географические карты, глобус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задач: определения направлений, азимута, определения расстояний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ма</w:t>
      </w:r>
      <w:r>
        <w:rPr>
          <w:sz w:val="24"/>
        </w:rPr>
        <w:t>сштаба,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 рельефа на территории материков и стран с опорой на вопросы 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5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 w:line="237" w:lineRule="auto"/>
        <w:ind w:right="346"/>
        <w:rPr>
          <w:sz w:val="24"/>
        </w:rPr>
      </w:pPr>
      <w:r>
        <w:rPr>
          <w:sz w:val="24"/>
        </w:rPr>
        <w:t>объяснять с помощью учителя или на основе опорного плана причины смены дня и ночи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92" w:lineRule="exact"/>
        <w:ind w:hanging="361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извержений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 w:line="237" w:lineRule="auto"/>
        <w:ind w:right="352"/>
        <w:rPr>
          <w:sz w:val="24"/>
        </w:rPr>
      </w:pPr>
      <w:r>
        <w:rPr>
          <w:sz w:val="24"/>
        </w:rPr>
        <w:t xml:space="preserve">показывать на карте и обозначать на контурной карте </w:t>
      </w:r>
      <w:r>
        <w:rPr>
          <w:sz w:val="24"/>
        </w:rPr>
        <w:t>материки и океаны, крупные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(картографических, Интер</w:t>
      </w:r>
      <w:r>
        <w:rPr>
          <w:sz w:val="24"/>
        </w:rPr>
        <w:t>нет-ресурсов).</w:t>
      </w:r>
    </w:p>
    <w:p w:rsidR="00C8070F" w:rsidRDefault="0048348A">
      <w:pPr>
        <w:pStyle w:val="a3"/>
        <w:spacing w:line="273" w:lineRule="exact"/>
        <w:ind w:left="966" w:firstLine="0"/>
      </w:pPr>
      <w:r>
        <w:t>Предметные</w:t>
      </w:r>
      <w:r>
        <w:rPr>
          <w:spacing w:val="98"/>
        </w:rPr>
        <w:t xml:space="preserve"> </w:t>
      </w:r>
      <w:r>
        <w:t xml:space="preserve">результаты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 xml:space="preserve">итогам  </w:t>
      </w:r>
      <w:r>
        <w:rPr>
          <w:spacing w:val="36"/>
        </w:rPr>
        <w:t xml:space="preserve"> </w:t>
      </w:r>
      <w:r>
        <w:t xml:space="preserve">второго  </w:t>
      </w:r>
      <w:r>
        <w:rPr>
          <w:spacing w:val="38"/>
        </w:rPr>
        <w:t xml:space="preserve"> </w:t>
      </w:r>
      <w:r>
        <w:t xml:space="preserve">года  </w:t>
      </w:r>
      <w:r>
        <w:rPr>
          <w:spacing w:val="36"/>
        </w:rPr>
        <w:t xml:space="preserve"> </w:t>
      </w:r>
      <w:r>
        <w:t xml:space="preserve">изучения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7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«География»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 </w:t>
      </w:r>
      <w:r>
        <w:rPr>
          <w:sz w:val="24"/>
        </w:rPr>
        <w:t>(картографические, текстовые, видео- и фотоизображения, 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решения учебных и (или) практико-ориентированных задач: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</w:t>
      </w:r>
      <w:r>
        <w:rPr>
          <w:sz w:val="24"/>
        </w:rPr>
        <w:t>ных</w:t>
      </w:r>
      <w:r>
        <w:rPr>
          <w:spacing w:val="5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48"/>
          <w:sz w:val="24"/>
        </w:rPr>
        <w:t xml:space="preserve"> </w:t>
      </w:r>
      <w:r>
        <w:rPr>
          <w:sz w:val="24"/>
        </w:rPr>
        <w:t>изменений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1" w:firstLine="0"/>
      </w:pPr>
      <w:r>
        <w:lastRenderedPageBreak/>
        <w:t>температуры воздуха, количества атмосферных осадков в зависимости от 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атласа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 xml:space="preserve">Мирового </w:t>
      </w:r>
      <w:r>
        <w:t>океана, сравнивать реки по заданным показателям, годовое количество осадков,</w:t>
      </w:r>
      <w:r>
        <w:rPr>
          <w:spacing w:val="1"/>
        </w:rPr>
        <w:t xml:space="preserve"> </w:t>
      </w:r>
      <w:r>
        <w:t>выпадающих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</w:t>
      </w:r>
      <w:r>
        <w:rPr>
          <w:spacing w:val="2"/>
        </w:rPr>
        <w:t xml:space="preserve"> </w:t>
      </w:r>
      <w:r>
        <w:t>мира;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/>
        <w:ind w:right="351"/>
        <w:rPr>
          <w:sz w:val="24"/>
        </w:rPr>
      </w:pPr>
      <w:r>
        <w:rPr>
          <w:sz w:val="24"/>
        </w:rPr>
        <w:t>получать информацию об отдельных компонентах природы Земли с использованием карт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/>
        <w:ind w:right="34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геосферах: гидросфера: состав, строение и свойства, части Мирового океана (моря, заливы,</w:t>
      </w:r>
      <w:r>
        <w:rPr>
          <w:spacing w:val="1"/>
          <w:sz w:val="24"/>
        </w:rPr>
        <w:t xml:space="preserve"> </w:t>
      </w:r>
      <w:r>
        <w:rPr>
          <w:sz w:val="24"/>
        </w:rPr>
        <w:t>проливы,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</w:t>
      </w:r>
      <w:r>
        <w:rPr>
          <w:spacing w:val="1"/>
          <w:sz w:val="24"/>
        </w:rPr>
        <w:t xml:space="preserve"> </w:t>
      </w:r>
      <w:r>
        <w:rPr>
          <w:sz w:val="24"/>
        </w:rPr>
        <w:t>(волны,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приливы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отливы,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течения); реки (равнинные и горные), части реки (исток, устье, притоки), речная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речной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водопады;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рек,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озер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происхождению котловин, озера сточные </w:t>
      </w:r>
      <w:r>
        <w:rPr>
          <w:sz w:val="24"/>
        </w:rPr>
        <w:t>и бессточные); болота, подземные воды, их виды;</w:t>
      </w:r>
      <w:r>
        <w:rPr>
          <w:spacing w:val="-57"/>
          <w:sz w:val="24"/>
        </w:rPr>
        <w:t xml:space="preserve"> </w:t>
      </w:r>
      <w:r>
        <w:rPr>
          <w:sz w:val="24"/>
        </w:rPr>
        <w:t>гейзеры,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многолетняя</w:t>
      </w:r>
      <w:r>
        <w:rPr>
          <w:spacing w:val="1"/>
          <w:sz w:val="24"/>
        </w:rPr>
        <w:t xml:space="preserve"> </w:t>
      </w:r>
      <w:r>
        <w:rPr>
          <w:sz w:val="24"/>
        </w:rPr>
        <w:t>мерзлота;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лучей,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температур; образование облаков и их виды, туман; образование атмосферных осадков, их</w:t>
      </w:r>
      <w:r>
        <w:rPr>
          <w:spacing w:val="1"/>
          <w:sz w:val="24"/>
        </w:rPr>
        <w:t xml:space="preserve"> </w:t>
      </w:r>
      <w:r>
        <w:rPr>
          <w:sz w:val="24"/>
        </w:rPr>
        <w:t>виды и распределение; атмосферное давление и ветры (бризы, муссоны); погода и 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биосфера: состав и границы, разнообразие животного и растительного мира, жизнь на суше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(целостность, зональность, ритмичность); природ</w:t>
      </w:r>
      <w:r>
        <w:rPr>
          <w:sz w:val="24"/>
        </w:rPr>
        <w:t>но-территориальный комплекс,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природная зональность и высотная поясность, почвы (с опорой на схемы, 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 w:line="237" w:lineRule="auto"/>
        <w:ind w:right="35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воды, газов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оболочки: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ритмичность и целостность, изменений в геосферах в результате деятельности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своей местности, России и мира; путей решения сущ</w:t>
      </w:r>
      <w:r>
        <w:rPr>
          <w:sz w:val="24"/>
        </w:rPr>
        <w:t>ествующих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геосферах,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духовно-ценностных,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отечественных ученых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проводить измерения основных элементов погоды с использованием аналоговых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 приборов (термометр, барометр, анемометр, флюгер) и представлять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</w:t>
      </w:r>
      <w:r>
        <w:rPr>
          <w:sz w:val="24"/>
        </w:rPr>
        <w:t>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воздуха и </w:t>
      </w:r>
      <w:r>
        <w:rPr>
          <w:sz w:val="24"/>
        </w:rPr>
        <w:t>относительной влажности, а также зависимость нагревания земной 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лучей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92" w:lineRule="exact"/>
        <w:ind w:hanging="361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отливов;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54"/>
        <w:rPr>
          <w:sz w:val="24"/>
        </w:rPr>
      </w:pPr>
      <w:r>
        <w:rPr>
          <w:sz w:val="24"/>
        </w:rPr>
        <w:t>объяснять с помощью учителя направление дневных и ночн</w:t>
      </w:r>
      <w:r>
        <w:rPr>
          <w:sz w:val="24"/>
        </w:rPr>
        <w:t>ых бризов, суточный и 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алгоритм </w:t>
      </w:r>
      <w:r>
        <w:rPr>
          <w:sz w:val="24"/>
        </w:rPr>
        <w:t>учебных действий: сравнение свойств атмосферы в пунктах, расположенных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высотах над уровнем моря; сравнение количества солнечного тепла, получаемого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лучей,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суточных и годовых ам</w:t>
      </w:r>
      <w:r>
        <w:rPr>
          <w:sz w:val="24"/>
        </w:rPr>
        <w:t>плитуд температуры воздуха;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моря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местоположению</w:t>
      </w:r>
      <w:r>
        <w:rPr>
          <w:spacing w:val="54"/>
          <w:sz w:val="24"/>
        </w:rPr>
        <w:t xml:space="preserve"> </w:t>
      </w:r>
      <w:r>
        <w:rPr>
          <w:sz w:val="24"/>
        </w:rPr>
        <w:t>(внутренние,</w:t>
      </w:r>
      <w:r>
        <w:rPr>
          <w:spacing w:val="54"/>
          <w:sz w:val="24"/>
        </w:rPr>
        <w:t xml:space="preserve"> </w:t>
      </w:r>
      <w:r>
        <w:rPr>
          <w:sz w:val="24"/>
        </w:rPr>
        <w:t>окраинные,</w:t>
      </w:r>
      <w:r>
        <w:rPr>
          <w:spacing w:val="55"/>
          <w:sz w:val="24"/>
        </w:rPr>
        <w:t xml:space="preserve"> </w:t>
      </w:r>
      <w:r>
        <w:rPr>
          <w:sz w:val="24"/>
        </w:rPr>
        <w:t>межостровные)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карту;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показывать на карте и обозначать на контурной карте крупнейшие моря, заливы, проливы и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каналы;</w:t>
      </w:r>
      <w:r>
        <w:rPr>
          <w:spacing w:val="-2"/>
          <w:sz w:val="24"/>
        </w:rPr>
        <w:t xml:space="preserve"> </w:t>
      </w:r>
      <w:r>
        <w:rPr>
          <w:sz w:val="24"/>
        </w:rPr>
        <w:t>реки и озера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z w:val="24"/>
        </w:rPr>
        <w:t xml:space="preserve">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выступать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желобов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впадин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океана, крупных островов и полуостровов, природных зон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Интернет-ресурсов);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37" w:lineRule="auto"/>
        <w:ind w:right="34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 среду.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87"/>
        </w:rPr>
        <w:t xml:space="preserve"> </w:t>
      </w:r>
      <w:r>
        <w:t xml:space="preserve">результаты  </w:t>
      </w:r>
      <w:r>
        <w:rPr>
          <w:spacing w:val="26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 xml:space="preserve">итогам  </w:t>
      </w:r>
      <w:r>
        <w:rPr>
          <w:spacing w:val="26"/>
        </w:rPr>
        <w:t xml:space="preserve"> </w:t>
      </w:r>
      <w:r>
        <w:t xml:space="preserve">третьего  </w:t>
      </w:r>
      <w:r>
        <w:rPr>
          <w:spacing w:val="27"/>
        </w:rPr>
        <w:t xml:space="preserve"> </w:t>
      </w:r>
      <w:r>
        <w:t xml:space="preserve">года  </w:t>
      </w:r>
      <w:r>
        <w:rPr>
          <w:spacing w:val="27"/>
        </w:rPr>
        <w:t xml:space="preserve"> </w:t>
      </w:r>
      <w:r>
        <w:t xml:space="preserve">изучения  </w:t>
      </w:r>
      <w:r>
        <w:rPr>
          <w:spacing w:val="26"/>
        </w:rPr>
        <w:t xml:space="preserve"> </w:t>
      </w:r>
      <w:r>
        <w:t xml:space="preserve">учебного  </w:t>
      </w:r>
      <w:r>
        <w:rPr>
          <w:spacing w:val="27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«География»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(картографические, текстовые, видео- и фотоизображения, и</w:t>
      </w:r>
      <w:r>
        <w:rPr>
          <w:sz w:val="24"/>
        </w:rPr>
        <w:t>нтернет-ресурсы),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решения учебных и (или) практико-ориентированных задач: описывать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0"/>
        <w:rPr>
          <w:sz w:val="24"/>
        </w:rPr>
      </w:pPr>
      <w:r>
        <w:rPr>
          <w:sz w:val="24"/>
        </w:rPr>
        <w:t>после предварительного анализа выявлять взаимо</w:t>
      </w:r>
      <w:r>
        <w:rPr>
          <w:sz w:val="24"/>
        </w:rPr>
        <w:t>связи между компонентами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соленость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поверхностных вод Мирового океана на разных широтах и выявлять закономерности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 составлять с опорой на план описания отдельных компонентов природы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 и его хозяйственной деятельности страны, определять геогра</w:t>
      </w:r>
      <w:r>
        <w:rPr>
          <w:sz w:val="24"/>
        </w:rPr>
        <w:t>фические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(страны, природные комплексы) на основе интеграции и интерпретации информации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формирования рельефа 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(древние платформы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молодые плиты,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складчатости);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факторы;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масс и преобладающие ветры (пассаты, тропические (экваториальные) муссоны, 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</w:t>
      </w:r>
      <w:r>
        <w:rPr>
          <w:sz w:val="24"/>
        </w:rPr>
        <w:t>ы, северо-восточные ветры); типы климатов; распространение людей на Земле, расы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заселения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и плотность населения; языковая классификация народов мира, мировые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</w:t>
      </w:r>
      <w:r>
        <w:rPr>
          <w:sz w:val="24"/>
        </w:rPr>
        <w:t>религии; география видов хозяйственной деятельности, города и сельские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поселения; многообразие стран мира, их основные типы, культурно-исторические 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</w:t>
      </w:r>
      <w:r>
        <w:rPr>
          <w:sz w:val="24"/>
        </w:rPr>
        <w:t>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сырьевая,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продовольственная)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и давать им объективную оценку после предварительного анализа,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37" w:lineRule="auto"/>
        <w:ind w:right="35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материках предварительно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разобрав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88"/>
        <w:ind w:right="339"/>
        <w:rPr>
          <w:sz w:val="24"/>
        </w:rPr>
      </w:pPr>
      <w:r>
        <w:rPr>
          <w:sz w:val="24"/>
        </w:rPr>
        <w:lastRenderedPageBreak/>
        <w:t>использовать знания о населении материков и стран и взаимосвязях между 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задач с порой на алгоритм учебных действий: объяснять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акваторий; сравнивать особенности природных комплексов и </w:t>
      </w:r>
      <w:r>
        <w:rPr>
          <w:sz w:val="24"/>
        </w:rPr>
        <w:t>населения, материальной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 регионов и отдельных стран, адаптации человека к разным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северном и южном полушариях; объяснять различия структуры высотны</w:t>
      </w:r>
      <w:r>
        <w:rPr>
          <w:sz w:val="24"/>
        </w:rPr>
        <w:t>х поясов 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(картографических,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Интернет-ресурсов);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 диаграмм (климатограмм); страны по разным количественным 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населения (численности, плотности, расовому, этническому и религиозному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 w:line="237" w:lineRule="auto"/>
        <w:ind w:right="352"/>
        <w:rPr>
          <w:sz w:val="24"/>
        </w:rPr>
      </w:pPr>
      <w:r>
        <w:rPr>
          <w:sz w:val="24"/>
        </w:rPr>
        <w:t>о</w:t>
      </w:r>
      <w:r>
        <w:rPr>
          <w:sz w:val="24"/>
        </w:rPr>
        <w:t>бъяснять с помощью специальных карт различия рельефа и внутренних вод 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Южного полушария;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 w:line="237" w:lineRule="auto"/>
        <w:ind w:right="352"/>
        <w:rPr>
          <w:sz w:val="24"/>
        </w:rPr>
      </w:pPr>
      <w:r>
        <w:rPr>
          <w:sz w:val="24"/>
        </w:rPr>
        <w:t>сравнивать с опорой на алгоритм учебных действий особенности климата и зональных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 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Северного и Южного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полушария;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 w:line="237" w:lineRule="auto"/>
        <w:ind w:right="348"/>
        <w:rPr>
          <w:sz w:val="24"/>
        </w:rPr>
      </w:pPr>
      <w:r>
        <w:rPr>
          <w:sz w:val="24"/>
        </w:rPr>
        <w:t>пред</w:t>
      </w:r>
      <w:r>
        <w:rPr>
          <w:sz w:val="24"/>
        </w:rPr>
        <w:t>ставлять с помощью учителя в различных формах (в виде карты, таблицы, 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7" w:line="237" w:lineRule="auto"/>
        <w:ind w:right="348"/>
        <w:rPr>
          <w:sz w:val="24"/>
        </w:rPr>
      </w:pPr>
      <w:r>
        <w:rPr>
          <w:sz w:val="24"/>
        </w:rPr>
        <w:t>показывать по карте и обозначать на контурной карте с опор</w:t>
      </w:r>
      <w:r>
        <w:rPr>
          <w:sz w:val="24"/>
        </w:rPr>
        <w:t>ой на атлас крупные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 крайние точки и элементы береговой линии материков; крупные реки и 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7" w:line="237" w:lineRule="auto"/>
        <w:ind w:right="339"/>
        <w:rPr>
          <w:sz w:val="24"/>
        </w:rPr>
      </w:pPr>
      <w:r>
        <w:rPr>
          <w:sz w:val="24"/>
        </w:rPr>
        <w:t>описывать с опорой на план положение на карте крупных стран и природных районов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5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среду.</w:t>
      </w:r>
    </w:p>
    <w:p w:rsidR="00C8070F" w:rsidRDefault="0048348A">
      <w:pPr>
        <w:pStyle w:val="a3"/>
        <w:spacing w:line="276" w:lineRule="exact"/>
        <w:ind w:left="966" w:firstLine="0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5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итогам</w:t>
      </w:r>
      <w:r>
        <w:rPr>
          <w:spacing w:val="116"/>
        </w:rPr>
        <w:t xml:space="preserve"> </w:t>
      </w:r>
      <w:r>
        <w:t>четвертого</w:t>
      </w:r>
      <w:r>
        <w:rPr>
          <w:spacing w:val="116"/>
        </w:rPr>
        <w:t xml:space="preserve"> </w:t>
      </w:r>
      <w:r>
        <w:t>года</w:t>
      </w:r>
      <w:r>
        <w:rPr>
          <w:spacing w:val="115"/>
        </w:rPr>
        <w:t xml:space="preserve"> </w:t>
      </w:r>
      <w:r>
        <w:t>изучения</w:t>
      </w:r>
      <w:r>
        <w:rPr>
          <w:spacing w:val="119"/>
        </w:rPr>
        <w:t xml:space="preserve"> </w:t>
      </w:r>
      <w:r>
        <w:t>учебного</w:t>
      </w:r>
      <w:r>
        <w:rPr>
          <w:spacing w:val="116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«География»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 и фотоизображения, компьютерные базы данных) для решения 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практико-ориентированных задач с опорой на алгоритм учебных действий: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1"/>
          <w:sz w:val="24"/>
        </w:rPr>
        <w:t xml:space="preserve"> </w:t>
      </w:r>
      <w:r>
        <w:rPr>
          <w:sz w:val="24"/>
        </w:rPr>
        <w:t>слагающи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гидрологических опасных природных явлений на территории страны, описывать погоду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по карте погоды, сравнивать показатели воспроизводства и качества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с мировыми показателями и </w:t>
      </w:r>
      <w:r>
        <w:rPr>
          <w:sz w:val="24"/>
        </w:rPr>
        <w:t>показателями других стран; на основе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сравнения дополнительных источников выделять информацию, которая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 w:line="237" w:lineRule="auto"/>
        <w:ind w:right="343"/>
        <w:rPr>
          <w:sz w:val="24"/>
        </w:rPr>
      </w:pPr>
      <w:r>
        <w:rPr>
          <w:sz w:val="24"/>
        </w:rPr>
        <w:t>выбирать с помощью учителя источники географической 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8" w:line="237" w:lineRule="auto"/>
        <w:ind w:right="347"/>
        <w:rPr>
          <w:sz w:val="24"/>
        </w:rPr>
      </w:pPr>
      <w:r>
        <w:rPr>
          <w:sz w:val="24"/>
        </w:rPr>
        <w:t>представлять с помощью учителя в различных формах (таблицы, графики, 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7" w:line="237" w:lineRule="auto"/>
        <w:ind w:right="34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53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воды;</w:t>
      </w:r>
      <w:r>
        <w:rPr>
          <w:spacing w:val="53"/>
          <w:sz w:val="24"/>
        </w:rPr>
        <w:t xml:space="preserve"> </w:t>
      </w:r>
      <w:r>
        <w:rPr>
          <w:sz w:val="24"/>
        </w:rPr>
        <w:t>исключител</w:t>
      </w:r>
      <w:r>
        <w:rPr>
          <w:sz w:val="24"/>
        </w:rPr>
        <w:t>ьная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0" w:firstLine="0"/>
      </w:pPr>
      <w:r>
        <w:lastRenderedPageBreak/>
        <w:t>экономическая зона, континентальный шельф России; страны – соседи России; природные</w:t>
      </w:r>
      <w:r>
        <w:rPr>
          <w:spacing w:val="1"/>
        </w:rPr>
        <w:t xml:space="preserve"> </w:t>
      </w:r>
      <w:r>
        <w:t>условия и природные ресурсы; основные тектонические структуры на территории России,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рельефа; древнее и современное оледенение, работа текучих вод, ветра, моря и их влияние</w:t>
      </w:r>
      <w:r>
        <w:rPr>
          <w:spacing w:val="1"/>
        </w:rPr>
        <w:t xml:space="preserve"> </w:t>
      </w:r>
      <w:r>
        <w:t>на формирование рельефа России, антропогенные формы рельефа, минеральные ресурсы;</w:t>
      </w:r>
      <w:r>
        <w:rPr>
          <w:spacing w:val="1"/>
        </w:rPr>
        <w:t xml:space="preserve"> </w:t>
      </w:r>
      <w:r>
        <w:t>солнечная радиация и ее виды, радиационный баланс, влияние подстилающе</w:t>
      </w:r>
      <w:r>
        <w:t>й поверхности</w:t>
      </w:r>
      <w:r>
        <w:rPr>
          <w:spacing w:val="1"/>
        </w:rPr>
        <w:t xml:space="preserve"> </w:t>
      </w:r>
      <w:r>
        <w:t>и рельефа на климат, циркуляция воздушных масс на территории России,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антициклоны,</w:t>
      </w:r>
      <w:r>
        <w:rPr>
          <w:spacing w:val="1"/>
        </w:rPr>
        <w:t xml:space="preserve"> </w:t>
      </w:r>
      <w:r>
        <w:t>испаряемость,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агро</w:t>
      </w:r>
      <w:r>
        <w:t>климатические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61"/>
        </w:rPr>
        <w:t xml:space="preserve"> </w:t>
      </w:r>
      <w:r>
        <w:t>гидрометеорологические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ресурсы,</w:t>
      </w:r>
      <w:r>
        <w:rPr>
          <w:spacing w:val="6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почвообразования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изменение почв в ходе их хозяйственного использования, меры по сохранению плодородия</w:t>
      </w:r>
      <w:r>
        <w:rPr>
          <w:spacing w:val="1"/>
        </w:rPr>
        <w:t xml:space="preserve"> </w:t>
      </w:r>
      <w:r>
        <w:t>почв – мелиорация земель (борьба с эрозией, о</w:t>
      </w:r>
      <w:r>
        <w:t>сушение, орошение, внесение удобрений);</w:t>
      </w:r>
      <w:r>
        <w:rPr>
          <w:spacing w:val="1"/>
        </w:rPr>
        <w:t xml:space="preserve"> </w:t>
      </w:r>
      <w:r>
        <w:t>природно-хозяйственные зоны России, прогнозируемые последствия изменений 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 горах на территории России, рациональное при</w:t>
      </w:r>
      <w:r>
        <w:t>родопользование и устойчивое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 парки, объекты Всемирного</w:t>
      </w:r>
      <w:r>
        <w:rPr>
          <w:spacing w:val="1"/>
        </w:rPr>
        <w:t xml:space="preserve"> </w:t>
      </w:r>
      <w:r>
        <w:t>природного наследия ЮНЕСКО) по заранее</w:t>
      </w:r>
      <w:r>
        <w:rPr>
          <w:spacing w:val="1"/>
        </w:rPr>
        <w:t xml:space="preserve"> </w:t>
      </w:r>
      <w:r>
        <w:t xml:space="preserve">данному заданию; рождаемость, смертность и естественный прирост, </w:t>
      </w:r>
      <w:r>
        <w:t>половой и возрастной</w:t>
      </w:r>
      <w:r>
        <w:rPr>
          <w:spacing w:val="-57"/>
        </w:rPr>
        <w:t xml:space="preserve"> </w:t>
      </w:r>
      <w:r>
        <w:t>состав и структура населения Российской Федерации, половозрастные пирамиды, Россия –</w:t>
      </w:r>
      <w:r>
        <w:rPr>
          <w:spacing w:val="1"/>
        </w:rPr>
        <w:t xml:space="preserve"> </w:t>
      </w:r>
      <w:r>
        <w:t>многонациональное и поликонфессиональное государство, трудовые ресурсы, размещение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</w:t>
      </w:r>
      <w:r>
        <w:t>альных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урбанизация в России, крупнейшие города и городские агломерации, функции городов</w:t>
      </w:r>
      <w:r>
        <w:rPr>
          <w:spacing w:val="1"/>
        </w:rPr>
        <w:t xml:space="preserve"> </w:t>
      </w:r>
      <w:r>
        <w:t>России, монофункциональные города; виды миграций (внешние и внутренние, эмиграция и</w:t>
      </w:r>
      <w:r>
        <w:rPr>
          <w:spacing w:val="-57"/>
        </w:rPr>
        <w:t xml:space="preserve"> </w:t>
      </w:r>
      <w:r>
        <w:t>иммиграция),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 в</w:t>
      </w:r>
      <w:r>
        <w:rPr>
          <w:spacing w:val="-1"/>
        </w:rPr>
        <w:t xml:space="preserve"> </w:t>
      </w:r>
      <w:r>
        <w:t>России;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7" w:line="237" w:lineRule="auto"/>
        <w:ind w:right="33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зоне России, о мировом, поясном, декретном и зональном времени для </w:t>
      </w:r>
      <w:r>
        <w:rPr>
          <w:sz w:val="24"/>
        </w:rPr>
        <w:t>решения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4"/>
        <w:ind w:right="344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 составе насе</w:t>
      </w:r>
      <w:r>
        <w:rPr>
          <w:sz w:val="24"/>
        </w:rPr>
        <w:t>ления для решения практико-ориентированных задач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8"/>
        <w:rPr>
          <w:sz w:val="24"/>
        </w:rPr>
      </w:pPr>
      <w:r>
        <w:rPr>
          <w:sz w:val="24"/>
        </w:rPr>
        <w:t>оценивать после предварительного анализа влияние географического положения России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увеличения доходов семьи;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 w:line="237" w:lineRule="auto"/>
        <w:ind w:right="349"/>
        <w:rPr>
          <w:sz w:val="24"/>
        </w:rPr>
      </w:pPr>
      <w:r>
        <w:rPr>
          <w:sz w:val="24"/>
        </w:rPr>
        <w:t>сравнивать города России по численности населения, отдельные территории страны по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/>
        <w:ind w:right="34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для решения практико-ориентированных задач с порой на 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</w:t>
      </w:r>
      <w:r>
        <w:rPr>
          <w:sz w:val="24"/>
        </w:rPr>
        <w:t>ной жизни;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 w:line="237" w:lineRule="auto"/>
        <w:ind w:right="350"/>
        <w:rPr>
          <w:sz w:val="24"/>
        </w:rPr>
      </w:pPr>
      <w:r>
        <w:rPr>
          <w:sz w:val="24"/>
        </w:rPr>
        <w:t>сравнивать после предварительного анализа особенности компонентов природы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 страны, объяснять с опорой на план особенности компонентов природы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территории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4" w:firstLine="0"/>
      </w:pPr>
      <w:r>
        <w:lastRenderedPageBreak/>
        <w:t>России,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60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страны и 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0"/>
        <w:rPr>
          <w:sz w:val="24"/>
        </w:rPr>
      </w:pPr>
      <w:r>
        <w:rPr>
          <w:sz w:val="24"/>
        </w:rPr>
        <w:t xml:space="preserve">классифицировать с </w:t>
      </w:r>
      <w:r>
        <w:rPr>
          <w:sz w:val="24"/>
        </w:rPr>
        <w:t>помощью учителя природные ресурсы, типы почв и типы климатов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распознавать с помощью учителя показатели, характеризующие состояние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z w:val="24"/>
        </w:rPr>
        <w:t>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рождаемость,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3"/>
          <w:sz w:val="24"/>
        </w:rPr>
        <w:t xml:space="preserve"> </w:t>
      </w:r>
      <w:r>
        <w:rPr>
          <w:sz w:val="24"/>
        </w:rPr>
        <w:t>миграции,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миграционный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 w:line="237" w:lineRule="auto"/>
        <w:ind w:right="345"/>
        <w:rPr>
          <w:sz w:val="24"/>
        </w:rPr>
      </w:pPr>
      <w:r>
        <w:rPr>
          <w:sz w:val="24"/>
        </w:rPr>
        <w:t xml:space="preserve">показывать на карте и </w:t>
      </w:r>
      <w:r>
        <w:rPr>
          <w:sz w:val="24"/>
        </w:rPr>
        <w:t>обозначать на контурной карте с опорой на атлас крупные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45"/>
        <w:rPr>
          <w:sz w:val="24"/>
        </w:rPr>
      </w:pPr>
      <w:r>
        <w:rPr>
          <w:sz w:val="24"/>
        </w:rPr>
        <w:t>описывать с опорой на план положение на карте: стр</w:t>
      </w:r>
      <w:r>
        <w:rPr>
          <w:sz w:val="24"/>
        </w:rPr>
        <w:t>ан – соседей России, крупных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и элементов гидрографической сети, границы природных районов 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парков;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C8070F" w:rsidRDefault="0048348A">
      <w:pPr>
        <w:pStyle w:val="a3"/>
        <w:ind w:right="345"/>
      </w:pPr>
      <w:r>
        <w:t>Предметные результаты по итогам пятого года изучения учебного предмета «География»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</w:t>
      </w:r>
      <w:r>
        <w:t>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 w:line="237" w:lineRule="auto"/>
        <w:ind w:right="345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43"/>
        <w:rPr>
          <w:sz w:val="24"/>
        </w:rPr>
      </w:pPr>
      <w:r>
        <w:rPr>
          <w:sz w:val="24"/>
        </w:rPr>
        <w:t>представлять с опорой на алгоритм учебных действий в различных формах (в виде 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графика, географического описания) географическую информацию,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 текстовые, видео- и фотоизображения, компьютерные базы данных)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практико-ориентированных задач с опорой на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 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(ВИЭ);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 развития на основе имеющихся знаний и анализа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 дополнительных источников; выделять информацию, которая является противоречивой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может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недостоверной;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37" w:lineRule="auto"/>
        <w:ind w:right="348"/>
        <w:rPr>
          <w:sz w:val="24"/>
        </w:rPr>
      </w:pPr>
      <w:r>
        <w:rPr>
          <w:sz w:val="24"/>
        </w:rPr>
        <w:t>определять с опорой на справочный материал информацию, недост</w:t>
      </w:r>
      <w:r>
        <w:rPr>
          <w:sz w:val="24"/>
        </w:rPr>
        <w:t>ающую для решения той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2"/>
        <w:ind w:right="33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производства),</w:t>
      </w:r>
      <w:r>
        <w:rPr>
          <w:spacing w:val="14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5"/>
          <w:sz w:val="24"/>
        </w:rPr>
        <w:t xml:space="preserve"> </w:t>
      </w:r>
      <w:r>
        <w:rPr>
          <w:sz w:val="24"/>
        </w:rPr>
        <w:t>(ВВП),</w:t>
      </w:r>
      <w:r>
        <w:rPr>
          <w:spacing w:val="14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6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5"/>
          <w:sz w:val="24"/>
        </w:rPr>
        <w:t xml:space="preserve"> </w:t>
      </w:r>
      <w:r>
        <w:rPr>
          <w:sz w:val="24"/>
        </w:rPr>
        <w:t>(ВРП)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капитал,</w:t>
      </w:r>
      <w:r>
        <w:rPr>
          <w:spacing w:val="1"/>
          <w:sz w:val="24"/>
        </w:rPr>
        <w:t xml:space="preserve"> </w:t>
      </w:r>
      <w:r>
        <w:rPr>
          <w:sz w:val="24"/>
        </w:rPr>
        <w:t>топ</w:t>
      </w:r>
      <w:r>
        <w:rPr>
          <w:sz w:val="24"/>
        </w:rPr>
        <w:t>ливно-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(ТЭК),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ТЭК,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машиностроительный комплекс, факторы размещения машиностроительных 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комплекса,</w:t>
      </w:r>
      <w:r>
        <w:rPr>
          <w:spacing w:val="8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промышленность,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отраслей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5" w:firstLine="0"/>
      </w:pPr>
      <w:r>
        <w:lastRenderedPageBreak/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агропромышле</w:t>
      </w:r>
      <w:r>
        <w:t>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факторы</w:t>
      </w:r>
      <w:r>
        <w:rPr>
          <w:spacing w:val="-57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грузооборот,</w:t>
      </w:r>
      <w:r>
        <w:rPr>
          <w:spacing w:val="1"/>
        </w:rPr>
        <w:t xml:space="preserve"> </w:t>
      </w:r>
      <w:r>
        <w:t>пассажирооборот,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 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/>
        <w:ind w:right="339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 и территориальную структуру хозяйства России, для решения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1"/>
        <w:ind w:right="347"/>
        <w:rPr>
          <w:sz w:val="24"/>
        </w:rPr>
      </w:pPr>
      <w:r>
        <w:rPr>
          <w:sz w:val="24"/>
        </w:rPr>
        <w:t xml:space="preserve">использовать знания о факторах и условиях размещения хозяйства для </w:t>
      </w:r>
      <w:r>
        <w:rPr>
          <w:sz w:val="24"/>
        </w:rPr>
        <w:t>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отдельных предприятий; оценивать после предварительного анализа условия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 предприятий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3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 об особенностях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задач в контексте реальной жизни: оценивать реализуемые проекты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2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человека и их природные, социальные, политические, технологические,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экологические аспекты, необходимые для принятия собственных решений,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домохозяйства,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 хозяйстве, оценивать после предварительного анализа влияние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отдельных регионов России на особенности природы, жизнь и 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line="237" w:lineRule="auto"/>
        <w:ind w:right="34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 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страны;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3" w:line="237" w:lineRule="auto"/>
        <w:ind w:right="345"/>
        <w:rPr>
          <w:sz w:val="24"/>
        </w:rPr>
      </w:pPr>
      <w:r>
        <w:rPr>
          <w:sz w:val="24"/>
        </w:rPr>
        <w:t>сравнивать после предварительного анализа географическое положение,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0"/>
          <w:numId w:val="19"/>
        </w:numPr>
        <w:tabs>
          <w:tab w:val="left" w:pos="718"/>
        </w:tabs>
        <w:spacing w:before="5"/>
        <w:ind w:right="351"/>
        <w:rPr>
          <w:sz w:val="24"/>
        </w:rPr>
      </w:pPr>
      <w:r>
        <w:rPr>
          <w:sz w:val="24"/>
        </w:rPr>
        <w:t>после предварительного анализа делать выводы о воздействии человеческой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окружающую среду своей местности, региона, страны в целом, о динамике,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C8070F" w:rsidRDefault="00C8070F">
      <w:pPr>
        <w:pStyle w:val="a3"/>
        <w:spacing w:before="1"/>
        <w:ind w:left="0" w:firstLine="0"/>
        <w:jc w:val="left"/>
        <w:rPr>
          <w:sz w:val="16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4961"/>
        </w:tabs>
        <w:spacing w:before="90"/>
        <w:ind w:left="4960" w:right="83" w:hanging="4961"/>
        <w:jc w:val="left"/>
        <w:rPr>
          <w:sz w:val="24"/>
        </w:rPr>
      </w:pPr>
      <w:r>
        <w:rPr>
          <w:sz w:val="24"/>
        </w:rPr>
        <w:t>«Математика»</w:t>
      </w:r>
    </w:p>
    <w:p w:rsidR="00C8070F" w:rsidRDefault="0048348A">
      <w:pPr>
        <w:pStyle w:val="a3"/>
        <w:ind w:left="621" w:right="6669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4" w:firstLine="707"/>
        <w:rPr>
          <w:sz w:val="24"/>
        </w:rPr>
      </w:pPr>
      <w:r>
        <w:rPr>
          <w:sz w:val="24"/>
        </w:rPr>
        <w:t>умение 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51" w:firstLine="707"/>
        <w:rPr>
          <w:sz w:val="24"/>
        </w:rPr>
      </w:pPr>
      <w:r>
        <w:rPr>
          <w:sz w:val="24"/>
        </w:rPr>
        <w:t xml:space="preserve">критичность мышления, умение </w:t>
      </w:r>
      <w:r>
        <w:rPr>
          <w:sz w:val="24"/>
        </w:rPr>
        <w:t>распознавать логически некорректные высказывания,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8"/>
          <w:sz w:val="24"/>
        </w:rPr>
        <w:t xml:space="preserve"> </w:t>
      </w:r>
      <w:r>
        <w:rPr>
          <w:sz w:val="24"/>
        </w:rPr>
        <w:t>от факта;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7" w:firstLine="707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 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цивилизации;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инициатива,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88"/>
        <w:ind w:right="348" w:firstLine="707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</w:t>
      </w:r>
      <w:r>
        <w:rPr>
          <w:sz w:val="24"/>
        </w:rPr>
        <w:t>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обыденного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C8070F" w:rsidRDefault="0048348A">
      <w:pPr>
        <w:pStyle w:val="a3"/>
        <w:spacing w:before="2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5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2"/>
          <w:sz w:val="24"/>
        </w:rPr>
        <w:t xml:space="preserve"> </w:t>
      </w:r>
      <w:r>
        <w:rPr>
          <w:sz w:val="24"/>
        </w:rPr>
        <w:t>цели,</w:t>
      </w:r>
      <w:r>
        <w:rPr>
          <w:spacing w:val="5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4" w:lineRule="exact"/>
        <w:ind w:left="1252" w:hanging="28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51" w:firstLine="707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4" w:firstLine="707"/>
        <w:jc w:val="left"/>
        <w:rPr>
          <w:sz w:val="24"/>
        </w:rPr>
      </w:pPr>
      <w:r>
        <w:rPr>
          <w:sz w:val="24"/>
        </w:rPr>
        <w:t>сличать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9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целью</w:t>
      </w:r>
      <w:r>
        <w:rPr>
          <w:spacing w:val="20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отличий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от эталона.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52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сотрудничество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3" w:firstLine="707"/>
        <w:rPr>
          <w:sz w:val="24"/>
        </w:rPr>
      </w:pPr>
      <w:r>
        <w:rPr>
          <w:sz w:val="24"/>
        </w:rPr>
        <w:t>взаимодействовать и находить общие способы работы; работать в группе: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решение и разрешать конфликты на основе согласования позиций и учёта 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</w:t>
      </w:r>
      <w:r>
        <w:rPr>
          <w:sz w:val="24"/>
        </w:rPr>
        <w:t>а;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/>
        <w:ind w:left="1252" w:hanging="287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93" w:lineRule="exact"/>
        <w:ind w:left="1252" w:hanging="287"/>
        <w:rPr>
          <w:sz w:val="24"/>
        </w:rPr>
      </w:pP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учёта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 участников;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координировать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48" w:firstLine="707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8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43" w:firstLine="707"/>
        <w:rPr>
          <w:sz w:val="24"/>
        </w:rPr>
      </w:pPr>
      <w:r>
        <w:rPr>
          <w:sz w:val="24"/>
        </w:rPr>
        <w:t>умение видеть математическую задачу в контексте проблемной ситуации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жизни;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 xml:space="preserve">умение находить в различных источниках информацию, необходимую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проблем, и представлять ее в понятной форме; принимать решение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избыточной, 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вероятностной информации;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right="3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аргументации;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3" w:line="237" w:lineRule="auto"/>
        <w:ind w:right="350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 решения 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  <w:tab w:val="left" w:pos="2590"/>
          <w:tab w:val="left" w:pos="3798"/>
          <w:tab w:val="left" w:pos="5784"/>
          <w:tab w:val="left" w:pos="7326"/>
          <w:tab w:val="left" w:pos="7669"/>
          <w:tab w:val="left" w:pos="8616"/>
          <w:tab w:val="left" w:pos="10062"/>
        </w:tabs>
        <w:spacing w:before="4" w:line="237" w:lineRule="auto"/>
        <w:ind w:right="348" w:firstLine="707"/>
        <w:jc w:val="left"/>
        <w:rPr>
          <w:sz w:val="24"/>
        </w:rPr>
      </w:pPr>
      <w:r>
        <w:rPr>
          <w:sz w:val="24"/>
        </w:rPr>
        <w:t>п</w:t>
      </w:r>
      <w:r>
        <w:rPr>
          <w:sz w:val="24"/>
        </w:rPr>
        <w:t>онимание</w:t>
      </w:r>
      <w:r>
        <w:rPr>
          <w:sz w:val="24"/>
        </w:rPr>
        <w:tab/>
        <w:t>сущности</w:t>
      </w:r>
      <w:r>
        <w:rPr>
          <w:sz w:val="24"/>
        </w:rPr>
        <w:tab/>
        <w:t>алгоритмических</w:t>
      </w:r>
      <w:r>
        <w:rPr>
          <w:sz w:val="24"/>
        </w:rPr>
        <w:tab/>
        <w:t>предписаний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  <w:t>действовать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алгоритмом.</w:t>
      </w:r>
    </w:p>
    <w:p w:rsidR="00C8070F" w:rsidRDefault="0048348A">
      <w:pPr>
        <w:pStyle w:val="a3"/>
        <w:spacing w:before="1"/>
        <w:ind w:right="340"/>
      </w:pP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 xml:space="preserve">обучающиеся с ЗПР развивают представления о математике как части </w:t>
      </w:r>
      <w:r>
        <w:t>мировой культуры и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52"/>
        </w:rPr>
        <w:t xml:space="preserve"> </w:t>
      </w:r>
      <w:r>
        <w:t>языке</w:t>
      </w:r>
      <w:r>
        <w:rPr>
          <w:spacing w:val="52"/>
        </w:rPr>
        <w:t xml:space="preserve"> </w:t>
      </w:r>
      <w:r>
        <w:t>науки,</w:t>
      </w:r>
      <w:r>
        <w:rPr>
          <w:spacing w:val="53"/>
        </w:rPr>
        <w:t xml:space="preserve"> </w:t>
      </w:r>
      <w:r>
        <w:t>месте</w:t>
      </w:r>
      <w:r>
        <w:rPr>
          <w:spacing w:val="52"/>
        </w:rPr>
        <w:t xml:space="preserve"> </w:t>
      </w:r>
      <w:r>
        <w:t>математики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современной</w:t>
      </w:r>
      <w:r>
        <w:rPr>
          <w:spacing w:val="52"/>
        </w:rPr>
        <w:t xml:space="preserve"> </w:t>
      </w:r>
      <w:r>
        <w:t>цивилизации;</w:t>
      </w:r>
      <w:r>
        <w:rPr>
          <w:spacing w:val="53"/>
        </w:rPr>
        <w:t xml:space="preserve"> </w:t>
      </w:r>
      <w:r>
        <w:t>развивают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0"/>
      </w:pPr>
      <w:r>
        <w:lastRenderedPageBreak/>
        <w:t>математическое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интуицию;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вероятностном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изменчивости;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математический аппарат и получают необходимые навыки для применения в реальной жизни,</w:t>
      </w:r>
      <w:r>
        <w:rPr>
          <w:spacing w:val="1"/>
        </w:rPr>
        <w:t xml:space="preserve"> </w:t>
      </w:r>
      <w:r>
        <w:t>изучения других предметов, продолжения образования в соответствии с выбранным профилем;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</w:t>
      </w:r>
      <w:r>
        <w:t>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C8070F" w:rsidRDefault="0048348A">
      <w:pPr>
        <w:pStyle w:val="a3"/>
        <w:spacing w:before="1"/>
        <w:jc w:val="left"/>
      </w:pPr>
      <w:r>
        <w:t>Выпускник</w:t>
      </w:r>
      <w:r>
        <w:rPr>
          <w:spacing w:val="44"/>
        </w:rPr>
        <w:t xml:space="preserve"> </w:t>
      </w:r>
      <w:r>
        <w:t>научится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5-6</w:t>
      </w:r>
      <w:r>
        <w:rPr>
          <w:spacing w:val="43"/>
        </w:rPr>
        <w:t xml:space="preserve"> </w:t>
      </w:r>
      <w:r>
        <w:t>классах</w:t>
      </w:r>
      <w:r>
        <w:rPr>
          <w:spacing w:val="45"/>
        </w:rPr>
        <w:t xml:space="preserve"> </w:t>
      </w:r>
      <w:r>
        <w:t>(для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повседневной</w:t>
      </w:r>
      <w:r>
        <w:rPr>
          <w:spacing w:val="44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6" w:firstLine="70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ими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22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93" w:lineRule="exact"/>
        <w:ind w:left="1252" w:hanging="287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left="966" w:right="3343" w:firstLine="0"/>
        <w:jc w:val="left"/>
        <w:rPr>
          <w:sz w:val="24"/>
        </w:rPr>
      </w:pPr>
      <w:r>
        <w:rPr>
          <w:sz w:val="24"/>
        </w:rPr>
        <w:t>ориентироваться в графическом представлении множеств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left="966" w:right="3760" w:firstLine="0"/>
        <w:jc w:val="left"/>
        <w:rPr>
          <w:sz w:val="24"/>
        </w:rPr>
      </w:pPr>
      <w:r>
        <w:rPr>
          <w:sz w:val="24"/>
        </w:rPr>
        <w:t>распознавать логически некорректные высказывания.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1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60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целое число, обыкновенная дробь, десятичная дробь, смешанное число, 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50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0"/>
          <w:sz w:val="24"/>
        </w:rPr>
        <w:t xml:space="preserve"> </w:t>
      </w:r>
      <w:r>
        <w:rPr>
          <w:sz w:val="24"/>
        </w:rPr>
        <w:t>чисел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51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6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2,</w:t>
      </w:r>
      <w:r>
        <w:rPr>
          <w:spacing w:val="48"/>
          <w:sz w:val="24"/>
        </w:rPr>
        <w:t xml:space="preserve"> </w:t>
      </w:r>
      <w:r>
        <w:rPr>
          <w:sz w:val="24"/>
        </w:rPr>
        <w:t>5,</w:t>
      </w:r>
      <w:r>
        <w:rPr>
          <w:spacing w:val="48"/>
          <w:sz w:val="24"/>
        </w:rPr>
        <w:t xml:space="preserve"> </w:t>
      </w:r>
      <w:r>
        <w:rPr>
          <w:sz w:val="24"/>
        </w:rPr>
        <w:t>3,</w:t>
      </w:r>
      <w:r>
        <w:rPr>
          <w:spacing w:val="45"/>
          <w:sz w:val="24"/>
        </w:rPr>
        <w:t xml:space="preserve"> </w:t>
      </w:r>
      <w:r>
        <w:rPr>
          <w:sz w:val="24"/>
        </w:rPr>
        <w:t>9,</w:t>
      </w:r>
      <w:r>
        <w:rPr>
          <w:spacing w:val="47"/>
          <w:sz w:val="24"/>
        </w:rPr>
        <w:t xml:space="preserve"> </w:t>
      </w:r>
      <w:r>
        <w:rPr>
          <w:sz w:val="24"/>
        </w:rPr>
        <w:t>10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8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50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чисел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2" w:lineRule="exact"/>
        <w:ind w:left="1252" w:hanging="28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C8070F" w:rsidRDefault="0048348A">
      <w:pPr>
        <w:pStyle w:val="a3"/>
        <w:spacing w:line="274" w:lineRule="exact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51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C8070F" w:rsidRDefault="0048348A">
      <w:pPr>
        <w:pStyle w:val="a3"/>
        <w:ind w:left="966" w:firstLine="0"/>
        <w:jc w:val="left"/>
      </w:pPr>
      <w:r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left="966" w:right="2097" w:firstLine="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93" w:lineRule="exact"/>
        <w:ind w:left="1252" w:hanging="28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42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1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рисунка)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даны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трех </w:t>
      </w:r>
      <w:r>
        <w:rPr>
          <w:sz w:val="24"/>
        </w:rPr>
        <w:t>взаимосвязанных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37" w:lineRule="auto"/>
        <w:ind w:right="342" w:firstLine="707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33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при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52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14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14"/>
          <w:sz w:val="24"/>
        </w:rPr>
        <w:t xml:space="preserve"> </w:t>
      </w:r>
      <w:r>
        <w:rPr>
          <w:sz w:val="24"/>
        </w:rPr>
        <w:t>воде,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течению реки;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части</w:t>
      </w:r>
      <w:r>
        <w:rPr>
          <w:spacing w:val="22"/>
          <w:sz w:val="24"/>
        </w:rPr>
        <w:t xml:space="preserve"> </w:t>
      </w:r>
      <w:r>
        <w:rPr>
          <w:sz w:val="24"/>
        </w:rPr>
        <w:t>числа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числа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1"/>
          <w:sz w:val="24"/>
        </w:rPr>
        <w:t xml:space="preserve"> </w:t>
      </w:r>
      <w:r>
        <w:rPr>
          <w:sz w:val="24"/>
        </w:rPr>
        <w:t>(на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1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9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9"/>
          <w:sz w:val="24"/>
        </w:rPr>
        <w:t xml:space="preserve"> </w:t>
      </w:r>
      <w:r>
        <w:rPr>
          <w:sz w:val="24"/>
        </w:rPr>
        <w:t>число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него,</w:t>
      </w:r>
      <w:r>
        <w:rPr>
          <w:spacing w:val="4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 чисел, 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left="1252" w:hanging="28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</w:pPr>
      <w:r>
        <w:lastRenderedPageBreak/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(делать прикидку).</w:t>
      </w:r>
    </w:p>
    <w:p w:rsidR="00C8070F" w:rsidRDefault="0048348A">
      <w:pPr>
        <w:pStyle w:val="a3"/>
        <w:ind w:left="966" w:right="7053" w:firstLine="0"/>
      </w:pPr>
      <w:r>
        <w:t>Наглядная геометри</w:t>
      </w:r>
      <w:r>
        <w:t>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45" w:firstLine="707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фигура,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изучаемые фигуры от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 и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циркуля.</w:t>
      </w:r>
    </w:p>
    <w:p w:rsidR="00C8070F" w:rsidRDefault="0048348A">
      <w:pPr>
        <w:pStyle w:val="a3"/>
        <w:spacing w:line="273" w:lineRule="exact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4" w:line="237" w:lineRule="auto"/>
        <w:ind w:left="966" w:right="1842" w:firstLine="0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фигур.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вычисления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5" w:line="237" w:lineRule="auto"/>
        <w:ind w:right="349" w:firstLine="707"/>
        <w:jc w:val="left"/>
        <w:rPr>
          <w:sz w:val="24"/>
        </w:rPr>
      </w:pPr>
      <w:r>
        <w:rPr>
          <w:sz w:val="24"/>
        </w:rPr>
        <w:t>Выполнять измерение</w:t>
      </w:r>
      <w:r>
        <w:rPr>
          <w:sz w:val="24"/>
        </w:rPr>
        <w:t xml:space="preserve"> длин, расстояний, величин углов, с помощью инструментов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2" w:lineRule="exact"/>
        <w:ind w:left="1252" w:hanging="28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:rsidR="00C8070F" w:rsidRDefault="0048348A">
      <w:pPr>
        <w:pStyle w:val="a3"/>
        <w:spacing w:line="274" w:lineRule="exact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  <w:tab w:val="left" w:pos="2607"/>
          <w:tab w:val="left" w:pos="4029"/>
          <w:tab w:val="left" w:pos="4545"/>
          <w:tab w:val="left" w:pos="5885"/>
          <w:tab w:val="left" w:pos="6278"/>
          <w:tab w:val="left" w:pos="7870"/>
          <w:tab w:val="left" w:pos="9266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расстояния</w:t>
      </w:r>
      <w:r>
        <w:rPr>
          <w:sz w:val="24"/>
        </w:rPr>
        <w:tab/>
        <w:t>на</w:t>
      </w:r>
      <w:r>
        <w:rPr>
          <w:sz w:val="24"/>
        </w:rPr>
        <w:tab/>
        <w:t>местности</w:t>
      </w:r>
      <w:r>
        <w:rPr>
          <w:sz w:val="24"/>
        </w:rPr>
        <w:tab/>
        <w:t>в</w:t>
      </w:r>
      <w:r>
        <w:rPr>
          <w:sz w:val="24"/>
        </w:rPr>
        <w:tab/>
        <w:t>стандартных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/>
        <w:ind w:right="351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 опорой.</w:t>
      </w:r>
    </w:p>
    <w:p w:rsidR="00C8070F" w:rsidRDefault="0048348A">
      <w:pPr>
        <w:pStyle w:val="a3"/>
        <w:spacing w:line="275" w:lineRule="exact"/>
        <w:ind w:left="966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2" w:lineRule="exact"/>
        <w:ind w:left="1252" w:hanging="287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C8070F" w:rsidRDefault="0048348A">
      <w:pPr>
        <w:pStyle w:val="a3"/>
        <w:ind w:right="339"/>
        <w:jc w:val="left"/>
      </w:pPr>
      <w:r>
        <w:t>Выпускник получит возможность научиться в 5-6 классах (для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</w:t>
      </w:r>
      <w:r>
        <w:rPr>
          <w:spacing w:val="-1"/>
        </w:rPr>
        <w:t xml:space="preserve"> </w:t>
      </w:r>
      <w:r>
        <w:t>базовом уровне)</w:t>
      </w:r>
    </w:p>
    <w:p w:rsidR="00C8070F" w:rsidRDefault="0048348A">
      <w:pPr>
        <w:pStyle w:val="a3"/>
        <w:ind w:left="966" w:firstLine="0"/>
        <w:jc w:val="lef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3" w:line="237" w:lineRule="auto"/>
        <w:ind w:right="346" w:firstLine="707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3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поняти</w:t>
      </w:r>
      <w:r>
        <w:rPr>
          <w:i/>
          <w:sz w:val="24"/>
        </w:rPr>
        <w:t>ями: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принадлежность,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4" w:line="237" w:lineRule="auto"/>
        <w:ind w:right="351" w:firstLine="707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элементов, словесного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описания.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1" w:line="237" w:lineRule="auto"/>
        <w:ind w:left="966" w:right="1758" w:firstLine="0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3"/>
        <w:ind w:right="347" w:firstLine="707"/>
        <w:rPr>
          <w:i/>
          <w:sz w:val="24"/>
        </w:rPr>
      </w:pPr>
      <w:r>
        <w:rPr>
          <w:i/>
          <w:sz w:val="24"/>
        </w:rPr>
        <w:t xml:space="preserve">оперировать понятиями: натуральное число, </w:t>
      </w:r>
      <w:r>
        <w:rPr>
          <w:i/>
          <w:sz w:val="24"/>
        </w:rPr>
        <w:t>множество натуральных чисел, целое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целых, рациональных;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1" w:line="293" w:lineRule="exact"/>
        <w:ind w:left="1391" w:hanging="42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37" w:lineRule="auto"/>
        <w:ind w:right="349" w:firstLine="70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алгоритмы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4" w:line="237" w:lineRule="auto"/>
        <w:ind w:right="351" w:firstLine="707"/>
        <w:rPr>
          <w:i/>
          <w:sz w:val="24"/>
        </w:rPr>
      </w:pPr>
      <w:r>
        <w:rPr>
          <w:i/>
          <w:sz w:val="24"/>
        </w:rPr>
        <w:t>использовать признаки делимости на 2, 4, 8, 5, 3, 6, 9, 10, 11, суммы и произведени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 делимости;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3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дробей;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1" w:line="292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числа.</w:t>
      </w:r>
    </w:p>
    <w:p w:rsidR="00C8070F" w:rsidRDefault="0048348A">
      <w:pPr>
        <w:pStyle w:val="a3"/>
        <w:spacing w:line="274" w:lineRule="exact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>
      <w:pPr>
        <w:pStyle w:val="a3"/>
        <w:spacing w:before="10"/>
        <w:ind w:left="0" w:firstLine="0"/>
        <w:jc w:val="left"/>
        <w:rPr>
          <w:sz w:val="20"/>
        </w:rPr>
      </w:pPr>
      <w:r>
        <w:pict w14:anchorId="7A792EF3">
          <v:rect id="_x0000_s1042" style="position:absolute;margin-left:70.9pt;margin-top:13.95pt;width:2in;height:.7pt;z-index:-251607040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 w:right="354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 свойства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рассуждений, доказательств, 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 w:rsidR="00C8070F" w:rsidRDefault="00C8070F">
      <w:pPr>
        <w:rPr>
          <w:sz w:val="20"/>
        </w:rPr>
        <w:sectPr w:rsidR="00C8070F">
          <w:pgSz w:w="11910" w:h="16840"/>
          <w:pgMar w:top="1040" w:right="220" w:bottom="116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88"/>
        <w:ind w:right="351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4" w:line="237" w:lineRule="auto"/>
        <w:ind w:right="349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  <w:tab w:val="left" w:pos="2852"/>
          <w:tab w:val="left" w:pos="4022"/>
          <w:tab w:val="left" w:pos="5440"/>
          <w:tab w:val="left" w:pos="5792"/>
          <w:tab w:val="left" w:pos="7116"/>
          <w:tab w:val="left" w:pos="7574"/>
          <w:tab w:val="left" w:pos="8709"/>
          <w:tab w:val="left" w:pos="9301"/>
        </w:tabs>
        <w:spacing w:before="5" w:line="237" w:lineRule="auto"/>
        <w:ind w:right="351" w:firstLine="70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числовые</w:t>
      </w:r>
      <w:r>
        <w:rPr>
          <w:i/>
          <w:sz w:val="24"/>
        </w:rPr>
        <w:tab/>
        <w:t>выражения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оценивать</w:t>
      </w:r>
      <w:r>
        <w:rPr>
          <w:i/>
          <w:sz w:val="24"/>
        </w:rPr>
        <w:tab/>
        <w:t>их</w:t>
      </w:r>
      <w:r>
        <w:rPr>
          <w:i/>
          <w:sz w:val="24"/>
        </w:rPr>
        <w:tab/>
        <w:t>значения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из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C8070F" w:rsidRDefault="0048348A">
      <w:pPr>
        <w:pStyle w:val="a3"/>
        <w:ind w:left="966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  <w:tab w:val="left" w:pos="2939"/>
          <w:tab w:val="left" w:pos="4382"/>
          <w:tab w:val="left" w:pos="5728"/>
          <w:tab w:val="left" w:pos="6841"/>
          <w:tab w:val="left" w:pos="8189"/>
          <w:tab w:val="left" w:pos="9487"/>
        </w:tabs>
        <w:spacing w:before="4" w:line="237" w:lineRule="auto"/>
        <w:ind w:right="349" w:firstLine="707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равенство,</w:t>
      </w:r>
      <w:r>
        <w:rPr>
          <w:i/>
          <w:sz w:val="24"/>
        </w:rPr>
        <w:tab/>
        <w:t>числовое</w:t>
      </w:r>
      <w:r>
        <w:rPr>
          <w:i/>
          <w:sz w:val="24"/>
        </w:rPr>
        <w:tab/>
        <w:t>равенство,</w:t>
      </w:r>
      <w:r>
        <w:rPr>
          <w:i/>
          <w:sz w:val="24"/>
        </w:rPr>
        <w:tab/>
        <w:t>уравнение,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корень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 числовое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неравенство.</w:t>
      </w:r>
    </w:p>
    <w:p w:rsidR="00C8070F" w:rsidRDefault="0048348A">
      <w:pPr>
        <w:pStyle w:val="a3"/>
        <w:ind w:left="966" w:firstLine="0"/>
        <w:jc w:val="left"/>
      </w:pPr>
      <w:r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5" w:line="237" w:lineRule="auto"/>
        <w:ind w:right="349" w:firstLine="707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арифметическое,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</w:p>
    <w:p w:rsidR="00C8070F" w:rsidRDefault="0048348A">
      <w:pPr>
        <w:pStyle w:val="a3"/>
        <w:spacing w:line="276" w:lineRule="exact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/>
        <w:ind w:right="342" w:firstLine="707"/>
        <w:rPr>
          <w:i/>
          <w:sz w:val="24"/>
        </w:rPr>
      </w:pPr>
      <w:r>
        <w:rPr>
          <w:i/>
          <w:sz w:val="24"/>
        </w:rPr>
        <w:t xml:space="preserve">извлекать, интерпретировать и </w:t>
      </w:r>
      <w:r>
        <w:rPr>
          <w:i/>
          <w:sz w:val="24"/>
        </w:rPr>
        <w:t>преобразовывать информацию, представленную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 и на диаграммах, отражающую свойства и характеристики реальных процессов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явлений.</w:t>
      </w:r>
    </w:p>
    <w:p w:rsidR="00C8070F" w:rsidRDefault="0048348A">
      <w:pPr>
        <w:pStyle w:val="a3"/>
        <w:spacing w:line="273" w:lineRule="exact"/>
        <w:ind w:left="966" w:firstLine="0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1" w:line="237" w:lineRule="auto"/>
        <w:ind w:right="348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5" w:line="237" w:lineRule="auto"/>
        <w:ind w:right="353" w:firstLine="707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4" w:line="237" w:lineRule="auto"/>
        <w:ind w:right="341" w:firstLine="707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граф-схемы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3"/>
        <w:ind w:left="1391" w:hanging="426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3" w:line="237" w:lineRule="auto"/>
        <w:ind w:right="347" w:firstLine="707"/>
        <w:rPr>
          <w:i/>
          <w:sz w:val="24"/>
        </w:rPr>
      </w:pPr>
      <w:r>
        <w:rPr>
          <w:i/>
          <w:sz w:val="24"/>
        </w:rPr>
        <w:t>интерпретировать вычислительные результаты в задаче, исследовать 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3"/>
        <w:ind w:right="341" w:firstLine="707"/>
        <w:rPr>
          <w:i/>
          <w:sz w:val="24"/>
        </w:rPr>
      </w:pPr>
      <w:r>
        <w:rPr>
          <w:i/>
          <w:sz w:val="24"/>
        </w:rPr>
        <w:t>анализировать всевозможные ситуации взаимного расположения двух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 их характери</w:t>
      </w:r>
      <w:r>
        <w:rPr>
          <w:i/>
          <w:sz w:val="24"/>
        </w:rPr>
        <w:t>стик при совместном движении (скорость, время, расстояние)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1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 </w:t>
      </w:r>
      <w:r>
        <w:rPr>
          <w:i/>
          <w:sz w:val="24"/>
        </w:rPr>
        <w:t>отсчета;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93" w:lineRule="exact"/>
        <w:ind w:left="1391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части»,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37" w:lineRule="auto"/>
        <w:ind w:right="351" w:firstLine="707"/>
        <w:rPr>
          <w:i/>
          <w:sz w:val="24"/>
        </w:rPr>
      </w:pPr>
      <w:r>
        <w:rPr>
          <w:i/>
          <w:sz w:val="24"/>
        </w:rPr>
        <w:t>решать и обосновывать свое решение задач (выделять математическую основу)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4" w:line="237" w:lineRule="auto"/>
        <w:ind w:right="349" w:firstLine="707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движение); выделять эти величины и отношения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типов.</w:t>
      </w:r>
    </w:p>
    <w:p w:rsidR="00C8070F" w:rsidRDefault="0048348A">
      <w:pPr>
        <w:pStyle w:val="a3"/>
        <w:spacing w:before="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3"/>
        <w:ind w:right="347" w:firstLine="707"/>
        <w:rPr>
          <w:i/>
          <w:sz w:val="24"/>
        </w:rPr>
      </w:pPr>
      <w:r>
        <w:rPr>
          <w:i/>
          <w:sz w:val="24"/>
        </w:rPr>
        <w:t>выделять при решении задач характеристики рассматриваемой в задаче 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 учетом этих характеристик, в частности, при решении задач на концентрации, 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</w:t>
      </w:r>
      <w:r>
        <w:rPr>
          <w:i/>
          <w:sz w:val="24"/>
        </w:rPr>
        <w:t>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3" w:line="237" w:lineRule="auto"/>
        <w:ind w:right="347" w:firstLine="707"/>
        <w:rPr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требуется точный вычислительный результат;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92" w:lineRule="exact"/>
        <w:ind w:left="1391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C8070F" w:rsidRDefault="0048348A">
      <w:pPr>
        <w:pStyle w:val="a3"/>
        <w:ind w:left="966" w:right="7053" w:firstLine="0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</w:t>
      </w:r>
    </w:p>
    <w:p w:rsidR="00C8070F" w:rsidRDefault="00C8070F">
      <w:pPr>
        <w:sectPr w:rsidR="00C8070F">
          <w:pgSz w:w="11910" w:h="16840"/>
          <w:pgMar w:top="1020" w:right="220" w:bottom="116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88"/>
        <w:ind w:right="345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извлекать,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  <w:tab w:val="left" w:pos="2972"/>
          <w:tab w:val="left" w:pos="4316"/>
          <w:tab w:val="left" w:pos="5350"/>
          <w:tab w:val="left" w:pos="5904"/>
          <w:tab w:val="left" w:pos="6624"/>
          <w:tab w:val="left" w:pos="7005"/>
          <w:tab w:val="left" w:pos="7372"/>
          <w:tab w:val="left" w:pos="8605"/>
        </w:tabs>
        <w:spacing w:before="4" w:line="237" w:lineRule="auto"/>
        <w:ind w:right="346" w:firstLine="707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z w:val="24"/>
        </w:rPr>
        <w:tab/>
        <w:t>изучаемые</w:t>
      </w:r>
      <w:r>
        <w:rPr>
          <w:i/>
          <w:sz w:val="24"/>
        </w:rPr>
        <w:tab/>
        <w:t>фигуры</w:t>
      </w:r>
      <w:r>
        <w:rPr>
          <w:i/>
          <w:sz w:val="24"/>
        </w:rPr>
        <w:tab/>
        <w:t>от</w:t>
      </w:r>
      <w:r>
        <w:rPr>
          <w:i/>
          <w:sz w:val="24"/>
        </w:rPr>
        <w:tab/>
        <w:t>руки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помощью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компьютерных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C8070F" w:rsidRDefault="0048348A">
      <w:pPr>
        <w:pStyle w:val="a3"/>
        <w:ind w:left="966" w:firstLine="0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5" w:line="237" w:lineRule="auto"/>
        <w:ind w:right="351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измерений длин и углов;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  <w:tab w:val="left" w:pos="2799"/>
          <w:tab w:val="left" w:pos="3988"/>
          <w:tab w:val="left" w:pos="6082"/>
          <w:tab w:val="left" w:pos="7539"/>
          <w:tab w:val="left" w:pos="8628"/>
        </w:tabs>
        <w:spacing w:before="4" w:line="237" w:lineRule="auto"/>
        <w:ind w:right="347" w:firstLine="707"/>
        <w:jc w:val="left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z w:val="24"/>
        </w:rPr>
        <w:tab/>
        <w:t>площади</w:t>
      </w:r>
      <w:r>
        <w:rPr>
          <w:i/>
          <w:sz w:val="24"/>
        </w:rPr>
        <w:tab/>
        <w:t>прямоугольников,</w:t>
      </w:r>
      <w:r>
        <w:rPr>
          <w:i/>
          <w:sz w:val="24"/>
        </w:rPr>
        <w:tab/>
        <w:t>квадратов,</w:t>
      </w:r>
      <w:r>
        <w:rPr>
          <w:i/>
          <w:sz w:val="24"/>
        </w:rPr>
        <w:tab/>
        <w:t>объемы</w:t>
      </w:r>
      <w:r>
        <w:rPr>
          <w:i/>
          <w:sz w:val="24"/>
        </w:rPr>
        <w:tab/>
        <w:t>прямоугольных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кубов.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5" w:line="237" w:lineRule="auto"/>
        <w:ind w:right="351" w:firstLine="707"/>
        <w:jc w:val="left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 ситуациях, 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объемы комнат;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C8070F" w:rsidRDefault="0048348A">
      <w:pPr>
        <w:pStyle w:val="a3"/>
        <w:spacing w:line="276" w:lineRule="exact"/>
        <w:ind w:left="966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674"/>
          <w:tab w:val="left" w:pos="1675"/>
        </w:tabs>
        <w:spacing w:before="4" w:line="237" w:lineRule="auto"/>
        <w:ind w:right="348" w:firstLine="70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областей.</w:t>
      </w:r>
    </w:p>
    <w:p w:rsidR="00C8070F" w:rsidRDefault="0048348A">
      <w:pPr>
        <w:pStyle w:val="a3"/>
        <w:spacing w:before="1"/>
        <w:jc w:val="left"/>
      </w:pPr>
      <w:r>
        <w:t>Выпускник</w:t>
      </w:r>
      <w:r>
        <w:rPr>
          <w:spacing w:val="44"/>
        </w:rPr>
        <w:t xml:space="preserve"> </w:t>
      </w:r>
      <w:r>
        <w:t>научится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7-9</w:t>
      </w:r>
      <w:r>
        <w:rPr>
          <w:spacing w:val="43"/>
        </w:rPr>
        <w:t xml:space="preserve"> </w:t>
      </w:r>
      <w:r>
        <w:t>классах</w:t>
      </w:r>
      <w:r>
        <w:rPr>
          <w:spacing w:val="45"/>
        </w:rPr>
        <w:t xml:space="preserve"> </w:t>
      </w:r>
      <w:r>
        <w:t>(для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повседневной</w:t>
      </w:r>
      <w:r>
        <w:rPr>
          <w:spacing w:val="44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</w:t>
      </w:r>
    </w:p>
    <w:p w:rsidR="00C8070F" w:rsidRDefault="0048348A">
      <w:pPr>
        <w:pStyle w:val="a3"/>
        <w:ind w:left="966" w:firstLine="0"/>
        <w:jc w:val="lef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4" w:line="237" w:lineRule="auto"/>
        <w:ind w:right="344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4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ind w:left="966" w:right="2938" w:firstLine="0"/>
        <w:jc w:val="left"/>
        <w:rPr>
          <w:sz w:val="24"/>
        </w:rPr>
      </w:pPr>
      <w:r>
        <w:rPr>
          <w:sz w:val="24"/>
        </w:rPr>
        <w:t>приводить примеры для подтверждения своих высказываний.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3" w:line="237" w:lineRule="auto"/>
        <w:ind w:right="350" w:firstLine="70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54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предметов.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Числа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 корень;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5" w:line="293" w:lineRule="exact"/>
        <w:ind w:left="1391" w:hanging="42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253"/>
        </w:tabs>
        <w:spacing w:before="2" w:line="237" w:lineRule="auto"/>
        <w:ind w:right="349" w:firstLine="707"/>
        <w:rPr>
          <w:sz w:val="24"/>
        </w:rPr>
      </w:pPr>
      <w:r>
        <w:rPr>
          <w:sz w:val="24"/>
        </w:rPr>
        <w:t>использовать признаки делимости на 2, 5, 3, 9, 10 при выполнении вычислений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1" w:line="293" w:lineRule="exact"/>
        <w:ind w:left="1391" w:hanging="42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2" w:lineRule="exact"/>
        <w:ind w:left="1391" w:hanging="42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C8070F" w:rsidRDefault="0048348A">
      <w:pPr>
        <w:pStyle w:val="a3"/>
        <w:spacing w:line="274" w:lineRule="exact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94" w:lineRule="exact"/>
        <w:ind w:left="1391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37" w:lineRule="auto"/>
        <w:ind w:right="347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C8070F" w:rsidRDefault="0048348A">
      <w:pPr>
        <w:pStyle w:val="a3"/>
        <w:ind w:left="966" w:firstLine="0"/>
        <w:jc w:val="left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48348A">
      <w:pPr>
        <w:pStyle w:val="a3"/>
        <w:spacing w:before="8"/>
        <w:ind w:left="0" w:firstLine="0"/>
        <w:jc w:val="left"/>
      </w:pPr>
      <w:r>
        <w:pict w14:anchorId="400D0CEB">
          <v:rect id="_x0000_s1043" style="position:absolute;margin-left:70.9pt;margin-top:16.15pt;width:2in;height:.7pt;z-index:-251606016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 w:right="358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Здесь и далее – распознавать конкретные примеры общих понятий по характерным признакам,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в соответствии с определением и простейшими свойствами понятий, конкретизировать примерами общие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понятия.</w:t>
      </w:r>
    </w:p>
    <w:p w:rsidR="00C8070F" w:rsidRDefault="00C8070F">
      <w:pPr>
        <w:rPr>
          <w:sz w:val="20"/>
        </w:rPr>
        <w:sectPr w:rsidR="00C8070F">
          <w:pgSz w:w="11910" w:h="16840"/>
          <w:pgMar w:top="1020" w:right="220" w:bottom="116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88"/>
        <w:ind w:right="350" w:firstLine="707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</w:t>
      </w:r>
      <w:r>
        <w:rPr>
          <w:sz w:val="24"/>
        </w:rPr>
        <w:t>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 содержащих степени с натуральным показателем, степени с целым отрицательным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слагаемые;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5" w:line="237" w:lineRule="auto"/>
        <w:ind w:right="344" w:firstLine="707"/>
        <w:rPr>
          <w:sz w:val="24"/>
        </w:rPr>
      </w:pPr>
      <w:r>
        <w:rPr>
          <w:sz w:val="24"/>
        </w:rPr>
        <w:t>использовать формулы сокращенного умножения (квадрат суммы, квадрат 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7" w:line="237" w:lineRule="auto"/>
        <w:ind w:right="343" w:firstLine="707"/>
        <w:rPr>
          <w:sz w:val="24"/>
        </w:rPr>
      </w:pPr>
      <w:r>
        <w:rPr>
          <w:sz w:val="24"/>
        </w:rPr>
        <w:t>выполнять несложные преобразования дробно-ли</w:t>
      </w:r>
      <w:r>
        <w:rPr>
          <w:sz w:val="24"/>
        </w:rPr>
        <w:t>нейных выражений и выражений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корнями.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93" w:lineRule="exact"/>
        <w:ind w:left="1391" w:hanging="426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2"/>
          <w:sz w:val="24"/>
        </w:rPr>
        <w:t xml:space="preserve"> </w:t>
      </w:r>
      <w:r>
        <w:rPr>
          <w:sz w:val="24"/>
        </w:rPr>
        <w:t>виде;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37" w:lineRule="auto"/>
        <w:ind w:left="966" w:right="1894" w:firstLine="0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числа».</w:t>
      </w:r>
      <w:r>
        <w:rPr>
          <w:spacing w:val="-5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/>
        <w:ind w:right="339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 корень уравнения, решение уравнения, числовое неравенство, неравенство,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4" w:line="237" w:lineRule="auto"/>
        <w:ind w:right="353" w:firstLine="707"/>
        <w:rPr>
          <w:sz w:val="24"/>
        </w:rPr>
      </w:pPr>
      <w:r>
        <w:rPr>
          <w:sz w:val="24"/>
        </w:rPr>
        <w:t>проверять справедливость числовых равенств и неравенств (при необходимости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зец);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линейным;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37" w:lineRule="auto"/>
        <w:ind w:right="352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2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2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справочную информацию;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/>
        <w:ind w:left="966" w:right="2364" w:firstLine="0"/>
        <w:jc w:val="left"/>
        <w:rPr>
          <w:sz w:val="24"/>
        </w:rPr>
      </w:pPr>
      <w:r>
        <w:rPr>
          <w:sz w:val="24"/>
        </w:rPr>
        <w:t>изображать решения неравенств и их систем на числовой прямой.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4" w:line="237" w:lineRule="auto"/>
        <w:ind w:right="354" w:firstLine="707"/>
        <w:jc w:val="left"/>
        <w:rPr>
          <w:sz w:val="24"/>
        </w:rPr>
      </w:pPr>
      <w:r>
        <w:rPr>
          <w:sz w:val="24"/>
        </w:rPr>
        <w:t>составлять и решать линейные уравнения при решении задач, возникающих в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 опорой.</w:t>
      </w:r>
    </w:p>
    <w:p w:rsidR="00C8070F" w:rsidRDefault="0048348A">
      <w:pPr>
        <w:pStyle w:val="a3"/>
        <w:ind w:left="966" w:firstLine="0"/>
        <w:jc w:val="left"/>
      </w:pPr>
      <w:r>
        <w:t>Функции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93" w:lineRule="exact"/>
        <w:ind w:left="1391" w:hanging="42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опоре;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37" w:lineRule="auto"/>
        <w:ind w:right="351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визуальной опоре;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4" w:line="237" w:lineRule="auto"/>
        <w:ind w:right="347" w:firstLine="707"/>
        <w:rPr>
          <w:sz w:val="24"/>
        </w:rPr>
      </w:pPr>
      <w:r>
        <w:rPr>
          <w:sz w:val="24"/>
        </w:rPr>
        <w:t xml:space="preserve">определять </w:t>
      </w:r>
      <w:r>
        <w:rPr>
          <w:sz w:val="24"/>
        </w:rPr>
        <w:t>положение точки по ее координатам, координаты точки по ее положению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5" w:line="237" w:lineRule="auto"/>
        <w:ind w:right="341" w:firstLine="70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 знакопостоянства, промежутки возрастания и убывания, наибольшее и наименьше</w:t>
      </w:r>
      <w:r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 линейной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5"/>
        <w:ind w:right="349" w:firstLine="707"/>
        <w:rPr>
          <w:sz w:val="24"/>
        </w:rPr>
      </w:pPr>
      <w:r>
        <w:rPr>
          <w:sz w:val="24"/>
        </w:rPr>
        <w:t>проверять,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ind w:right="348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37" w:lineRule="auto"/>
        <w:ind w:right="353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прогрессия;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5" w:line="237" w:lineRule="auto"/>
        <w:ind w:right="348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прогрессии,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может быть получен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применения ф</w:t>
      </w:r>
      <w:r>
        <w:rPr>
          <w:sz w:val="24"/>
        </w:rPr>
        <w:t>ормул.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(наибольшие и наименьшие значения, промежутки возрастания и убывания,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88"/>
        <w:ind w:right="353" w:firstLine="707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9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C8070F" w:rsidRDefault="0048348A">
      <w:pPr>
        <w:pStyle w:val="a3"/>
        <w:spacing w:line="276" w:lineRule="exact"/>
        <w:ind w:left="966" w:firstLine="0"/>
        <w:jc w:val="left"/>
      </w:pPr>
      <w:r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4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3" w:line="293" w:lineRule="exact"/>
        <w:ind w:left="1391" w:hanging="42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 графиков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1" w:line="237" w:lineRule="auto"/>
        <w:ind w:left="966" w:right="1630" w:firstLine="0"/>
        <w:jc w:val="left"/>
        <w:rPr>
          <w:sz w:val="24"/>
        </w:rPr>
      </w:pPr>
      <w:r>
        <w:rPr>
          <w:sz w:val="24"/>
        </w:rPr>
        <w:t xml:space="preserve">иметь представление о роли закона </w:t>
      </w:r>
      <w:r>
        <w:rPr>
          <w:sz w:val="24"/>
        </w:rPr>
        <w:t>больших чисел в массовых явлениях.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/>
        <w:ind w:left="1391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перебора;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  <w:tab w:val="left" w:pos="2220"/>
          <w:tab w:val="left" w:pos="3945"/>
          <w:tab w:val="left" w:pos="4292"/>
          <w:tab w:val="left" w:pos="5587"/>
          <w:tab w:val="left" w:pos="6813"/>
          <w:tab w:val="left" w:pos="8626"/>
        </w:tabs>
        <w:spacing w:before="1" w:line="237" w:lineRule="auto"/>
        <w:ind w:right="351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сравнении</w:t>
      </w:r>
      <w:r>
        <w:rPr>
          <w:sz w:val="24"/>
        </w:rPr>
        <w:tab/>
      </w:r>
      <w:r>
        <w:rPr>
          <w:sz w:val="24"/>
        </w:rPr>
        <w:t>основных</w:t>
      </w:r>
      <w:r>
        <w:rPr>
          <w:sz w:val="24"/>
        </w:rPr>
        <w:tab/>
        <w:t>статистических</w:t>
      </w:r>
      <w:r>
        <w:rPr>
          <w:sz w:val="24"/>
        </w:rPr>
        <w:tab/>
      </w:r>
      <w:r>
        <w:rPr>
          <w:spacing w:val="-1"/>
          <w:sz w:val="24"/>
        </w:rPr>
        <w:t>характеристик,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5" w:line="237" w:lineRule="auto"/>
        <w:ind w:left="966" w:right="1175" w:firstLine="0"/>
        <w:jc w:val="left"/>
        <w:rPr>
          <w:sz w:val="24"/>
        </w:rPr>
      </w:pPr>
      <w:r>
        <w:rPr>
          <w:sz w:val="24"/>
        </w:rPr>
        <w:t>оценивать вероятность реальных событий и явлений в несложных ситуациях.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3" w:line="293" w:lineRule="exact"/>
        <w:ind w:left="1391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1" w:line="237" w:lineRule="auto"/>
        <w:ind w:right="343" w:firstLine="707"/>
        <w:rPr>
          <w:sz w:val="24"/>
        </w:rPr>
      </w:pPr>
      <w:r>
        <w:rPr>
          <w:sz w:val="24"/>
        </w:rPr>
        <w:t>строить модель условия задачи (в виде таблицы, схемы, рисунка или уравнения),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даны значения двух из трех взаимосвязанных величин, с целью поиска решения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5"/>
        <w:ind w:left="1391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1" w:line="293" w:lineRule="exact"/>
        <w:ind w:left="1391" w:hanging="426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37" w:lineRule="auto"/>
        <w:ind w:right="350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93" w:lineRule="exact"/>
        <w:ind w:left="1391" w:hanging="426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line="293" w:lineRule="exact"/>
        <w:ind w:left="1391" w:hanging="42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 w:line="237" w:lineRule="auto"/>
        <w:ind w:right="347" w:firstLine="707"/>
        <w:rPr>
          <w:sz w:val="24"/>
        </w:rPr>
      </w:pPr>
      <w:r>
        <w:rPr>
          <w:sz w:val="24"/>
        </w:rPr>
        <w:t>решать задачи разных типов (на покупки, на движение), связывающих три величины,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 величины и 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2"/>
        <w:ind w:right="344" w:firstLine="707"/>
        <w:rPr>
          <w:sz w:val="24"/>
        </w:rPr>
      </w:pPr>
      <w:r>
        <w:rPr>
          <w:sz w:val="24"/>
        </w:rPr>
        <w:t>решать задачи на работу, связывающих три величины, выделять эти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 по 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4" w:line="237" w:lineRule="auto"/>
        <w:ind w:right="351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5" w:line="237" w:lineRule="auto"/>
        <w:ind w:left="966" w:right="2853" w:firstLine="0"/>
        <w:rPr>
          <w:sz w:val="24"/>
        </w:rPr>
      </w:pPr>
      <w:r>
        <w:rPr>
          <w:sz w:val="24"/>
        </w:rPr>
        <w:t>решать несложные логические задачи методом рассуждений.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4" w:line="237" w:lineRule="auto"/>
        <w:ind w:right="352" w:firstLine="70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обсу</w:t>
      </w:r>
      <w:r>
        <w:rPr>
          <w:sz w:val="24"/>
        </w:rPr>
        <w:t>ждении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2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 (делать прикидку).</w:t>
      </w:r>
    </w:p>
    <w:p w:rsidR="00C8070F" w:rsidRDefault="0048348A">
      <w:pPr>
        <w:pStyle w:val="a3"/>
        <w:ind w:left="966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 w:line="237" w:lineRule="auto"/>
        <w:ind w:right="348" w:firstLine="707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2"/>
        <w:ind w:right="348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7"/>
          <w:sz w:val="24"/>
        </w:rPr>
        <w:t xml:space="preserve"> </w:t>
      </w:r>
      <w:r>
        <w:rPr>
          <w:sz w:val="24"/>
        </w:rPr>
        <w:t>если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</w:tabs>
        <w:spacing w:before="4" w:line="237" w:lineRule="auto"/>
        <w:ind w:left="966" w:right="394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алгоритмам.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1"/>
          <w:tab w:val="left" w:pos="1392"/>
          <w:tab w:val="left" w:pos="2974"/>
          <w:tab w:val="left" w:pos="4091"/>
          <w:tab w:val="left" w:pos="5949"/>
          <w:tab w:val="left" w:pos="6789"/>
          <w:tab w:val="left" w:pos="7362"/>
          <w:tab w:val="left" w:pos="8468"/>
          <w:tab w:val="left" w:pos="9566"/>
        </w:tabs>
        <w:spacing w:before="5" w:line="237" w:lineRule="auto"/>
        <w:ind w:right="348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свойства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типовых</w:t>
      </w:r>
      <w:r>
        <w:rPr>
          <w:sz w:val="24"/>
        </w:rPr>
        <w:tab/>
      </w:r>
      <w:r>
        <w:rPr>
          <w:spacing w:val="-1"/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содержания.</w:t>
      </w:r>
    </w:p>
    <w:p w:rsidR="00C8070F" w:rsidRDefault="0048348A">
      <w:pPr>
        <w:pStyle w:val="a3"/>
        <w:ind w:left="966" w:firstLine="0"/>
        <w:jc w:val="left"/>
      </w:pPr>
      <w:r>
        <w:t>Отношения</w:t>
      </w:r>
    </w:p>
    <w:p w:rsidR="00C8070F" w:rsidRDefault="0048348A" w:rsidP="0048348A">
      <w:pPr>
        <w:pStyle w:val="a6"/>
        <w:numPr>
          <w:ilvl w:val="1"/>
          <w:numId w:val="19"/>
        </w:numPr>
        <w:tabs>
          <w:tab w:val="left" w:pos="1392"/>
        </w:tabs>
        <w:spacing w:before="4" w:line="237" w:lineRule="auto"/>
        <w:ind w:right="344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 треугольников, параллельность</w:t>
      </w:r>
      <w:r>
        <w:rPr>
          <w:sz w:val="24"/>
        </w:rPr>
        <w:t xml:space="preserve"> прямых, перпендикулярность прямых, углы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перпендикуляр;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наклонная, проекция.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C8070F">
      <w:pPr>
        <w:pStyle w:val="a3"/>
        <w:ind w:left="0" w:firstLine="0"/>
        <w:jc w:val="left"/>
        <w:rPr>
          <w:sz w:val="26"/>
        </w:rPr>
      </w:pPr>
    </w:p>
    <w:p w:rsidR="00C8070F" w:rsidRDefault="00C8070F">
      <w:pPr>
        <w:pStyle w:val="a3"/>
        <w:spacing w:before="5"/>
        <w:ind w:left="0" w:firstLine="0"/>
        <w:jc w:val="left"/>
        <w:rPr>
          <w:sz w:val="29"/>
        </w:rPr>
      </w:pPr>
    </w:p>
    <w:p w:rsidR="00C8070F" w:rsidRDefault="0048348A">
      <w:pPr>
        <w:pStyle w:val="a3"/>
        <w:ind w:firstLine="0"/>
        <w:jc w:val="left"/>
      </w:pPr>
      <w:r>
        <w:t>жизни.</w:t>
      </w:r>
    </w:p>
    <w:p w:rsidR="00C8070F" w:rsidRDefault="0048348A">
      <w:pPr>
        <w:pStyle w:val="a3"/>
        <w:spacing w:before="66"/>
        <w:ind w:left="-40" w:firstLine="0"/>
        <w:jc w:val="left"/>
      </w:pPr>
      <w:r>
        <w:br w:type="column"/>
      </w:r>
      <w:r>
        <w:lastRenderedPageBreak/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385"/>
          <w:tab w:val="left" w:pos="386"/>
        </w:tabs>
        <w:spacing w:before="2"/>
        <w:ind w:hanging="42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реальной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left="-40" w:firstLine="0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385"/>
          <w:tab w:val="left" w:pos="386"/>
        </w:tabs>
        <w:spacing w:before="2"/>
        <w:ind w:hanging="42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длин,</w:t>
      </w:r>
      <w:r>
        <w:rPr>
          <w:spacing w:val="39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39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3"/>
          <w:sz w:val="24"/>
        </w:rPr>
        <w:t xml:space="preserve"> </w:t>
      </w:r>
      <w:r>
        <w:rPr>
          <w:sz w:val="24"/>
        </w:rPr>
        <w:t>углов,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инструментов</w:t>
      </w:r>
    </w:p>
    <w:p w:rsidR="00C8070F" w:rsidRDefault="00C8070F">
      <w:pPr>
        <w:rPr>
          <w:rFonts w:ascii="Symbol" w:hAnsi="Symbol"/>
          <w:sz w:val="24"/>
        </w:rPr>
        <w:sectPr w:rsidR="00C8070F">
          <w:pgSz w:w="11910" w:h="16840"/>
          <w:pgMar w:top="1040" w:right="220" w:bottom="1180" w:left="1160" w:header="0" w:footer="923" w:gutter="0"/>
          <w:cols w:num="2" w:space="720" w:equalWidth="0">
            <w:col w:w="967" w:space="40"/>
            <w:col w:w="9523"/>
          </w:cols>
        </w:sectPr>
      </w:pPr>
    </w:p>
    <w:p w:rsidR="00C8070F" w:rsidRDefault="0048348A">
      <w:pPr>
        <w:pStyle w:val="a3"/>
        <w:spacing w:line="273" w:lineRule="exact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 углов;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4" w:line="237" w:lineRule="auto"/>
        <w:ind w:left="258" w:right="343" w:firstLine="707"/>
        <w:rPr>
          <w:rFonts w:ascii="Symbol" w:hAnsi="Symbol"/>
          <w:sz w:val="24"/>
        </w:rPr>
      </w:pPr>
      <w:r>
        <w:rPr>
          <w:sz w:val="24"/>
        </w:rPr>
        <w:t>применять формулы периметра, площади и объема, площади поверхности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вычислениях,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 все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5" w:line="237" w:lineRule="auto"/>
        <w:ind w:left="258" w:right="350" w:firstLine="707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 соотношений для вычисления длин, расстояний, площадей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случаях.</w:t>
      </w:r>
    </w:p>
    <w:p w:rsidR="00C8070F" w:rsidRDefault="0048348A">
      <w:pPr>
        <w:pStyle w:val="a3"/>
        <w:spacing w:before="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4" w:line="237" w:lineRule="auto"/>
        <w:ind w:left="258" w:right="351" w:firstLine="707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C8070F" w:rsidRDefault="0048348A">
      <w:pPr>
        <w:pStyle w:val="a3"/>
        <w:ind w:left="966" w:firstLine="0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4" w:line="237" w:lineRule="auto"/>
        <w:ind w:left="258" w:right="348" w:firstLine="707"/>
        <w:rPr>
          <w:rFonts w:ascii="Symbol" w:hAnsi="Symbol"/>
          <w:sz w:val="24"/>
        </w:rPr>
      </w:pPr>
      <w:r>
        <w:rPr>
          <w:sz w:val="24"/>
        </w:rPr>
        <w:t xml:space="preserve">изображать типовые плоские фигуры и фигуры в </w:t>
      </w:r>
      <w:r>
        <w:rPr>
          <w:sz w:val="24"/>
        </w:rPr>
        <w:t>пространстве от руки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C8070F" w:rsidRDefault="0048348A">
      <w:pPr>
        <w:pStyle w:val="a3"/>
        <w:spacing w:before="1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966" w:right="653" w:firstLine="0"/>
        <w:rPr>
          <w:rFonts w:ascii="Symbol" w:hAnsi="Symbol"/>
          <w:sz w:val="24"/>
        </w:rPr>
      </w:pPr>
      <w:r>
        <w:rPr>
          <w:sz w:val="24"/>
        </w:rPr>
        <w:t>выполнять простейшие построения на местности, необходимые в реальной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4" w:line="237" w:lineRule="auto"/>
        <w:ind w:left="258" w:right="348" w:firstLine="707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26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2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оси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точки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образец.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 w:line="237" w:lineRule="auto"/>
        <w:ind w:left="966" w:right="2069" w:firstLine="0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4" w:line="237" w:lineRule="auto"/>
        <w:ind w:left="258" w:right="349" w:firstLine="707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23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23"/>
          <w:sz w:val="24"/>
        </w:rPr>
        <w:t xml:space="preserve"> </w:t>
      </w:r>
      <w:r>
        <w:rPr>
          <w:sz w:val="24"/>
        </w:rPr>
        <w:t>сумма</w:t>
      </w:r>
      <w:r>
        <w:rPr>
          <w:spacing w:val="2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5" w:line="237" w:lineRule="auto"/>
        <w:ind w:left="258" w:right="350" w:firstLine="707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48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46"/>
          <w:sz w:val="24"/>
        </w:rPr>
        <w:t xml:space="preserve"> </w:t>
      </w:r>
      <w:r>
        <w:rPr>
          <w:sz w:val="24"/>
        </w:rPr>
        <w:t>точки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5" w:line="237" w:lineRule="auto"/>
        <w:ind w:left="258" w:right="349" w:firstLine="707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46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 относительного движения.</w:t>
      </w:r>
    </w:p>
    <w:p w:rsidR="00C8070F" w:rsidRDefault="0048348A">
      <w:pPr>
        <w:pStyle w:val="a3"/>
        <w:ind w:left="966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/>
        <w:ind w:left="1391" w:hanging="426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3" w:line="237" w:lineRule="auto"/>
        <w:ind w:left="966" w:right="4358" w:firstLine="0"/>
        <w:jc w:val="left"/>
        <w:rPr>
          <w:rFonts w:ascii="Symbol" w:hAnsi="Symbol"/>
          <w:sz w:val="24"/>
        </w:rPr>
      </w:pPr>
      <w:r>
        <w:rPr>
          <w:sz w:val="24"/>
        </w:rPr>
        <w:t>понимать роль математики в развитии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 w:line="237" w:lineRule="auto"/>
        <w:ind w:left="258" w:right="351" w:firstLine="707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C8070F" w:rsidRDefault="0048348A">
      <w:pPr>
        <w:pStyle w:val="a3"/>
        <w:ind w:right="342"/>
      </w:pPr>
      <w:r>
        <w:t xml:space="preserve">Выпускник получит возможность научиться в 7-9 классах </w:t>
      </w:r>
      <w:r>
        <w:t>для обеспечения 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</w:t>
      </w:r>
      <w:r>
        <w:rPr>
          <w:spacing w:val="-1"/>
        </w:rPr>
        <w:t xml:space="preserve"> </w:t>
      </w:r>
      <w:r>
        <w:t>базовом уровне</w:t>
      </w:r>
    </w:p>
    <w:p w:rsidR="00C8070F" w:rsidRDefault="0048348A">
      <w:pPr>
        <w:pStyle w:val="a3"/>
        <w:spacing w:before="1"/>
        <w:ind w:left="966" w:firstLine="0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4" w:line="237" w:lineRule="auto"/>
        <w:ind w:left="258" w:right="339" w:firstLine="707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8" w:line="237" w:lineRule="auto"/>
        <w:ind w:left="258" w:right="350" w:firstLine="707"/>
        <w:rPr>
          <w:rFonts w:ascii="Symbol" w:hAnsi="Symbol"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258" w:right="351" w:firstLine="707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1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описания;</w:t>
      </w:r>
    </w:p>
    <w:p w:rsidR="00C8070F" w:rsidRDefault="00C8070F">
      <w:pPr>
        <w:jc w:val="both"/>
        <w:rPr>
          <w:rFonts w:ascii="Symbol" w:hAnsi="Symbol"/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88"/>
        <w:ind w:left="258" w:right="348" w:firstLine="707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отрицание высказываний, операции над высказываниями: и, или, не, </w:t>
      </w:r>
      <w:r>
        <w:rPr>
          <w:i/>
          <w:sz w:val="24"/>
        </w:rPr>
        <w:t>условные 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 w:line="292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C8070F" w:rsidRDefault="0048348A">
      <w:pPr>
        <w:pStyle w:val="a3"/>
        <w:spacing w:line="274" w:lineRule="exact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4" w:line="237" w:lineRule="auto"/>
        <w:ind w:left="258" w:right="346" w:firstLine="707"/>
        <w:rPr>
          <w:rFonts w:ascii="Symbol" w:hAnsi="Symbol"/>
          <w:i/>
          <w:sz w:val="24"/>
        </w:rPr>
      </w:pPr>
      <w:r>
        <w:rPr>
          <w:i/>
          <w:sz w:val="24"/>
        </w:rPr>
        <w:t>участвовать в построении цепочки умозаключений на основе использования 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5" w:line="237" w:lineRule="auto"/>
        <w:ind w:left="258" w:right="344" w:firstLine="707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множества, операции с</w:t>
      </w:r>
      <w:r>
        <w:rPr>
          <w:i/>
          <w:sz w:val="24"/>
        </w:rPr>
        <w:t xml:space="preserve"> множествами, их графическое представление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явлений.</w:t>
      </w:r>
    </w:p>
    <w:p w:rsidR="00C8070F" w:rsidRDefault="0048348A">
      <w:pPr>
        <w:pStyle w:val="a3"/>
        <w:ind w:left="966" w:firstLine="0"/>
        <w:jc w:val="left"/>
      </w:pPr>
      <w:r>
        <w:t>Числа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258" w:right="343" w:firstLine="707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понятиями: множество натуральных чисел, множество целых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</w:t>
      </w:r>
      <w:r>
        <w:rPr>
          <w:i/>
          <w:sz w:val="24"/>
        </w:rPr>
        <w:t>ельных чисел, геометрическая интерпретация натуральных, целых, рациональных,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line="292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ind w:left="258" w:right="349" w:firstLine="707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1" w:line="293" w:lineRule="exact"/>
        <w:ind w:left="1391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точностью;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line="292" w:lineRule="exact"/>
        <w:ind w:left="1391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C8070F" w:rsidRDefault="0048348A">
      <w:pPr>
        <w:pStyle w:val="a3"/>
        <w:spacing w:line="274" w:lineRule="exact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/>
        <w:ind w:left="258" w:right="351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3" w:line="237" w:lineRule="auto"/>
        <w:ind w:left="258" w:right="349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5" w:line="237" w:lineRule="auto"/>
        <w:ind w:left="258" w:right="350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5" w:line="237" w:lineRule="auto"/>
        <w:ind w:left="258" w:right="351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записывать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измерения.</w:t>
      </w:r>
    </w:p>
    <w:p w:rsidR="00C8070F" w:rsidRDefault="0048348A">
      <w:pPr>
        <w:pStyle w:val="a3"/>
        <w:ind w:left="966" w:firstLine="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4" w:line="237" w:lineRule="auto"/>
        <w:ind w:left="258" w:right="348" w:firstLine="707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 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натуральным показателем, степени с 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5" w:line="237" w:lineRule="auto"/>
        <w:ind w:left="258" w:right="352" w:firstLine="707"/>
        <w:rPr>
          <w:rFonts w:ascii="Symbol" w:hAnsi="Symbol"/>
          <w:i/>
          <w:sz w:val="24"/>
        </w:rPr>
      </w:pPr>
      <w:r>
        <w:rPr>
          <w:i/>
          <w:sz w:val="24"/>
        </w:rPr>
        <w:t>выполнять преобразования целых выражений: действия с одночленами 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</w:t>
      </w:r>
      <w:r>
        <w:rPr>
          <w:i/>
          <w:sz w:val="24"/>
        </w:rPr>
        <w:t>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умножение);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258" w:right="353" w:firstLine="707"/>
        <w:rPr>
          <w:rFonts w:ascii="Symbol" w:hAnsi="Symbol"/>
          <w:i/>
          <w:sz w:val="24"/>
        </w:rPr>
      </w:pPr>
      <w:r>
        <w:rPr>
          <w:i/>
          <w:sz w:val="24"/>
        </w:rPr>
        <w:t>выполнять разложение многочленов на множители одним из способов: вынесение за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группировка, 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сокращенного умножения;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1" w:line="293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line="293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трехчлен;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ind w:left="258" w:right="348" w:firstLine="707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записи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ind w:left="258" w:right="346" w:firstLine="707"/>
        <w:rPr>
          <w:rFonts w:ascii="Symbol" w:hAnsi="Symbol"/>
          <w:i/>
          <w:sz w:val="24"/>
        </w:rPr>
      </w:pPr>
      <w:r>
        <w:rPr>
          <w:i/>
          <w:sz w:val="24"/>
        </w:rPr>
        <w:t xml:space="preserve">выполнять </w:t>
      </w:r>
      <w:r>
        <w:rPr>
          <w:i/>
          <w:sz w:val="24"/>
        </w:rPr>
        <w:t>преобразования дробно-рациональных выражений: сокращение 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степень;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line="292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корни;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1" w:line="237" w:lineRule="auto"/>
        <w:ind w:left="258" w:right="350" w:firstLine="707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корни;</w:t>
      </w:r>
    </w:p>
    <w:p w:rsidR="00C8070F" w:rsidRDefault="00C8070F">
      <w:pPr>
        <w:spacing w:line="237" w:lineRule="auto"/>
        <w:jc w:val="both"/>
        <w:rPr>
          <w:rFonts w:ascii="Symbol" w:hAnsi="Symbol"/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C8070F">
      <w:pPr>
        <w:pStyle w:val="a3"/>
        <w:ind w:left="0" w:firstLine="0"/>
        <w:jc w:val="left"/>
        <w:rPr>
          <w:i/>
          <w:sz w:val="26"/>
        </w:rPr>
      </w:pPr>
    </w:p>
    <w:p w:rsidR="00C8070F" w:rsidRDefault="00C8070F">
      <w:pPr>
        <w:pStyle w:val="a3"/>
        <w:ind w:left="0" w:firstLine="0"/>
        <w:jc w:val="left"/>
        <w:rPr>
          <w:i/>
          <w:sz w:val="26"/>
        </w:rPr>
      </w:pPr>
    </w:p>
    <w:p w:rsidR="00C8070F" w:rsidRDefault="00C8070F">
      <w:pPr>
        <w:pStyle w:val="a3"/>
        <w:spacing w:before="7"/>
        <w:ind w:left="0" w:firstLine="0"/>
        <w:jc w:val="left"/>
        <w:rPr>
          <w:i/>
          <w:sz w:val="30"/>
        </w:rPr>
      </w:pPr>
    </w:p>
    <w:p w:rsidR="00C8070F" w:rsidRDefault="0048348A">
      <w:pPr>
        <w:spacing w:before="1"/>
        <w:ind w:left="258"/>
        <w:rPr>
          <w:i/>
          <w:sz w:val="24"/>
        </w:rPr>
      </w:pPr>
      <w:r>
        <w:rPr>
          <w:i/>
          <w:spacing w:val="-1"/>
          <w:sz w:val="24"/>
        </w:rPr>
        <w:t>виде;</w:t>
      </w:r>
    </w:p>
    <w:p w:rsidR="00C8070F" w:rsidRDefault="0048348A" w:rsidP="0048348A">
      <w:pPr>
        <w:pStyle w:val="a6"/>
        <w:numPr>
          <w:ilvl w:val="0"/>
          <w:numId w:val="21"/>
        </w:numPr>
        <w:tabs>
          <w:tab w:val="left" w:pos="561"/>
          <w:tab w:val="left" w:pos="562"/>
        </w:tabs>
        <w:spacing w:before="88" w:line="294" w:lineRule="exact"/>
        <w:jc w:val="left"/>
        <w:rPr>
          <w:i/>
          <w:sz w:val="24"/>
        </w:rPr>
      </w:pPr>
      <w:r>
        <w:rPr>
          <w:i/>
          <w:spacing w:val="-1"/>
          <w:sz w:val="24"/>
        </w:rPr>
        <w:br w:type="column"/>
      </w:r>
      <w:r>
        <w:rPr>
          <w:i/>
          <w:sz w:val="24"/>
        </w:rPr>
        <w:lastRenderedPageBreak/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модуль.</w:t>
      </w:r>
    </w:p>
    <w:p w:rsidR="00C8070F" w:rsidRDefault="0048348A">
      <w:pPr>
        <w:pStyle w:val="a3"/>
        <w:spacing w:line="276" w:lineRule="exact"/>
        <w:ind w:left="137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0"/>
          <w:numId w:val="21"/>
        </w:numPr>
        <w:tabs>
          <w:tab w:val="left" w:pos="561"/>
          <w:tab w:val="left" w:pos="562"/>
        </w:tabs>
        <w:spacing w:before="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стандартном</w:t>
      </w:r>
    </w:p>
    <w:p w:rsidR="00C8070F" w:rsidRDefault="00C8070F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C8070F" w:rsidRDefault="0048348A" w:rsidP="0048348A">
      <w:pPr>
        <w:pStyle w:val="a6"/>
        <w:numPr>
          <w:ilvl w:val="0"/>
          <w:numId w:val="21"/>
        </w:numPr>
        <w:tabs>
          <w:tab w:val="left" w:pos="561"/>
          <w:tab w:val="left" w:pos="562"/>
        </w:tabs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других</w:t>
      </w:r>
    </w:p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num="2" w:space="720" w:equalWidth="0">
            <w:col w:w="790" w:space="40"/>
            <w:col w:w="9700"/>
          </w:cols>
        </w:sectPr>
      </w:pPr>
    </w:p>
    <w:p w:rsidR="00C8070F" w:rsidRDefault="0048348A">
      <w:pPr>
        <w:spacing w:line="273" w:lineRule="exact"/>
        <w:ind w:left="258"/>
        <w:jc w:val="both"/>
        <w:rPr>
          <w:i/>
          <w:sz w:val="24"/>
        </w:rPr>
      </w:pPr>
      <w:r>
        <w:rPr>
          <w:i/>
          <w:sz w:val="24"/>
        </w:rPr>
        <w:lastRenderedPageBreak/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предметов.</w:t>
      </w:r>
    </w:p>
    <w:p w:rsidR="00C8070F" w:rsidRDefault="0048348A">
      <w:pPr>
        <w:pStyle w:val="a3"/>
        <w:ind w:left="966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4" w:line="237" w:lineRule="auto"/>
        <w:ind w:right="344" w:firstLine="70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 равносильные уравнения, область определения уравнения (неравенства,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неравенств);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7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5" w:line="237" w:lineRule="auto"/>
        <w:ind w:right="347" w:firstLine="707"/>
        <w:rPr>
          <w:i/>
          <w:sz w:val="24"/>
        </w:rPr>
      </w:pPr>
      <w:r>
        <w:rPr>
          <w:i/>
          <w:sz w:val="24"/>
        </w:rPr>
        <w:t>решать квадратные уравнения и уравнения, сводимые к квадратным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2"/>
        <w:ind w:left="1391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дробно-линейные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1"/>
          <w:tab w:val="left" w:pos="1392"/>
          <w:tab w:val="left" w:pos="7760"/>
          <w:tab w:val="left" w:pos="9036"/>
          <w:tab w:val="left" w:pos="9965"/>
        </w:tabs>
        <w:spacing w:before="59"/>
        <w:ind w:left="1391" w:hanging="426"/>
        <w:jc w:val="left"/>
        <w:rPr>
          <w:i/>
          <w:sz w:val="24"/>
        </w:rPr>
      </w:pPr>
      <w:r>
        <w:pict w14:anchorId="52BA98AD">
          <v:group id="_x0000_s1044" style="position:absolute;left:0;text-align:left;margin-left:407.55pt;margin-top:.4pt;width:35.65pt;height:20.1pt;z-index:-251699200;mso-position-horizontal-relative:page" coordorigin="8151,8" coordsize="713,402">
            <v:shape id="_x0000_s1045" style="position:absolute;left:8163;top:65;width:701;height:343" coordorigin="8164,66" coordsize="701,343" o:spt="100" adj="0,,0" path="m8164,297r25,-18m8189,279r61,129m8250,408l8317,66t,l8864,66e" filled="f" strokeweight=".04847mm">
              <v:stroke joinstyle="round"/>
              <v:formulas/>
              <v:path arrowok="t" o:connecttype="segments"/>
            </v:shape>
            <v:shape id="_x0000_s1046" style="position:absolute;left:8151;top:51;width:703;height:349" coordorigin="8151,51" coordsize="703,349" path="m8854,51r-552,l8240,368,8186,260r-35,24l8156,291r16,-13l8234,399r12,l8312,62r542,l8854,51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8151;top:8;width:713;height:402" filled="f" stroked="f">
              <v:textbox inset="0,0,0,0">
                <w:txbxContent>
                  <w:p w:rsidR="00C8070F" w:rsidRDefault="0048348A">
                    <w:pPr>
                      <w:spacing w:before="7"/>
                      <w:ind w:left="213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0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0048C8F4">
          <v:group id="_x0000_s1048" style="position:absolute;left:0;text-align:left;margin-left:472pt;margin-top:.4pt;width:35.05pt;height:20.1pt;z-index:-251698176;mso-position-horizontal-relative:page" coordorigin="9441,8" coordsize="701,402">
            <v:shape id="_x0000_s1049" style="position:absolute;left:9453;top:65;width:688;height:343" coordorigin="9453,66" coordsize="688,343" o:spt="100" adj="0,,0" path="m9453,297r24,-18m9478,279r60,129m9538,408l9603,66t,l10141,66e" filled="f" strokeweight=".04817mm">
              <v:stroke joinstyle="round"/>
              <v:formulas/>
              <v:path arrowok="t" o:connecttype="segments"/>
            </v:shape>
            <v:shape id="_x0000_s1050" style="position:absolute;left:9440;top:51;width:691;height:349" coordorigin="9441,51" coordsize="691,349" path="m10131,51r-543,l9528,368,9475,260r-34,24l9445,291r16,-13l9522,399r12,l9598,62r533,l10131,51xe" fillcolor="black" stroked="f">
              <v:path arrowok="t"/>
            </v:shape>
            <v:shape id="_x0000_s1051" type="#_x0000_t202" style="position:absolute;left:9440;top:8;width:701;height:402" filled="f" stroked="f">
              <v:textbox inset="0,0,0,0">
                <w:txbxContent>
                  <w:p w:rsidR="00C8070F" w:rsidRDefault="0048348A">
                    <w:pPr>
                      <w:spacing w:before="7"/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5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47C34BE1">
          <v:group id="_x0000_s1052" style="position:absolute;left:0;text-align:left;margin-left:519.65pt;margin-top:.4pt;width:34.1pt;height:20.1pt;z-index:-251697152;mso-position-horizontal-relative:page" coordorigin="10393,8" coordsize="682,402">
            <v:shape id="_x0000_s1053" style="position:absolute;left:10405;top:65;width:670;height:343" coordorigin="10405,66" coordsize="670,343" o:spt="100" adj="0,,0" path="m10405,297r25,-18m10431,279r59,129m10490,408r66,-342m10556,66r519,e" filled="f" strokeweight=".04817mm">
              <v:stroke joinstyle="round"/>
              <v:formulas/>
              <v:path arrowok="t" o:connecttype="segments"/>
            </v:shape>
            <v:shape id="_x0000_s1054" style="position:absolute;left:10393;top:51;width:672;height:349" coordorigin="10393,51" coordsize="672,349" path="m11065,51r-524,l10480,368r-53,-108l10393,284r5,7l10414,278r60,121l10486,399r65,-337l11065,62r,-11xe" fillcolor="black" stroked="f">
              <v:path arrowok="t"/>
            </v:shape>
            <v:shape id="_x0000_s1055" type="#_x0000_t202" style="position:absolute;left:10393;top:8;width:682;height:402" filled="f" stroked="f">
              <v:textbox inset="0,0,0,0">
                <w:txbxContent>
                  <w:p w:rsidR="00C8070F" w:rsidRDefault="0048348A">
                    <w:pPr>
                      <w:spacing w:before="7"/>
                      <w:ind w:left="174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4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z w:val="24"/>
        </w:rPr>
        <w:tab/>
      </w:r>
      <w:r>
        <w:rPr>
          <w:rFonts w:ascii="Symbol" w:hAnsi="Symbol"/>
          <w:sz w:val="23"/>
        </w:rPr>
        <w:t></w:t>
      </w:r>
      <w:r>
        <w:rPr>
          <w:spacing w:val="2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5"/>
          <w:sz w:val="23"/>
        </w:rPr>
        <w:t xml:space="preserve"> </w:t>
      </w:r>
      <w:r>
        <w:rPr>
          <w:i/>
          <w:sz w:val="24"/>
        </w:rPr>
        <w:t>,</w:t>
      </w:r>
      <w:r>
        <w:rPr>
          <w:i/>
          <w:sz w:val="24"/>
        </w:rPr>
        <w:tab/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rPr>
          <w:i/>
          <w:sz w:val="24"/>
        </w:rPr>
        <w:t>;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1"/>
          <w:tab w:val="left" w:pos="1392"/>
        </w:tabs>
        <w:spacing w:before="237"/>
        <w:ind w:left="1391" w:hanging="426"/>
        <w:jc w:val="left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вида</w:t>
      </w:r>
    </w:p>
    <w:p w:rsidR="00C8070F" w:rsidRDefault="0048348A">
      <w:pPr>
        <w:spacing w:before="123"/>
        <w:ind w:left="71"/>
        <w:rPr>
          <w:i/>
          <w:sz w:val="24"/>
        </w:rPr>
      </w:pPr>
      <w:r>
        <w:br w:type="column"/>
      </w:r>
      <w:r>
        <w:rPr>
          <w:i/>
          <w:w w:val="85"/>
          <w:position w:val="1"/>
          <w:sz w:val="29"/>
        </w:rPr>
        <w:lastRenderedPageBreak/>
        <w:t>x</w:t>
      </w:r>
      <w:r>
        <w:rPr>
          <w:i/>
          <w:w w:val="85"/>
          <w:position w:val="14"/>
          <w:sz w:val="23"/>
        </w:rPr>
        <w:t>n</w:t>
      </w:r>
      <w:r>
        <w:rPr>
          <w:i/>
          <w:spacing w:val="44"/>
          <w:w w:val="85"/>
          <w:position w:val="14"/>
          <w:sz w:val="23"/>
        </w:rPr>
        <w:t xml:space="preserve"> </w:t>
      </w:r>
      <w:r>
        <w:rPr>
          <w:rFonts w:ascii="Symbol" w:hAnsi="Symbol"/>
          <w:w w:val="85"/>
          <w:position w:val="1"/>
          <w:sz w:val="29"/>
        </w:rPr>
        <w:t></w:t>
      </w:r>
      <w:r>
        <w:rPr>
          <w:spacing w:val="1"/>
          <w:w w:val="85"/>
          <w:position w:val="1"/>
          <w:sz w:val="29"/>
        </w:rPr>
        <w:t xml:space="preserve"> </w:t>
      </w:r>
      <w:r>
        <w:rPr>
          <w:i/>
          <w:w w:val="85"/>
          <w:position w:val="1"/>
          <w:sz w:val="29"/>
        </w:rPr>
        <w:t>a</w:t>
      </w:r>
      <w:r>
        <w:rPr>
          <w:i/>
          <w:spacing w:val="-1"/>
          <w:w w:val="85"/>
          <w:position w:val="1"/>
          <w:sz w:val="29"/>
        </w:rPr>
        <w:t xml:space="preserve"> </w:t>
      </w:r>
      <w:r>
        <w:rPr>
          <w:i/>
          <w:w w:val="85"/>
          <w:sz w:val="24"/>
        </w:rPr>
        <w:t>;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3813" w:space="40"/>
            <w:col w:w="6677"/>
          </w:cols>
        </w:sectPr>
      </w:pP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1"/>
        <w:ind w:left="1391" w:hanging="426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переменной;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3" w:line="237" w:lineRule="auto"/>
        <w:ind w:right="341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5" w:line="237" w:lineRule="auto"/>
        <w:ind w:right="347" w:firstLine="707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сводящиеся,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7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 xml:space="preserve">выполнять оценку правдоподобия </w:t>
      </w:r>
      <w:r>
        <w:rPr>
          <w:i/>
          <w:sz w:val="24"/>
        </w:rPr>
        <w:t>результатов, получаемых при решении линейных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квадратных уравнений и систем линейных уравнений и неравенств при решении задач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7" w:line="237" w:lineRule="auto"/>
        <w:ind w:right="350" w:firstLine="707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z w:val="24"/>
        </w:rPr>
        <w:t>данной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5" w:line="237" w:lineRule="auto"/>
        <w:ind w:right="350" w:firstLine="707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задачи.</w:t>
      </w:r>
    </w:p>
    <w:p w:rsidR="00C8070F" w:rsidRDefault="0048348A">
      <w:pPr>
        <w:pStyle w:val="a3"/>
        <w:ind w:left="966" w:firstLine="0"/>
        <w:jc w:val="left"/>
      </w:pPr>
      <w:r>
        <w:t>Функции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before="2"/>
        <w:ind w:right="342" w:firstLine="707"/>
        <w:rPr>
          <w:i/>
          <w:sz w:val="24"/>
        </w:rPr>
      </w:pPr>
      <w:r>
        <w:rPr>
          <w:i/>
          <w:sz w:val="24"/>
        </w:rPr>
        <w:t xml:space="preserve">оперировать понятиями: функциональная </w:t>
      </w:r>
      <w:r>
        <w:rPr>
          <w:i/>
          <w:sz w:val="24"/>
        </w:rPr>
        <w:t>зависимость, функция, график 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 задания функции, аргумент и значение функции, область определения и 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четность/нечетность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C8070F" w:rsidRDefault="0048348A" w:rsidP="0048348A">
      <w:pPr>
        <w:pStyle w:val="a6"/>
        <w:numPr>
          <w:ilvl w:val="1"/>
          <w:numId w:val="21"/>
        </w:numPr>
        <w:tabs>
          <w:tab w:val="left" w:pos="1392"/>
        </w:tabs>
        <w:spacing w:line="293" w:lineRule="exact"/>
        <w:ind w:left="1391" w:hanging="426"/>
        <w:rPr>
          <w:i/>
          <w:sz w:val="24"/>
        </w:rPr>
      </w:pPr>
      <w:r>
        <w:pict w14:anchorId="2E31FE28">
          <v:group id="_x0000_s1056" style="position:absolute;left:0;text-align:left;margin-left:242.3pt;margin-top:23.85pt;width:17.35pt;height:10.8pt;z-index:251611136;mso-position-horizontal-relative:page" coordorigin="4846,477" coordsize="347,216">
            <v:shape id="_x0000_s1057" type="#_x0000_t75" style="position:absolute;left:4846;top:477;width:347;height:201">
              <v:imagedata r:id="rId11" o:title=""/>
            </v:shape>
            <v:shape id="_x0000_s1058" type="#_x0000_t202" style="position:absolute;left:4846;top:477;width:347;height:216" filled="f" stroked="f">
              <v:textbox inset="0,0,0,0">
                <w:txbxContent>
                  <w:p w:rsidR="00C8070F" w:rsidRDefault="0048348A">
                    <w:pPr>
                      <w:spacing w:before="8"/>
                      <w:ind w:left="194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7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573248" behindDoc="1" locked="0" layoutInCell="1" allowOverlap="1">
            <wp:simplePos x="0" y="0"/>
            <wp:positionH relativeFrom="page">
              <wp:posOffset>3614420</wp:posOffset>
            </wp:positionH>
            <wp:positionV relativeFrom="paragraph">
              <wp:posOffset>302895</wp:posOffset>
            </wp:positionV>
            <wp:extent cx="182245" cy="1270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6" cy="12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 линейной, квадратичной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пропорциональности,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spacing w:before="112"/>
        <w:ind w:left="258"/>
        <w:rPr>
          <w:i/>
          <w:sz w:val="24"/>
        </w:rPr>
      </w:pPr>
      <w:r>
        <w:rPr>
          <w:i/>
          <w:sz w:val="24"/>
        </w:rPr>
        <w:lastRenderedPageBreak/>
        <w:t>функции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вида:</w:t>
      </w:r>
    </w:p>
    <w:p w:rsidR="00C8070F" w:rsidRDefault="0048348A">
      <w:pPr>
        <w:spacing w:before="134"/>
        <w:ind w:left="79"/>
        <w:rPr>
          <w:rFonts w:ascii="Symbol" w:hAnsi="Symbol"/>
        </w:rPr>
      </w:pPr>
      <w:r>
        <w:br w:type="column"/>
      </w:r>
      <w:r>
        <w:rPr>
          <w:i/>
          <w:spacing w:val="-5"/>
          <w:w w:val="110"/>
        </w:rPr>
        <w:lastRenderedPageBreak/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spacing w:val="-5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spacing w:val="-4"/>
          <w:w w:val="110"/>
        </w:rPr>
        <w:t>a</w:t>
      </w:r>
      <w:r>
        <w:rPr>
          <w:i/>
          <w:spacing w:val="-18"/>
          <w:w w:val="110"/>
        </w:rPr>
        <w:t xml:space="preserve"> </w:t>
      </w:r>
      <w:r>
        <w:rPr>
          <w:rFonts w:ascii="Symbol" w:hAnsi="Symbol"/>
          <w:spacing w:val="-4"/>
          <w:w w:val="110"/>
        </w:rPr>
        <w:t></w:t>
      </w:r>
    </w:p>
    <w:p w:rsidR="00C8070F" w:rsidRDefault="0048348A">
      <w:pPr>
        <w:tabs>
          <w:tab w:val="left" w:pos="539"/>
        </w:tabs>
        <w:spacing w:before="5" w:line="347" w:lineRule="exact"/>
        <w:ind w:left="185"/>
        <w:rPr>
          <w:rFonts w:ascii="Symbol" w:hAnsi="Symbol"/>
          <w:sz w:val="18"/>
        </w:rPr>
      </w:pPr>
      <w:r>
        <w:br w:type="column"/>
      </w:r>
      <w:r>
        <w:rPr>
          <w:i/>
          <w:w w:val="120"/>
          <w:position w:val="15"/>
        </w:rPr>
        <w:lastRenderedPageBreak/>
        <w:t>k</w:t>
      </w:r>
      <w:r>
        <w:rPr>
          <w:i/>
          <w:w w:val="120"/>
          <w:position w:val="15"/>
        </w:rPr>
        <w:tab/>
      </w:r>
      <w:r>
        <w:rPr>
          <w:i/>
          <w:w w:val="120"/>
          <w:position w:val="2"/>
          <w:sz w:val="24"/>
        </w:rPr>
        <w:t>,</w:t>
      </w:r>
      <w:r>
        <w:rPr>
          <w:i/>
          <w:spacing w:val="69"/>
          <w:w w:val="120"/>
          <w:position w:val="2"/>
          <w:sz w:val="24"/>
        </w:rPr>
        <w:t xml:space="preserve"> </w:t>
      </w:r>
      <w:r>
        <w:rPr>
          <w:i/>
          <w:w w:val="140"/>
          <w:sz w:val="18"/>
        </w:rPr>
        <w:t>y</w:t>
      </w:r>
      <w:r>
        <w:rPr>
          <w:i/>
          <w:spacing w:val="10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</w:p>
    <w:p w:rsidR="00C8070F" w:rsidRDefault="0048348A">
      <w:pPr>
        <w:spacing w:line="218" w:lineRule="exact"/>
        <w:ind w:left="33"/>
        <w:rPr>
          <w:i/>
        </w:rPr>
      </w:pPr>
      <w:r>
        <w:pict>
          <v:line id="_x0000_s1059" style="position:absolute;left:0;text-align:left;z-index:-251696128;mso-position-horizontal-relative:page;mso-width-relative:page;mso-height-relative:page" from="185.45pt,-2.7pt" to="209.25pt,-2.7pt" strokeweight=".19128mm">
            <w10:wrap anchorx="page"/>
          </v:line>
        </w:pict>
      </w:r>
      <w:r>
        <w:pict>
          <v:line id="_x0000_s1060" style="position:absolute;left:0;text-align:left;z-index:-251695104;mso-position-horizontal-relative:page;mso-width-relative:page;mso-height-relative:page" from="325.05pt,-6.85pt" to="325.05pt,3.55pt" strokeweight=".18031mm">
            <w10:wrap anchorx="page"/>
          </v:line>
        </w:pict>
      </w:r>
      <w:r>
        <w:pict>
          <v:line id="_x0000_s1061" style="position:absolute;left:0;text-align:left;z-index:-251694080;mso-position-horizontal-relative:page;mso-width-relative:page;mso-height-relative:page" from="332.65pt,-6.85pt" to="332.65pt,3.55pt" strokeweight=".18031mm">
            <w10:wrap anchorx="page"/>
          </v:line>
        </w:pict>
      </w:r>
      <w:r>
        <w:rPr>
          <w:i/>
          <w:w w:val="110"/>
        </w:rPr>
        <w:t>x</w:t>
      </w:r>
      <w:r>
        <w:rPr>
          <w:i/>
          <w:spacing w:val="-18"/>
          <w:w w:val="110"/>
        </w:rPr>
        <w:t xml:space="preserve"> </w:t>
      </w:r>
      <w:r>
        <w:rPr>
          <w:rFonts w:ascii="Symbol" w:hAnsi="Symbol"/>
          <w:w w:val="110"/>
        </w:rPr>
        <w:t></w:t>
      </w:r>
      <w:r>
        <w:rPr>
          <w:spacing w:val="-23"/>
          <w:w w:val="110"/>
        </w:rPr>
        <w:t xml:space="preserve"> </w:t>
      </w:r>
      <w:r>
        <w:rPr>
          <w:i/>
          <w:w w:val="110"/>
        </w:rPr>
        <w:t>b</w:t>
      </w:r>
    </w:p>
    <w:p w:rsidR="00C8070F" w:rsidRDefault="0048348A">
      <w:pPr>
        <w:spacing w:before="117"/>
        <w:ind w:left="258"/>
        <w:rPr>
          <w:i/>
          <w:sz w:val="24"/>
        </w:rPr>
      </w:pPr>
      <w:r>
        <w:br w:type="column"/>
      </w:r>
      <w:r>
        <w:rPr>
          <w:i/>
          <w:w w:val="120"/>
          <w:position w:val="2"/>
          <w:sz w:val="24"/>
        </w:rPr>
        <w:lastRenderedPageBreak/>
        <w:t>,</w:t>
      </w:r>
      <w:r>
        <w:rPr>
          <w:i/>
          <w:spacing w:val="-18"/>
          <w:w w:val="120"/>
          <w:position w:val="2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2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14"/>
          <w:w w:val="120"/>
          <w:sz w:val="18"/>
        </w:rPr>
        <w:t xml:space="preserve"> </w:t>
      </w:r>
      <w:r>
        <w:rPr>
          <w:w w:val="120"/>
          <w:sz w:val="18"/>
          <w:vertAlign w:val="superscript"/>
        </w:rPr>
        <w:t>3</w:t>
      </w:r>
      <w:r>
        <w:rPr>
          <w:spacing w:val="17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-5"/>
          <w:w w:val="120"/>
          <w:sz w:val="18"/>
        </w:rPr>
        <w:t xml:space="preserve"> </w:t>
      </w:r>
      <w:r>
        <w:rPr>
          <w:i/>
          <w:w w:val="120"/>
          <w:position w:val="2"/>
          <w:sz w:val="24"/>
        </w:rPr>
        <w:t>,</w:t>
      </w:r>
    </w:p>
    <w:p w:rsidR="00C8070F" w:rsidRDefault="0048348A">
      <w:pPr>
        <w:spacing w:before="112"/>
        <w:ind w:left="73"/>
        <w:rPr>
          <w:i/>
          <w:sz w:val="24"/>
        </w:rPr>
      </w:pPr>
      <w:r>
        <w:br w:type="column"/>
      </w:r>
      <w:r>
        <w:rPr>
          <w:i/>
          <w:w w:val="115"/>
          <w:sz w:val="18"/>
        </w:rPr>
        <w:lastRenderedPageBreak/>
        <w:t>y</w:t>
      </w:r>
      <w:r>
        <w:rPr>
          <w:i/>
          <w:spacing w:val="-2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36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15"/>
          <w:w w:val="115"/>
          <w:sz w:val="18"/>
        </w:rPr>
        <w:t xml:space="preserve"> </w:t>
      </w:r>
      <w:r>
        <w:rPr>
          <w:i/>
          <w:w w:val="115"/>
          <w:position w:val="3"/>
          <w:sz w:val="24"/>
        </w:rPr>
        <w:t>;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5" w:space="720" w:equalWidth="0">
            <w:col w:w="1733" w:space="40"/>
            <w:col w:w="730" w:space="39"/>
            <w:col w:w="1118" w:space="152"/>
            <w:col w:w="1099" w:space="39"/>
            <w:col w:w="5580"/>
          </w:cols>
        </w:sectPr>
      </w:pP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ind w:left="1391" w:hanging="426"/>
        <w:jc w:val="left"/>
        <w:rPr>
          <w:i/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функции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spacing w:before="4"/>
        <w:ind w:left="258"/>
        <w:rPr>
          <w:i/>
          <w:sz w:val="24"/>
        </w:rPr>
      </w:pPr>
      <w:r>
        <w:rPr>
          <w:i/>
          <w:sz w:val="24"/>
        </w:rPr>
        <w:lastRenderedPageBreak/>
        <w:t>y=f(x)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</w:t>
      </w:r>
    </w:p>
    <w:p w:rsidR="00C8070F" w:rsidRDefault="0048348A">
      <w:pPr>
        <w:spacing w:before="4"/>
        <w:ind w:left="79"/>
        <w:rPr>
          <w:i/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2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6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1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6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1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9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9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  <w:sz w:val="24"/>
        </w:rPr>
        <w:t>;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4482" w:space="40"/>
            <w:col w:w="6008"/>
          </w:cols>
        </w:sectPr>
      </w:pP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9" w:line="237" w:lineRule="auto"/>
        <w:ind w:right="345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графику;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  <w:tab w:val="left" w:pos="2729"/>
          <w:tab w:val="left" w:pos="4301"/>
          <w:tab w:val="left" w:pos="5620"/>
          <w:tab w:val="left" w:pos="6476"/>
          <w:tab w:val="left" w:pos="8177"/>
        </w:tabs>
        <w:spacing w:before="2" w:line="237" w:lineRule="auto"/>
        <w:ind w:right="350" w:firstLine="707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z w:val="24"/>
        </w:rPr>
        <w:tab/>
        <w:t>множество</w:t>
      </w:r>
      <w:r>
        <w:rPr>
          <w:i/>
          <w:sz w:val="24"/>
        </w:rPr>
        <w:tab/>
        <w:t>значений,</w:t>
      </w:r>
      <w:r>
        <w:rPr>
          <w:i/>
          <w:sz w:val="24"/>
        </w:rPr>
        <w:tab/>
        <w:t>нули,</w:t>
      </w:r>
      <w:r>
        <w:rPr>
          <w:i/>
          <w:sz w:val="24"/>
        </w:rPr>
        <w:tab/>
        <w:t>промежутки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знакопостоянства,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квадратичной функции;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  <w:tab w:val="left" w:pos="2994"/>
          <w:tab w:val="left" w:pos="4493"/>
          <w:tab w:val="left" w:pos="6968"/>
          <w:tab w:val="left" w:pos="8993"/>
        </w:tabs>
        <w:spacing w:before="4" w:line="237" w:lineRule="auto"/>
        <w:ind w:right="348" w:firstLine="707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последовательность,</w:t>
      </w:r>
      <w:r>
        <w:rPr>
          <w:i/>
          <w:sz w:val="24"/>
        </w:rPr>
        <w:tab/>
        <w:t>арифметическая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/>
        <w:ind w:left="1391" w:hanging="426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прогрессию.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/>
        <w:ind w:right="344" w:firstLine="707"/>
        <w:jc w:val="left"/>
        <w:rPr>
          <w:i/>
          <w:sz w:val="24"/>
        </w:rPr>
      </w:pPr>
      <w:r>
        <w:rPr>
          <w:i/>
          <w:sz w:val="24"/>
        </w:rPr>
        <w:t>иллюстрировать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реальную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4" w:line="237" w:lineRule="auto"/>
        <w:ind w:right="348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C8070F" w:rsidRDefault="0048348A">
      <w:pPr>
        <w:pStyle w:val="a3"/>
        <w:ind w:left="966" w:firstLine="0"/>
        <w:jc w:val="lef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 w:line="237" w:lineRule="auto"/>
        <w:ind w:right="344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4" w:line="237" w:lineRule="auto"/>
        <w:ind w:right="349" w:firstLine="7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несложной 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5" w:line="237" w:lineRule="auto"/>
        <w:ind w:right="347" w:firstLine="707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/>
        <w:ind w:right="345" w:firstLine="707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граф-схемы,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1" w:line="294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 w:line="237" w:lineRule="auto"/>
        <w:ind w:right="348" w:firstLine="707"/>
        <w:jc w:val="left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 w:line="237" w:lineRule="auto"/>
        <w:ind w:right="349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обратные;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5" w:line="237" w:lineRule="auto"/>
        <w:ind w:right="347" w:firstLine="707"/>
        <w:jc w:val="left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/>
        <w:ind w:right="341" w:firstLine="707"/>
        <w:rPr>
          <w:i/>
          <w:sz w:val="24"/>
        </w:rPr>
      </w:pPr>
      <w:r>
        <w:rPr>
          <w:i/>
          <w:sz w:val="24"/>
        </w:rPr>
        <w:t>анализировать всевозможные ситуации взаимного расположения двух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</w:t>
      </w:r>
      <w:r>
        <w:rPr>
          <w:i/>
          <w:sz w:val="24"/>
        </w:rPr>
        <w:t>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3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3" w:line="293" w:lineRule="exact"/>
        <w:ind w:left="1391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части»,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 w:line="237" w:lineRule="auto"/>
        <w:ind w:right="351" w:firstLine="707"/>
        <w:rPr>
          <w:i/>
          <w:sz w:val="24"/>
        </w:rPr>
      </w:pPr>
      <w:r>
        <w:rPr>
          <w:i/>
          <w:sz w:val="24"/>
        </w:rPr>
        <w:t>решать и обосновывать свое решение задач (выделять</w:t>
      </w:r>
      <w:r>
        <w:rPr>
          <w:i/>
          <w:sz w:val="24"/>
        </w:rPr>
        <w:t xml:space="preserve"> математическую основу)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4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движение), выделять эти величины и отноше</w:t>
      </w:r>
      <w:r>
        <w:rPr>
          <w:i/>
          <w:sz w:val="24"/>
        </w:rPr>
        <w:t>ния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5" w:line="293" w:lineRule="exact"/>
        <w:ind w:left="1391" w:hanging="426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концентрации;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line="293" w:lineRule="exact"/>
        <w:ind w:left="1391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4" w:line="237" w:lineRule="auto"/>
        <w:ind w:right="352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4" w:line="237" w:lineRule="auto"/>
        <w:ind w:right="351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блоками 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5" w:line="237" w:lineRule="auto"/>
        <w:ind w:right="343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комбинаторике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обосновывать решение;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 w:line="237" w:lineRule="auto"/>
        <w:ind w:right="344" w:firstLine="707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</w:t>
      </w:r>
      <w:r>
        <w:rPr>
          <w:i/>
          <w:sz w:val="24"/>
        </w:rPr>
        <w:t xml:space="preserve"> новых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C8070F" w:rsidRDefault="0048348A">
      <w:pPr>
        <w:pStyle w:val="a3"/>
        <w:spacing w:before="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4" w:line="237" w:lineRule="auto"/>
        <w:ind w:right="344" w:firstLine="707"/>
        <w:rPr>
          <w:i/>
          <w:sz w:val="24"/>
        </w:rPr>
      </w:pPr>
      <w:r>
        <w:rPr>
          <w:i/>
          <w:sz w:val="24"/>
        </w:rPr>
        <w:t>выделять при решении задач характеристики рассматриваемой в задаче 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ситуации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8"/>
        <w:jc w:val="both"/>
        <w:rPr>
          <w:i/>
          <w:sz w:val="24"/>
        </w:rPr>
      </w:pPr>
      <w:r>
        <w:rPr>
          <w:i/>
          <w:sz w:val="24"/>
        </w:rPr>
        <w:lastRenderedPageBreak/>
        <w:t>с учетом этих характеристик, в частности, при решении задач на концентрации, 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/>
        <w:ind w:right="351" w:firstLine="707"/>
        <w:rPr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требуется точный вычислительный </w:t>
      </w:r>
      <w:r>
        <w:rPr>
          <w:i/>
          <w:sz w:val="24"/>
        </w:rPr>
        <w:t>результат;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 w:line="292" w:lineRule="exact"/>
        <w:ind w:left="1391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C8070F" w:rsidRDefault="0048348A">
      <w:pPr>
        <w:pStyle w:val="a3"/>
        <w:spacing w:line="274" w:lineRule="exact"/>
        <w:ind w:left="966" w:firstLine="0"/>
      </w:pPr>
      <w:r>
        <w:t>Статистика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4" w:line="237" w:lineRule="auto"/>
        <w:ind w:right="347" w:firstLine="70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отклонение, случайная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изменчивость;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5" w:line="293" w:lineRule="exact"/>
        <w:ind w:left="1391" w:hanging="426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графиках;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line="293" w:lineRule="exact"/>
        <w:ind w:left="1391" w:hanging="426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 w:line="237" w:lineRule="auto"/>
        <w:ind w:right="350" w:firstLine="707"/>
        <w:rPr>
          <w:i/>
          <w:sz w:val="24"/>
        </w:rPr>
      </w:pPr>
      <w:r>
        <w:rPr>
          <w:i/>
          <w:sz w:val="24"/>
        </w:rPr>
        <w:t xml:space="preserve">оперировать понятиями: </w:t>
      </w:r>
      <w:r>
        <w:rPr>
          <w:i/>
          <w:sz w:val="24"/>
        </w:rPr>
        <w:t>факториал числа, перестановки и сочетания, треугольник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Паскаля;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/>
        <w:ind w:left="1391" w:hanging="426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1"/>
        <w:ind w:right="344" w:firstLine="70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элементарное случайное событие (исход), классическое </w:t>
      </w:r>
      <w:r>
        <w:rPr>
          <w:i/>
          <w:sz w:val="24"/>
        </w:rPr>
        <w:t>определение вероятности случайного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операции над случайными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событиями;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представлять информацию с помощью кругов Эйлера, используя алгоритм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4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решать задачи на вычисление вероятности с подсчетом количества вариантов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комбинат</w:t>
      </w:r>
      <w:r>
        <w:rPr>
          <w:i/>
          <w:sz w:val="24"/>
        </w:rPr>
        <w:t>орики.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5" w:line="237" w:lineRule="auto"/>
        <w:ind w:right="342" w:firstLine="707"/>
        <w:rPr>
          <w:i/>
          <w:sz w:val="24"/>
        </w:rPr>
      </w:pPr>
      <w:r>
        <w:rPr>
          <w:i/>
          <w:sz w:val="24"/>
        </w:rPr>
        <w:t>извлекать, интерпретировать и преобразовывать информацию, представленную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явлений;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7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 xml:space="preserve">определять </w:t>
      </w:r>
      <w:r>
        <w:rPr>
          <w:i/>
          <w:sz w:val="24"/>
        </w:rPr>
        <w:t>статистические характеристики выборок по таблицам, диаграммам,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сравнение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 w:line="294" w:lineRule="exact"/>
        <w:ind w:left="1391" w:hanging="42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явлений.</w:t>
      </w:r>
    </w:p>
    <w:p w:rsidR="00C8070F" w:rsidRDefault="0048348A">
      <w:pPr>
        <w:pStyle w:val="a3"/>
        <w:spacing w:line="276" w:lineRule="exact"/>
        <w:ind w:left="966" w:firstLine="0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3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1" w:line="237" w:lineRule="auto"/>
        <w:ind w:right="348" w:firstLine="707"/>
        <w:jc w:val="left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  <w:tab w:val="left" w:pos="2807"/>
          <w:tab w:val="left" w:pos="4748"/>
          <w:tab w:val="left" w:pos="5770"/>
          <w:tab w:val="left" w:pos="6390"/>
          <w:tab w:val="left" w:pos="7535"/>
          <w:tab w:val="left" w:pos="8448"/>
          <w:tab w:val="left" w:pos="8837"/>
          <w:tab w:val="left" w:pos="9566"/>
        </w:tabs>
        <w:spacing w:before="5" w:line="237" w:lineRule="auto"/>
        <w:ind w:right="346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  <w:t>геометрические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задач,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числе,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несколько 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spacing w:line="293" w:lineRule="exact"/>
        <w:ind w:left="1391" w:hanging="426"/>
        <w:jc w:val="left"/>
        <w:rPr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утверждения;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  <w:tab w:val="left" w:pos="2525"/>
          <w:tab w:val="left" w:pos="4231"/>
          <w:tab w:val="left" w:pos="6184"/>
          <w:tab w:val="left" w:pos="7269"/>
          <w:tab w:val="left" w:pos="8173"/>
          <w:tab w:val="left" w:pos="10058"/>
        </w:tabs>
        <w:ind w:right="345" w:firstLine="707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z w:val="24"/>
        </w:rPr>
        <w:tab/>
        <w:t>стандартной</w:t>
      </w:r>
      <w:r>
        <w:rPr>
          <w:i/>
          <w:sz w:val="24"/>
        </w:rPr>
        <w:tab/>
        <w:t>классификацией</w:t>
      </w:r>
      <w:r>
        <w:rPr>
          <w:i/>
          <w:sz w:val="24"/>
        </w:rPr>
        <w:tab/>
        <w:t>плоских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(треугольников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 w:rsidR="00C8070F" w:rsidRDefault="0048348A">
      <w:pPr>
        <w:pStyle w:val="a3"/>
        <w:spacing w:line="275" w:lineRule="exact"/>
        <w:ind w:left="966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1"/>
          <w:tab w:val="left" w:pos="1392"/>
        </w:tabs>
        <w:ind w:right="342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 смежных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дисциплин.</w:t>
      </w:r>
    </w:p>
    <w:p w:rsidR="00C8070F" w:rsidRDefault="0048348A">
      <w:pPr>
        <w:pStyle w:val="a3"/>
        <w:spacing w:line="275" w:lineRule="exact"/>
        <w:ind w:left="966" w:firstLine="0"/>
        <w:jc w:val="left"/>
      </w:pPr>
      <w:r>
        <w:t>Отношения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before="2"/>
        <w:ind w:right="341" w:firstLine="70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треугольников, параллельность прямых, перпендикулярность прямых, углы между прямыми,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</w:t>
      </w:r>
      <w:r>
        <w:rPr>
          <w:i/>
          <w:sz w:val="24"/>
        </w:rPr>
        <w:t>оекция,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треугольники;</w:t>
      </w:r>
    </w:p>
    <w:p w:rsidR="00C8070F" w:rsidRDefault="0048348A" w:rsidP="0048348A">
      <w:pPr>
        <w:pStyle w:val="a6"/>
        <w:numPr>
          <w:ilvl w:val="0"/>
          <w:numId w:val="22"/>
        </w:numPr>
        <w:tabs>
          <w:tab w:val="left" w:pos="1392"/>
        </w:tabs>
        <w:spacing w:line="293" w:lineRule="exact"/>
        <w:ind w:left="1391" w:hanging="426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решении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line="273" w:lineRule="exact"/>
        <w:ind w:left="258"/>
        <w:rPr>
          <w:i/>
          <w:sz w:val="24"/>
        </w:rPr>
      </w:pPr>
      <w:r>
        <w:rPr>
          <w:i/>
          <w:sz w:val="24"/>
        </w:rPr>
        <w:lastRenderedPageBreak/>
        <w:t>задач;</w:t>
      </w:r>
    </w:p>
    <w:p w:rsidR="00C8070F" w:rsidRDefault="0048348A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442"/>
          <w:tab w:val="left" w:pos="443"/>
          <w:tab w:val="left" w:pos="2570"/>
          <w:tab w:val="left" w:pos="3817"/>
          <w:tab w:val="left" w:pos="5614"/>
          <w:tab w:val="left" w:pos="6667"/>
          <w:tab w:val="left" w:pos="7096"/>
          <w:tab w:val="left" w:pos="8787"/>
        </w:tabs>
        <w:ind w:left="442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z w:val="24"/>
        </w:rPr>
        <w:tab/>
        <w:t>взаимное</w:t>
      </w:r>
      <w:r>
        <w:rPr>
          <w:i/>
          <w:sz w:val="24"/>
        </w:rPr>
        <w:tab/>
        <w:t>расположение</w:t>
      </w:r>
      <w:r>
        <w:rPr>
          <w:i/>
          <w:sz w:val="24"/>
        </w:rPr>
        <w:tab/>
        <w:t>прямой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окружности,</w:t>
      </w:r>
      <w:r>
        <w:rPr>
          <w:i/>
          <w:sz w:val="24"/>
        </w:rPr>
        <w:tab/>
        <w:t>двух</w:t>
      </w:r>
    </w:p>
    <w:p w:rsidR="00C8070F" w:rsidRDefault="00C8070F">
      <w:pPr>
        <w:rPr>
          <w:rFonts w:ascii="Symbol" w:hAnsi="Symbol"/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910" w:space="40"/>
            <w:col w:w="9580"/>
          </w:cols>
        </w:sectPr>
      </w:pPr>
    </w:p>
    <w:p w:rsidR="00C8070F" w:rsidRDefault="0048348A">
      <w:pPr>
        <w:spacing w:line="273" w:lineRule="exact"/>
        <w:ind w:left="258"/>
        <w:rPr>
          <w:i/>
          <w:sz w:val="24"/>
        </w:rPr>
      </w:pPr>
      <w:r>
        <w:rPr>
          <w:i/>
          <w:sz w:val="24"/>
        </w:rPr>
        <w:lastRenderedPageBreak/>
        <w:t>окружностей.</w:t>
      </w:r>
    </w:p>
    <w:p w:rsidR="00C8070F" w:rsidRDefault="00C8070F">
      <w:pPr>
        <w:spacing w:line="273" w:lineRule="exact"/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 w:line="294" w:lineRule="exact"/>
        <w:ind w:left="1391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жизни.</w:t>
      </w:r>
    </w:p>
    <w:p w:rsidR="00C8070F" w:rsidRDefault="0048348A">
      <w:pPr>
        <w:pStyle w:val="a3"/>
        <w:ind w:left="966" w:firstLine="0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258" w:right="346" w:firstLine="707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величинами.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z w:val="24"/>
        </w:rPr>
        <w:t xml:space="preserve"> теорему Пифагора, формулы площади, объема при решении многошаговых задач,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комбинаций фигур (окру</w:t>
      </w:r>
      <w:r>
        <w:rPr>
          <w:i/>
          <w:sz w:val="24"/>
        </w:rPr>
        <w:t>жностей и многоугольников) вычислять расстояния между фигурами,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 тригонометрические формулы для вычислений в более сложных случаях, проводить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равновеликости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равносоставленности;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line="292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телах</w:t>
      </w:r>
      <w:r>
        <w:rPr>
          <w:i/>
          <w:sz w:val="24"/>
        </w:rPr>
        <w:t>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line="292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их.</w:t>
      </w:r>
    </w:p>
    <w:p w:rsidR="00C8070F" w:rsidRDefault="0048348A">
      <w:pPr>
        <w:pStyle w:val="a3"/>
        <w:spacing w:line="274" w:lineRule="exact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 w:line="293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 w:line="237" w:lineRule="auto"/>
        <w:ind w:left="258" w:right="347" w:firstLine="707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:rsidR="00C8070F" w:rsidRDefault="0048348A">
      <w:pPr>
        <w:pStyle w:val="a3"/>
        <w:ind w:left="966" w:firstLine="0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описанию;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 w:line="293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чертежными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случаях,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1" w:line="237" w:lineRule="auto"/>
        <w:ind w:left="258" w:right="347" w:firstLine="707"/>
        <w:rPr>
          <w:rFonts w:ascii="Symbol" w:hAnsi="Symbol"/>
          <w:i/>
          <w:sz w:val="24"/>
        </w:rPr>
      </w:pPr>
      <w:r>
        <w:rPr>
          <w:i/>
          <w:sz w:val="24"/>
        </w:rPr>
        <w:t>выполнять построения треугольников, применять отдельные методы 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линейкой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 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 решений;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5" w:line="237" w:lineRule="auto"/>
        <w:ind w:left="258" w:right="347" w:firstLine="707"/>
        <w:rPr>
          <w:rFonts w:ascii="Symbol" w:hAnsi="Symbol"/>
          <w:i/>
          <w:sz w:val="24"/>
        </w:rPr>
      </w:pPr>
      <w:r>
        <w:rPr>
          <w:i/>
          <w:sz w:val="24"/>
        </w:rPr>
        <w:t>изображать типовые плоские фигуры и объемные тела с помощью 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 w:line="293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line="292" w:lineRule="exact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C8070F" w:rsidRDefault="0048348A">
      <w:pPr>
        <w:pStyle w:val="a3"/>
        <w:spacing w:line="274" w:lineRule="exact"/>
        <w:ind w:left="966" w:firstLine="0"/>
        <w:jc w:val="left"/>
      </w:pPr>
      <w:r>
        <w:t>Преобразования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258" w:right="349" w:firstLine="707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4" w:line="237" w:lineRule="auto"/>
        <w:ind w:left="258" w:right="347" w:firstLine="707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1391" w:hanging="426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свойств</w:t>
      </w:r>
    </w:p>
    <w:p w:rsidR="00C8070F" w:rsidRDefault="00C8070F">
      <w:pPr>
        <w:jc w:val="both"/>
        <w:rPr>
          <w:rFonts w:ascii="Symbol" w:hAnsi="Symbol"/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line="273" w:lineRule="exact"/>
        <w:ind w:left="258"/>
        <w:rPr>
          <w:i/>
          <w:sz w:val="24"/>
        </w:rPr>
      </w:pPr>
      <w:r>
        <w:rPr>
          <w:i/>
          <w:spacing w:val="-1"/>
          <w:sz w:val="24"/>
        </w:rPr>
        <w:lastRenderedPageBreak/>
        <w:t>фигур.</w:t>
      </w:r>
    </w:p>
    <w:p w:rsidR="00C8070F" w:rsidRDefault="0048348A">
      <w:pPr>
        <w:pStyle w:val="a3"/>
        <w:spacing w:before="8"/>
        <w:ind w:left="0" w:firstLine="0"/>
        <w:jc w:val="left"/>
        <w:rPr>
          <w:i/>
          <w:sz w:val="23"/>
        </w:rPr>
      </w:pPr>
      <w:r>
        <w:br w:type="column"/>
      </w:r>
    </w:p>
    <w:p w:rsidR="00C8070F" w:rsidRDefault="0048348A">
      <w:pPr>
        <w:pStyle w:val="a3"/>
        <w:ind w:left="-2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423"/>
          <w:tab w:val="left" w:pos="424"/>
        </w:tabs>
        <w:spacing w:before="2" w:line="292" w:lineRule="exact"/>
        <w:ind w:left="423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C8070F" w:rsidRDefault="0048348A">
      <w:pPr>
        <w:pStyle w:val="a3"/>
        <w:spacing w:line="274" w:lineRule="exact"/>
        <w:ind w:left="-2" w:firstLine="0"/>
        <w:jc w:val="left"/>
      </w:pP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423"/>
          <w:tab w:val="left" w:pos="424"/>
        </w:tabs>
        <w:spacing w:before="2"/>
        <w:ind w:left="423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вектор,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сумма,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вектора</w:t>
      </w:r>
    </w:p>
    <w:p w:rsidR="00C8070F" w:rsidRDefault="00C8070F">
      <w:pPr>
        <w:rPr>
          <w:rFonts w:ascii="Symbol" w:hAnsi="Symbol"/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929" w:space="40"/>
            <w:col w:w="9561"/>
          </w:cols>
        </w:sectPr>
      </w:pPr>
    </w:p>
    <w:p w:rsidR="00C8070F" w:rsidRDefault="0048348A">
      <w:pPr>
        <w:ind w:left="258" w:right="342"/>
        <w:jc w:val="both"/>
        <w:rPr>
          <w:i/>
          <w:sz w:val="24"/>
        </w:rPr>
      </w:pPr>
      <w:r>
        <w:rPr>
          <w:i/>
          <w:sz w:val="24"/>
        </w:rPr>
        <w:lastRenderedPageBreak/>
        <w:t>на число, угол между векторами, скалярное произведение векторов, координаты на 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ind w:left="258" w:right="344" w:firstLine="707"/>
        <w:rPr>
          <w:rFonts w:ascii="Symbol" w:hAnsi="Symbol"/>
          <w:i/>
          <w:sz w:val="24"/>
        </w:rPr>
      </w:pPr>
      <w:r>
        <w:rPr>
          <w:i/>
          <w:sz w:val="24"/>
        </w:rPr>
        <w:t>выполнять действия над векторами (сложение, вычитание, умножение на число),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 скалярное произведение, определять в простейших случаях угол между 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 разложение вектора на составляющие, применять полученные знания в 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 формулой вычисления расстояния между точками по известным координатам,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1" w:line="237" w:lineRule="auto"/>
        <w:ind w:left="258" w:right="348" w:firstLine="707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длин, углов.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2"/>
        </w:tabs>
        <w:spacing w:before="2"/>
        <w:ind w:left="258" w:right="348" w:firstLine="707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предметам.</w:t>
      </w:r>
    </w:p>
    <w:p w:rsidR="00C8070F" w:rsidRDefault="00C8070F">
      <w:pPr>
        <w:jc w:val="both"/>
        <w:rPr>
          <w:rFonts w:ascii="Symbol" w:hAnsi="Symbol"/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  <w:jc w:val="left"/>
      </w:pPr>
      <w:r>
        <w:lastRenderedPageBreak/>
        <w:t>История</w:t>
      </w:r>
      <w:r>
        <w:rPr>
          <w:spacing w:val="-4"/>
        </w:rPr>
        <w:t xml:space="preserve"> </w:t>
      </w:r>
      <w:r>
        <w:t>математики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/>
        <w:ind w:left="258" w:right="345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 w:line="292" w:lineRule="exact"/>
        <w:ind w:left="1391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C8070F" w:rsidRDefault="0048348A">
      <w:pPr>
        <w:pStyle w:val="a3"/>
        <w:spacing w:line="274" w:lineRule="exact"/>
        <w:ind w:left="966" w:firstLine="0"/>
        <w:jc w:val="left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  <w:tab w:val="left" w:pos="2756"/>
          <w:tab w:val="left" w:pos="4178"/>
          <w:tab w:val="left" w:pos="5449"/>
          <w:tab w:val="left" w:pos="6931"/>
          <w:tab w:val="left" w:pos="9050"/>
        </w:tabs>
        <w:spacing w:before="4" w:line="237" w:lineRule="auto"/>
        <w:ind w:left="258" w:right="349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z w:val="24"/>
        </w:rPr>
        <w:tab/>
        <w:t>изученные</w:t>
      </w:r>
      <w:r>
        <w:rPr>
          <w:i/>
          <w:sz w:val="24"/>
        </w:rPr>
        <w:tab/>
      </w:r>
      <w:r>
        <w:rPr>
          <w:i/>
          <w:sz w:val="24"/>
        </w:rPr>
        <w:t>методы,</w:t>
      </w:r>
      <w:r>
        <w:rPr>
          <w:i/>
          <w:sz w:val="24"/>
        </w:rPr>
        <w:tab/>
        <w:t>проводить</w:t>
      </w:r>
      <w:r>
        <w:rPr>
          <w:i/>
          <w:sz w:val="24"/>
        </w:rPr>
        <w:tab/>
        <w:t>доказательство,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выполнять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опровержение;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2" w:line="293" w:lineRule="exact"/>
        <w:ind w:left="1391" w:hanging="426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  <w:tab w:val="left" w:pos="3080"/>
          <w:tab w:val="left" w:pos="5150"/>
          <w:tab w:val="left" w:pos="6127"/>
          <w:tab w:val="left" w:pos="6752"/>
          <w:tab w:val="left" w:pos="7976"/>
          <w:tab w:val="left" w:pos="10073"/>
        </w:tabs>
        <w:spacing w:before="2" w:line="237" w:lineRule="auto"/>
        <w:ind w:left="258" w:right="346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математические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описания</w:t>
      </w:r>
      <w:r>
        <w:rPr>
          <w:i/>
          <w:sz w:val="24"/>
        </w:rPr>
        <w:tab/>
        <w:t>закономерностей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произведениях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91"/>
          <w:tab w:val="left" w:pos="1392"/>
        </w:tabs>
        <w:spacing w:before="4" w:line="237" w:lineRule="auto"/>
        <w:ind w:left="258" w:right="340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</w:t>
      </w:r>
      <w:r>
        <w:rPr>
          <w:i/>
          <w:sz w:val="24"/>
        </w:rPr>
        <w:t>рименять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электронно-коммуникационные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математических задач.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spacing w:before="1"/>
        <w:ind w:left="849" w:hanging="358"/>
        <w:jc w:val="left"/>
      </w:pPr>
      <w:r>
        <w:t>Требования к предметным результатам освоения учебного предмета «Математика (включая</w:t>
      </w:r>
      <w:r>
        <w:rPr>
          <w:spacing w:val="1"/>
        </w:rPr>
        <w:t xml:space="preserve"> </w:t>
      </w:r>
      <w:r>
        <w:t xml:space="preserve">алгебру, геометрию, вероятность и статистику)», </w:t>
      </w:r>
      <w:r>
        <w:t>распределенные по годам обучения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годам</w:t>
      </w:r>
      <w:r>
        <w:rPr>
          <w:spacing w:val="52"/>
        </w:rPr>
        <w:t xml:space="preserve"> </w:t>
      </w:r>
      <w:r>
        <w:t>формулируются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принципу</w:t>
      </w:r>
      <w:r>
        <w:rPr>
          <w:spacing w:val="43"/>
        </w:rPr>
        <w:t xml:space="preserve"> </w:t>
      </w:r>
      <w:r>
        <w:t>добавления</w:t>
      </w:r>
      <w:r>
        <w:rPr>
          <w:spacing w:val="50"/>
        </w:rPr>
        <w:t xml:space="preserve"> </w:t>
      </w:r>
      <w:r>
        <w:t>новых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от</w:t>
      </w:r>
    </w:p>
    <w:p w:rsidR="00C8070F" w:rsidRDefault="0048348A">
      <w:pPr>
        <w:pStyle w:val="a3"/>
        <w:ind w:right="342" w:firstLine="0"/>
      </w:pPr>
      <w:r>
        <w:t>года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2"/>
        </w:rPr>
        <w:t xml:space="preserve"> </w:t>
      </w:r>
      <w:r>
        <w:t>лет).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94"/>
        </w:rPr>
        <w:t xml:space="preserve"> </w:t>
      </w:r>
      <w:r>
        <w:t xml:space="preserve">результаты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итогам  </w:t>
      </w:r>
      <w:r>
        <w:rPr>
          <w:spacing w:val="34"/>
        </w:rPr>
        <w:t xml:space="preserve"> </w:t>
      </w:r>
      <w:r>
        <w:t xml:space="preserve">первого  </w:t>
      </w:r>
      <w:r>
        <w:rPr>
          <w:spacing w:val="35"/>
        </w:rPr>
        <w:t xml:space="preserve"> </w:t>
      </w:r>
      <w:r>
        <w:t xml:space="preserve">года  </w:t>
      </w:r>
      <w:r>
        <w:rPr>
          <w:spacing w:val="35"/>
        </w:rPr>
        <w:t xml:space="preserve"> </w:t>
      </w:r>
      <w:r>
        <w:t xml:space="preserve">изучения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6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«Математика»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 xml:space="preserve">ориентироваться в понятиях и оперировать ими на базовом уровне: </w:t>
      </w:r>
      <w:r>
        <w:rPr>
          <w:sz w:val="24"/>
        </w:rPr>
        <w:t>натуральное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куб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(свойства)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(свойство)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доли, части, дробные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</w:t>
      </w:r>
      <w:r>
        <w:rPr>
          <w:sz w:val="24"/>
        </w:rPr>
        <w:t>бь;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знаменателями,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 w:line="237" w:lineRule="auto"/>
        <w:ind w:right="34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60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57"/>
          <w:sz w:val="24"/>
        </w:rPr>
        <w:t xml:space="preserve"> </w:t>
      </w:r>
      <w:r>
        <w:rPr>
          <w:sz w:val="24"/>
        </w:rPr>
        <w:t>целая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 дробей; округлять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образцу);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8" w:line="237" w:lineRule="auto"/>
        <w:ind w:right="349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деление с остатком,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делимость, делитель, кратное; использовать признаки делимости на </w:t>
      </w:r>
      <w:r>
        <w:rPr>
          <w:sz w:val="24"/>
        </w:rPr>
        <w:t>2, 3, 5, 9 и 10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таблицах, схемах;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«столбчатая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5"/>
        <w:ind w:right="340"/>
        <w:rPr>
          <w:sz w:val="24"/>
        </w:rPr>
      </w:pPr>
      <w:r>
        <w:rPr>
          <w:sz w:val="24"/>
        </w:rPr>
        <w:t>решать сюжетные задачи на все арифметические действия, интерпретировать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расстояние;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электроэнергии,</w:t>
      </w:r>
      <w:r>
        <w:rPr>
          <w:spacing w:val="-4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газа);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>распознавать простейшие фигуры: отрезок, прямая, луч, ломаная, угол; 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квадрат;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круг;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пирамида;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</w:t>
      </w:r>
      <w:r>
        <w:rPr>
          <w:sz w:val="24"/>
        </w:rPr>
        <w:t>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 w:line="237" w:lineRule="auto"/>
        <w:ind w:right="351"/>
        <w:rPr>
          <w:sz w:val="24"/>
        </w:rPr>
      </w:pPr>
      <w:r>
        <w:rPr>
          <w:sz w:val="24"/>
        </w:rPr>
        <w:t>изображать изучаемые фигуры от руки и с помощью чертежных инструментов;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длин, расстояний,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88"/>
        <w:ind w:right="345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 формулы периметра, площадь прямоугольника, квадрата; вычислять объем 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куба,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информацию).</w:t>
      </w:r>
    </w:p>
    <w:p w:rsidR="00C8070F" w:rsidRDefault="0048348A">
      <w:pPr>
        <w:pStyle w:val="a3"/>
        <w:spacing w:line="276" w:lineRule="exact"/>
        <w:ind w:left="966" w:firstLine="0"/>
      </w:pPr>
      <w:r>
        <w:t>Предметные</w:t>
      </w:r>
      <w:r>
        <w:rPr>
          <w:spacing w:val="97"/>
        </w:rPr>
        <w:t xml:space="preserve"> </w:t>
      </w:r>
      <w:r>
        <w:t xml:space="preserve">результаты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 xml:space="preserve">итогам  </w:t>
      </w:r>
      <w:r>
        <w:rPr>
          <w:spacing w:val="36"/>
        </w:rPr>
        <w:t xml:space="preserve"> </w:t>
      </w:r>
      <w:r>
        <w:t xml:space="preserve">второго  </w:t>
      </w:r>
      <w:r>
        <w:rPr>
          <w:spacing w:val="37"/>
        </w:rPr>
        <w:t xml:space="preserve"> </w:t>
      </w:r>
      <w:r>
        <w:t xml:space="preserve">года  </w:t>
      </w:r>
      <w:r>
        <w:rPr>
          <w:spacing w:val="36"/>
        </w:rPr>
        <w:t xml:space="preserve"> </w:t>
      </w:r>
      <w:r>
        <w:t xml:space="preserve">изучения  </w:t>
      </w:r>
      <w:r>
        <w:rPr>
          <w:spacing w:val="37"/>
        </w:rPr>
        <w:t xml:space="preserve"> </w:t>
      </w:r>
      <w:r>
        <w:t>уче</w:t>
      </w:r>
      <w:r>
        <w:t xml:space="preserve">бного  </w:t>
      </w:r>
      <w:r>
        <w:rPr>
          <w:spacing w:val="37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«Математика»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множество, 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 подмножество, пересечение, объединение множеств; множество целых 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 рациональ</w:t>
      </w:r>
      <w:r>
        <w:rPr>
          <w:sz w:val="24"/>
        </w:rPr>
        <w:t>ных чисел; ориентироваться в способах графического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1" w:line="237" w:lineRule="auto"/>
        <w:ind w:right="34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5" w:line="237" w:lineRule="auto"/>
        <w:ind w:right="343"/>
        <w:rPr>
          <w:sz w:val="24"/>
        </w:rPr>
      </w:pPr>
      <w:r>
        <w:rPr>
          <w:sz w:val="24"/>
        </w:rPr>
        <w:t xml:space="preserve">ориентироваться в понятиях и оперировать ими на базовом </w:t>
      </w:r>
      <w:r>
        <w:rPr>
          <w:sz w:val="24"/>
        </w:rPr>
        <w:t>уровне: деление с остатком,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остаток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ориентироваться в понятиях: простое и составное число; находить разложение 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/>
        <w:ind w:right="345"/>
        <w:rPr>
          <w:sz w:val="24"/>
        </w:rPr>
      </w:pPr>
      <w:r>
        <w:rPr>
          <w:sz w:val="24"/>
        </w:rPr>
        <w:t xml:space="preserve">ориентироваться в понятиях и оперировать </w:t>
      </w:r>
      <w:r>
        <w:rPr>
          <w:sz w:val="24"/>
        </w:rPr>
        <w:t>ими на базовом уровне: отрицательное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знаками, сложение, вычитание, умножение и деление чисел с разными знаками;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0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числовое выражение,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обыкновенными и десятичными дробями; применять при вычислениях переместительный,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(свойства)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(свойство)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десятичны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дробей;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78"/>
        </w:tabs>
        <w:ind w:right="343"/>
        <w:rPr>
          <w:sz w:val="24"/>
        </w:rPr>
      </w:pPr>
      <w:r>
        <w:tab/>
      </w:r>
      <w:r>
        <w:rPr>
          <w:sz w:val="24"/>
        </w:rPr>
        <w:t>решать сюжетные задачи на все арифметические действия, интерпретировать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 решать задачи следующих типов: на проценты, отношения и пропорции;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расстояние;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электроэнергии,</w:t>
      </w:r>
      <w:r>
        <w:rPr>
          <w:spacing w:val="-4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газа);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 w:line="237" w:lineRule="auto"/>
        <w:ind w:right="350"/>
        <w:rPr>
          <w:sz w:val="24"/>
        </w:rPr>
      </w:pPr>
      <w:r>
        <w:rPr>
          <w:sz w:val="24"/>
        </w:rPr>
        <w:t>иметь представление</w:t>
      </w:r>
      <w:r>
        <w:rPr>
          <w:sz w:val="24"/>
        </w:rPr>
        <w:t xml:space="preserve"> о понятии «круговая диаграмма», понимать его смысл; 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7" w:line="237" w:lineRule="auto"/>
        <w:ind w:right="347"/>
        <w:rPr>
          <w:sz w:val="24"/>
        </w:rPr>
      </w:pPr>
      <w:r>
        <w:rPr>
          <w:sz w:val="24"/>
        </w:rPr>
        <w:t>распознавать углы по видам: развернутый, прямой, тупой, острый; изображать 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 углов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транспортира;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7" w:line="237" w:lineRule="auto"/>
        <w:ind w:right="341"/>
        <w:rPr>
          <w:sz w:val="24"/>
        </w:rPr>
      </w:pPr>
      <w:r>
        <w:rPr>
          <w:sz w:val="24"/>
        </w:rPr>
        <w:t>распознавать объемные фигуры: цилиндр, конус, сфера, шар; выделять их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развертке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тел,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кубов,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параллелепипедов;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8" w:line="237" w:lineRule="auto"/>
        <w:ind w:right="351"/>
        <w:rPr>
          <w:sz w:val="24"/>
        </w:rPr>
      </w:pPr>
      <w:r>
        <w:rPr>
          <w:sz w:val="24"/>
        </w:rPr>
        <w:t>выполнять измерения и вычисления длин, расстояний, углов, площадей, необходимые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сопоставлять (сравнивать)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 объектов;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z w:val="24"/>
        </w:rPr>
        <w:t>чертеже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прямые;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 w:line="237" w:lineRule="auto"/>
        <w:ind w:right="34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координатная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(числовая)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координату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2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2"/>
          <w:sz w:val="24"/>
        </w:rPr>
        <w:t xml:space="preserve"> </w:t>
      </w:r>
      <w:r>
        <w:rPr>
          <w:sz w:val="24"/>
        </w:rPr>
        <w:t>точку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  координатам;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7" w:firstLine="0"/>
      </w:pPr>
      <w:r>
        <w:lastRenderedPageBreak/>
        <w:t>координат на прямой и на плоскости (шкалы приборов, географические координаты на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местности);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/>
        <w:ind w:right="343"/>
        <w:rPr>
          <w:sz w:val="24"/>
        </w:rPr>
      </w:pPr>
      <w:r>
        <w:rPr>
          <w:sz w:val="24"/>
        </w:rPr>
        <w:t>иметь представление о некоторых фактах из истории математики: истории появления цифр,</w:t>
      </w:r>
      <w:r>
        <w:rPr>
          <w:spacing w:val="-57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иероглифов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натуральных 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мер.</w:t>
      </w:r>
    </w:p>
    <w:p w:rsidR="00C8070F" w:rsidRDefault="0048348A">
      <w:pPr>
        <w:pStyle w:val="a3"/>
        <w:spacing w:line="275" w:lineRule="exact"/>
        <w:ind w:left="966" w:firstLine="0"/>
      </w:pPr>
      <w:r>
        <w:t>Предметные</w:t>
      </w:r>
      <w:r>
        <w:rPr>
          <w:spacing w:val="87"/>
        </w:rPr>
        <w:t xml:space="preserve"> </w:t>
      </w:r>
      <w:r>
        <w:t xml:space="preserve">результаты  </w:t>
      </w:r>
      <w:r>
        <w:rPr>
          <w:spacing w:val="26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 xml:space="preserve">итогам  </w:t>
      </w:r>
      <w:r>
        <w:rPr>
          <w:spacing w:val="26"/>
        </w:rPr>
        <w:t xml:space="preserve"> </w:t>
      </w:r>
      <w:r>
        <w:t xml:space="preserve">третьего  </w:t>
      </w:r>
      <w:r>
        <w:rPr>
          <w:spacing w:val="27"/>
        </w:rPr>
        <w:t xml:space="preserve"> </w:t>
      </w:r>
      <w:r>
        <w:t xml:space="preserve">года  </w:t>
      </w:r>
      <w:r>
        <w:rPr>
          <w:spacing w:val="27"/>
        </w:rPr>
        <w:t xml:space="preserve"> </w:t>
      </w:r>
      <w:r>
        <w:t xml:space="preserve">изучения  </w:t>
      </w:r>
      <w:r>
        <w:rPr>
          <w:spacing w:val="26"/>
        </w:rPr>
        <w:t xml:space="preserve"> </w:t>
      </w:r>
      <w:r>
        <w:t xml:space="preserve">учебного  </w:t>
      </w:r>
      <w:r>
        <w:rPr>
          <w:spacing w:val="27"/>
        </w:rPr>
        <w:t xml:space="preserve"> </w:t>
      </w:r>
      <w:r>
        <w:t>предмета</w:t>
      </w:r>
    </w:p>
    <w:p w:rsidR="00C8070F" w:rsidRDefault="0048348A">
      <w:pPr>
        <w:pStyle w:val="a3"/>
        <w:ind w:right="341" w:firstLine="0"/>
      </w:pPr>
      <w:r>
        <w:t>«Математика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алгебру,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статистику)»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/>
        <w:ind w:right="34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показателем;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многочлен,</w:t>
      </w:r>
      <w:r>
        <w:rPr>
          <w:spacing w:val="6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многочлена,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</w:t>
      </w:r>
      <w:r>
        <w:rPr>
          <w:sz w:val="24"/>
        </w:rPr>
        <w:t>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выражений, содержащих степени с натуральным показателем,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многочленами, использовать формулы сокращенного умножения (с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8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числовое 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 с одной переменной, корень уравнения; решать линейные уравнения с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переменной; решать алгебраическим способом текстовые задачи, приводящие к линей</w:t>
      </w:r>
      <w:r>
        <w:rPr>
          <w:sz w:val="24"/>
        </w:rPr>
        <w:t>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 визуальной опоре;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</w:t>
      </w:r>
      <w:r>
        <w:rPr>
          <w:sz w:val="24"/>
        </w:rPr>
        <w:t>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 прямой (графика линейной функции); строить график линейной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формулой,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графику;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линейное уравнение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дву</w:t>
      </w:r>
      <w:r>
        <w:rPr>
          <w:sz w:val="24"/>
        </w:rPr>
        <w:t>мя переменными; система двух линейных уравнений с двумя переменными;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пользоваться таблицами, диаграммами, графиками для представления реальных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аты измерений;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line="237" w:lineRule="auto"/>
        <w:ind w:right="348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определение, 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доказательство, свойство,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(мера)</w:t>
      </w:r>
      <w:r>
        <w:rPr>
          <w:spacing w:val="1"/>
          <w:sz w:val="24"/>
        </w:rPr>
        <w:t xml:space="preserve"> </w:t>
      </w:r>
      <w:r>
        <w:rPr>
          <w:sz w:val="24"/>
        </w:rPr>
        <w:t>угла,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углы;</w:t>
      </w:r>
      <w:r>
        <w:rPr>
          <w:spacing w:val="1"/>
          <w:sz w:val="24"/>
        </w:rPr>
        <w:t xml:space="preserve"> </w:t>
      </w:r>
      <w:r>
        <w:rPr>
          <w:sz w:val="24"/>
        </w:rPr>
        <w:t>углы,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пересечением двух прямых третьей, – односторонние, накрест лежащие, соответственные;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«лежать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угла,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простейших теоремах о взаимном расположении прямых на 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(свойствах</w:t>
      </w:r>
      <w:r>
        <w:rPr>
          <w:spacing w:val="16"/>
          <w:sz w:val="24"/>
        </w:rPr>
        <w:t xml:space="preserve"> </w:t>
      </w:r>
      <w:r>
        <w:rPr>
          <w:sz w:val="24"/>
        </w:rPr>
        <w:t>вертикальных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5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7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прямых)</w:t>
      </w:r>
      <w:r>
        <w:rPr>
          <w:spacing w:val="-57"/>
          <w:sz w:val="24"/>
        </w:rPr>
        <w:t xml:space="preserve"> </w:t>
      </w:r>
      <w:r>
        <w:rPr>
          <w:sz w:val="24"/>
        </w:rPr>
        <w:t>и доказывать их с опорой на зрительную наглядность и/или вербальную опору (ключевые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5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треугольниками: треугольник, равнобедренный треугол</w:t>
      </w:r>
      <w:r>
        <w:rPr>
          <w:sz w:val="24"/>
        </w:rPr>
        <w:t>ьник (основание, боковые стороны),</w:t>
      </w:r>
      <w:r>
        <w:rPr>
          <w:spacing w:val="-58"/>
          <w:sz w:val="24"/>
        </w:rPr>
        <w:t xml:space="preserve"> </w:t>
      </w:r>
      <w:r>
        <w:rPr>
          <w:sz w:val="24"/>
        </w:rPr>
        <w:t>равносторонний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(катеты,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гипотенуза); угол треугольника, внешний угол треугольника, медиана, высота, биссектриса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треугольника;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 w:line="237" w:lineRule="auto"/>
        <w:ind w:right="34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фигур:</w:t>
      </w:r>
      <w:r>
        <w:rPr>
          <w:spacing w:val="42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39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4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39"/>
          <w:sz w:val="24"/>
        </w:rPr>
        <w:t xml:space="preserve"> </w:t>
      </w:r>
      <w:r>
        <w:rPr>
          <w:sz w:val="24"/>
        </w:rPr>
        <w:t>отрезки,</w:t>
      </w:r>
      <w:r>
        <w:rPr>
          <w:spacing w:val="39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43"/>
          <w:sz w:val="24"/>
        </w:rPr>
        <w:t xml:space="preserve"> </w:t>
      </w:r>
      <w:r>
        <w:rPr>
          <w:sz w:val="24"/>
        </w:rPr>
        <w:t>углы,</w:t>
      </w:r>
      <w:r>
        <w:rPr>
          <w:spacing w:val="43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40"/>
          <w:sz w:val="24"/>
        </w:rPr>
        <w:t xml:space="preserve"> </w:t>
      </w:r>
      <w:r>
        <w:rPr>
          <w:sz w:val="24"/>
        </w:rPr>
        <w:t>треугольники,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4" w:firstLine="0"/>
      </w:pPr>
      <w:r>
        <w:lastRenderedPageBreak/>
        <w:t>признаки и свойства равнобедренного треугольника, признаки равенства треугольников,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треугольников;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(свойства равнобедренного треугольника, признаки равенства треугольников, в том числе –</w:t>
      </w:r>
      <w:r>
        <w:rPr>
          <w:spacing w:val="-57"/>
        </w:rPr>
        <w:t xml:space="preserve"> </w:t>
      </w:r>
      <w:r>
        <w:t>прямоугольных) с опорой на зрительную наглядность и/или вербальную опору 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вопросы);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/>
        <w:ind w:right="3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 решать задачи на вычисление длин и углов; проводить доказательства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 w:line="237" w:lineRule="auto"/>
        <w:ind w:right="340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электронных средств; изображать геометрические фигуры по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 символьному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описанию;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7" w:line="237" w:lineRule="auto"/>
        <w:ind w:right="350"/>
        <w:rPr>
          <w:sz w:val="24"/>
        </w:rPr>
      </w:pPr>
      <w:r>
        <w:rPr>
          <w:sz w:val="24"/>
        </w:rPr>
        <w:t>использовать свойства геометрических фигур и геометрические отношения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простейших задач, возникающих в реальной жизни; оценивать размеры </w:t>
      </w:r>
      <w:r>
        <w:rPr>
          <w:sz w:val="24"/>
        </w:rPr>
        <w:t>реальных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C8070F" w:rsidRDefault="0048348A">
      <w:pPr>
        <w:pStyle w:val="a3"/>
        <w:spacing w:before="3"/>
        <w:ind w:left="966" w:firstLine="0"/>
      </w:pPr>
      <w:r>
        <w:t>Предметные</w:t>
      </w:r>
      <w:r>
        <w:rPr>
          <w:spacing w:val="57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итогам</w:t>
      </w:r>
      <w:r>
        <w:rPr>
          <w:spacing w:val="116"/>
        </w:rPr>
        <w:t xml:space="preserve"> </w:t>
      </w:r>
      <w:r>
        <w:t>четвертого</w:t>
      </w:r>
      <w:r>
        <w:rPr>
          <w:spacing w:val="117"/>
        </w:rPr>
        <w:t xml:space="preserve"> </w:t>
      </w:r>
      <w:r>
        <w:t>года</w:t>
      </w:r>
      <w:r>
        <w:rPr>
          <w:spacing w:val="115"/>
        </w:rPr>
        <w:t xml:space="preserve"> </w:t>
      </w:r>
      <w:r>
        <w:t>изучения</w:t>
      </w:r>
      <w:r>
        <w:rPr>
          <w:spacing w:val="119"/>
        </w:rPr>
        <w:t xml:space="preserve"> </w:t>
      </w:r>
      <w:r>
        <w:t>учебного</w:t>
      </w:r>
      <w:r>
        <w:rPr>
          <w:spacing w:val="116"/>
        </w:rPr>
        <w:t xml:space="preserve"> </w:t>
      </w:r>
      <w:r>
        <w:t>предмета</w:t>
      </w:r>
    </w:p>
    <w:p w:rsidR="00C8070F" w:rsidRDefault="0048348A">
      <w:pPr>
        <w:pStyle w:val="a3"/>
        <w:ind w:right="341" w:firstLine="0"/>
      </w:pPr>
      <w:r>
        <w:t>«Математика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алгебру,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статистику)»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/>
        <w:ind w:right="343"/>
        <w:rPr>
          <w:sz w:val="24"/>
        </w:rPr>
      </w:pPr>
      <w:r>
        <w:rPr>
          <w:sz w:val="24"/>
        </w:rPr>
        <w:t xml:space="preserve">ориентироваться в понятиях и </w:t>
      </w:r>
      <w:r>
        <w:rPr>
          <w:sz w:val="24"/>
        </w:rPr>
        <w:t>оперировать ими на базовом уровне: алгебраическая 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 с целым показателем, выполнять несложные преобразования дробно-рациональных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1" w:line="237" w:lineRule="auto"/>
        <w:ind w:right="34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 корень, иррациональное число, множество действительных чисел;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5"/>
        <w:ind w:right="34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переменной, решение неравенства с одной переменной; использовать свойства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неравенства на координатной прямой; решать </w:t>
      </w:r>
      <w:r>
        <w:rPr>
          <w:sz w:val="24"/>
        </w:rPr>
        <w:t>простейшие системы линейных неравенств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переменной и 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 алгебраическая 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 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степень);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5"/>
        <w:ind w:right="348"/>
        <w:rPr>
          <w:sz w:val="24"/>
        </w:rPr>
      </w:pPr>
      <w:r>
        <w:rPr>
          <w:sz w:val="24"/>
        </w:rPr>
        <w:t>ориентироваться в понятии и оперировать им на базовом уровне квадратное уравнение;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системам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3" w:line="237" w:lineRule="auto"/>
        <w:ind w:right="34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пропорциональность,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пропорциональности;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маловероятных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 мире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ромб,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прямоугольник; трапеция; средняя линия треугольника, трапеции; изображать 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 от руки, с помощью чертежных инструментов и электронных средств; 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базовом </w:t>
      </w:r>
      <w:r>
        <w:rPr>
          <w:sz w:val="24"/>
        </w:rPr>
        <w:t>уровне понятиями: подобие фигур, подобные треугольники; решать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1" w:line="237" w:lineRule="auto"/>
        <w:ind w:right="347"/>
        <w:rPr>
          <w:sz w:val="24"/>
        </w:rPr>
      </w:pPr>
      <w:r>
        <w:rPr>
          <w:sz w:val="24"/>
        </w:rPr>
        <w:t>ориентироват</w:t>
      </w:r>
      <w:r>
        <w:rPr>
          <w:sz w:val="24"/>
        </w:rPr>
        <w:t>ься в понятиях и оперировать ими на базовом уровне: синус, косинус, тангенс</w:t>
      </w:r>
      <w:r>
        <w:rPr>
          <w:spacing w:val="-57"/>
          <w:sz w:val="24"/>
        </w:rPr>
        <w:t xml:space="preserve"> </w:t>
      </w:r>
      <w:r>
        <w:rPr>
          <w:sz w:val="24"/>
        </w:rPr>
        <w:t>острого угла прямоугольного треугольника; знать значения синуса, косинуса и тангенса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-2"/>
          <w:sz w:val="24"/>
        </w:rPr>
        <w:t xml:space="preserve"> </w:t>
      </w:r>
      <w:r>
        <w:rPr>
          <w:sz w:val="24"/>
        </w:rPr>
        <w:t>30°, 45°, 60°;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88"/>
        <w:ind w:right="349"/>
        <w:rPr>
          <w:sz w:val="24"/>
        </w:rPr>
      </w:pPr>
      <w:r>
        <w:rPr>
          <w:sz w:val="24"/>
        </w:rPr>
        <w:lastRenderedPageBreak/>
        <w:t>оперировать понятиями: окружность, круг, диаметр, кругов</w:t>
      </w:r>
      <w:r>
        <w:rPr>
          <w:sz w:val="24"/>
        </w:rPr>
        <w:t>ой сектор; центральный 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поворот;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касательная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конфигурации, случаи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взаимного расположения прямой и окружности, двух </w:t>
      </w:r>
      <w:r>
        <w:rPr>
          <w:sz w:val="24"/>
        </w:rPr>
        <w:t>окружностей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руки,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чертежных 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4" w:line="237" w:lineRule="auto"/>
        <w:ind w:right="345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параллелограмма, треугольника и трапеции для решения задач (с опорой на 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5"/>
        <w:ind w:right="34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</w:t>
      </w:r>
      <w:r>
        <w:rPr>
          <w:sz w:val="24"/>
        </w:rPr>
        <w:t>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 применять теорему Пифагора; иметь представление о применении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простейших случаях; о вычислении </w:t>
      </w:r>
      <w:r>
        <w:rPr>
          <w:sz w:val="24"/>
        </w:rPr>
        <w:t>расстояния на местности в стандартных ситуациях, о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C8070F" w:rsidRDefault="0048348A">
      <w:pPr>
        <w:pStyle w:val="a3"/>
        <w:spacing w:line="273" w:lineRule="exact"/>
        <w:ind w:left="966" w:firstLine="0"/>
      </w:pPr>
      <w:r>
        <w:t>Предметные</w:t>
      </w:r>
      <w:r>
        <w:rPr>
          <w:spacing w:val="111"/>
        </w:rPr>
        <w:t xml:space="preserve"> </w:t>
      </w:r>
      <w:r>
        <w:t xml:space="preserve">результаты  </w:t>
      </w:r>
      <w:r>
        <w:rPr>
          <w:spacing w:val="50"/>
        </w:rPr>
        <w:t xml:space="preserve"> </w:t>
      </w:r>
      <w:r>
        <w:t xml:space="preserve">по  </w:t>
      </w:r>
      <w:r>
        <w:rPr>
          <w:spacing w:val="48"/>
        </w:rPr>
        <w:t xml:space="preserve"> </w:t>
      </w:r>
      <w:r>
        <w:t xml:space="preserve">итогам  </w:t>
      </w:r>
      <w:r>
        <w:rPr>
          <w:spacing w:val="50"/>
        </w:rPr>
        <w:t xml:space="preserve"> </w:t>
      </w:r>
      <w:r>
        <w:t xml:space="preserve">пятого  </w:t>
      </w:r>
      <w:r>
        <w:rPr>
          <w:spacing w:val="51"/>
        </w:rPr>
        <w:t xml:space="preserve"> </w:t>
      </w:r>
      <w:r>
        <w:t xml:space="preserve">года  </w:t>
      </w:r>
      <w:r>
        <w:rPr>
          <w:spacing w:val="50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 xml:space="preserve">учебного  </w:t>
      </w:r>
      <w:r>
        <w:rPr>
          <w:spacing w:val="50"/>
        </w:rPr>
        <w:t xml:space="preserve"> </w:t>
      </w:r>
      <w:r>
        <w:t>предмета</w:t>
      </w:r>
    </w:p>
    <w:p w:rsidR="00C8070F" w:rsidRDefault="0048348A">
      <w:pPr>
        <w:pStyle w:val="a3"/>
        <w:ind w:right="341" w:firstLine="0"/>
      </w:pPr>
      <w:r>
        <w:t>«Математика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алгебру,</w:t>
      </w:r>
      <w:r>
        <w:rPr>
          <w:spacing w:val="1"/>
        </w:rPr>
        <w:t xml:space="preserve"> </w:t>
      </w:r>
      <w:r>
        <w:t>геомет</w:t>
      </w:r>
      <w:r>
        <w:t>рию,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статистику)»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5" w:line="237" w:lineRule="auto"/>
        <w:ind w:right="346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неравенства;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5"/>
        <w:ind w:right="34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 (наибольшие и наименьшие значения, промежутки возрастания и 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положительных и отрицательных значений); использовать свойства функций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1" w:line="237" w:lineRule="auto"/>
        <w:ind w:right="343"/>
        <w:rPr>
          <w:sz w:val="24"/>
        </w:rPr>
      </w:pPr>
      <w:r>
        <w:rPr>
          <w:sz w:val="24"/>
        </w:rPr>
        <w:t>оперировать понятиями: квадратный трехчлен, квадратичная функция, парабола;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5"/>
        <w:ind w:right="344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последовательнос</w:t>
      </w:r>
      <w:r>
        <w:rPr>
          <w:sz w:val="24"/>
        </w:rPr>
        <w:t>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задачи математики и реальной жизни на прогрессии с применением формул n-го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суммы</w:t>
      </w:r>
      <w:r>
        <w:rPr>
          <w:spacing w:val="23"/>
          <w:sz w:val="24"/>
        </w:rPr>
        <w:t xml:space="preserve"> </w:t>
      </w:r>
      <w:r>
        <w:rPr>
          <w:sz w:val="24"/>
        </w:rPr>
        <w:t>n</w:t>
      </w:r>
      <w:r>
        <w:rPr>
          <w:spacing w:val="2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3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прогрессий,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справочную информацию;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событие;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задачи на поиск вероятностей; оценивать вероятности реальных событий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 роли 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1"/>
        <w:ind w:right="34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коллинеар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ind w:right="346"/>
        <w:rPr>
          <w:sz w:val="24"/>
        </w:rPr>
      </w:pPr>
      <w:r>
        <w:rPr>
          <w:sz w:val="24"/>
        </w:rPr>
        <w:t xml:space="preserve">оперировать понятиями: правильный многоугольник; длина </w:t>
      </w:r>
      <w:r>
        <w:rPr>
          <w:sz w:val="24"/>
        </w:rPr>
        <w:t>окружности, площадь 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 кругового сектора; решать задачи с применением простейших свойств фигур;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задачи на нахождение геометрических величин (длины, площади);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зада</w:t>
      </w:r>
      <w:r>
        <w:rPr>
          <w:sz w:val="24"/>
        </w:rPr>
        <w:t>ч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практического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9" w:firstLine="0"/>
      </w:pPr>
      <w:r>
        <w:lastRenderedPageBreak/>
        <w:t>содержания; иметь представление о понятиях: движение плоскости (параллельный перенос,</w:t>
      </w:r>
      <w:r>
        <w:rPr>
          <w:spacing w:val="-57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и осевая симметрия, поворот),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подобия;</w:t>
      </w:r>
    </w:p>
    <w:p w:rsidR="00C8070F" w:rsidRDefault="0048348A" w:rsidP="0048348A">
      <w:pPr>
        <w:pStyle w:val="a6"/>
        <w:numPr>
          <w:ilvl w:val="0"/>
          <w:numId w:val="23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косинусов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синусов,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случаях;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4880"/>
        </w:tabs>
        <w:spacing w:before="90"/>
        <w:ind w:left="4879" w:right="80" w:hanging="4880"/>
        <w:jc w:val="left"/>
        <w:rPr>
          <w:sz w:val="24"/>
        </w:rPr>
      </w:pPr>
      <w:r>
        <w:rPr>
          <w:sz w:val="24"/>
        </w:rPr>
        <w:t>«Информатика»</w:t>
      </w:r>
    </w:p>
    <w:p w:rsidR="00C8070F" w:rsidRDefault="0048348A">
      <w:pPr>
        <w:pStyle w:val="a3"/>
        <w:ind w:left="621" w:right="6669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2" w:line="237" w:lineRule="auto"/>
        <w:ind w:right="351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1" w:line="237" w:lineRule="auto"/>
        <w:ind w:right="35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  <w:tab w:val="left" w:pos="2407"/>
          <w:tab w:val="left" w:pos="4523"/>
          <w:tab w:val="left" w:pos="5929"/>
          <w:tab w:val="left" w:pos="7639"/>
          <w:tab w:val="left" w:pos="8249"/>
        </w:tabs>
        <w:spacing w:before="3"/>
        <w:ind w:right="343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алгоритмического</w:t>
      </w:r>
      <w:r>
        <w:rPr>
          <w:sz w:val="24"/>
        </w:rPr>
        <w:tab/>
        <w:t>мышления,</w:t>
      </w:r>
      <w:r>
        <w:rPr>
          <w:sz w:val="24"/>
        </w:rPr>
        <w:tab/>
        <w:t>необходимого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C8070F" w:rsidRDefault="0048348A">
      <w:pPr>
        <w:pStyle w:val="a3"/>
        <w:spacing w:line="275" w:lineRule="exact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права;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4" w:line="293" w:lineRule="exact"/>
        <w:ind w:left="1252" w:hanging="287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2" w:line="237" w:lineRule="auto"/>
        <w:ind w:right="350" w:firstLine="707"/>
        <w:rPr>
          <w:sz w:val="24"/>
        </w:rPr>
      </w:pPr>
      <w:r>
        <w:rPr>
          <w:sz w:val="24"/>
        </w:rPr>
        <w:t>о</w:t>
      </w:r>
      <w:r>
        <w:rPr>
          <w:sz w:val="24"/>
        </w:rPr>
        <w:t>своение целеполагания как постановки учебной задачи на основе соотнесения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известно, 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 что требуется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установить;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2"/>
        <w:ind w:right="343" w:firstLine="707"/>
        <w:rPr>
          <w:sz w:val="24"/>
        </w:rPr>
      </w:pP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учетом конечного результата, разбиение задачи на </w:t>
      </w:r>
      <w:r>
        <w:rPr>
          <w:sz w:val="24"/>
        </w:rPr>
        <w:t>подзадачи, разработка последовательности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действий, необходимых для достижения цели при помощи фиксированного 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2" w:line="237" w:lineRule="auto"/>
        <w:ind w:right="348" w:firstLine="707"/>
        <w:rPr>
          <w:sz w:val="24"/>
        </w:rPr>
      </w:pPr>
      <w:r>
        <w:rPr>
          <w:sz w:val="24"/>
        </w:rPr>
        <w:t xml:space="preserve">контроль деятельности – интерпретация полученного результата, его </w:t>
      </w:r>
      <w:r>
        <w:rPr>
          <w:sz w:val="24"/>
        </w:rPr>
        <w:t>соотнесение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 данными с целью установления соответствия или несоответствия (обнаружения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ошибки);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5"/>
        <w:ind w:right="341" w:firstLine="707"/>
        <w:rPr>
          <w:sz w:val="24"/>
        </w:rPr>
      </w:pPr>
      <w:r>
        <w:rPr>
          <w:sz w:val="24"/>
        </w:rPr>
        <w:t>коррекция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внесение необходимых дополнений и корректив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 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 для них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 (программ).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коллективную деятельность.</w:t>
      </w:r>
    </w:p>
    <w:p w:rsidR="00C8070F" w:rsidRDefault="0048348A">
      <w:pPr>
        <w:spacing w:before="1"/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 представления данных в соответствии с поставленной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–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ind w:right="344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применение методов информационного </w:t>
      </w:r>
      <w:r>
        <w:rPr>
          <w:sz w:val="24"/>
        </w:rPr>
        <w:t>поиска; структурирование и визуализация 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1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условий;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2"/>
        <w:ind w:right="339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проверять адекватност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5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для сбора, хранения, преобразования и передачи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 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:rsidR="00C8070F" w:rsidRDefault="0048348A">
      <w:pPr>
        <w:pStyle w:val="a3"/>
        <w:spacing w:before="3"/>
        <w:ind w:right="344"/>
      </w:pPr>
      <w:r>
        <w:t>Предметные результаты. В результате освоения учебного предмета «Информатика» у</w:t>
      </w:r>
      <w:r>
        <w:rPr>
          <w:spacing w:val="1"/>
        </w:rPr>
        <w:t xml:space="preserve"> </w:t>
      </w:r>
      <w:r>
        <w:t>обучающихся с ЗПР за счет развития представлений об информации как важнейшем 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</w:t>
      </w:r>
      <w:r>
        <w:t>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практики; развиваются навыки работы с информацией,</w:t>
      </w:r>
      <w:r>
        <w:rPr>
          <w:spacing w:val="1"/>
        </w:rPr>
        <w:t xml:space="preserve"> </w:t>
      </w:r>
      <w:r>
        <w:t>умения и способы деятельности, связанные с использованием информационных технолог</w:t>
      </w:r>
      <w:r>
        <w:t>ий;</w:t>
      </w:r>
      <w:r>
        <w:rPr>
          <w:spacing w:val="1"/>
        </w:rPr>
        <w:t xml:space="preserve"> </w:t>
      </w:r>
      <w:r>
        <w:t>вырабатывается ответственное и избирательное отношение к информации с учетом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аспектов</w:t>
      </w:r>
      <w:r>
        <w:rPr>
          <w:spacing w:val="12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распространения;</w:t>
      </w:r>
      <w:r>
        <w:rPr>
          <w:spacing w:val="13"/>
        </w:rPr>
        <w:t xml:space="preserve"> </w:t>
      </w:r>
      <w:r>
        <w:t>формируется</w:t>
      </w:r>
      <w:r>
        <w:rPr>
          <w:spacing w:val="13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продолжению</w:t>
      </w:r>
      <w:r>
        <w:rPr>
          <w:spacing w:val="1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современных средств</w:t>
      </w:r>
      <w:r>
        <w:rPr>
          <w:spacing w:val="-1"/>
        </w:rPr>
        <w:t xml:space="preserve"> </w:t>
      </w:r>
      <w:r>
        <w:t>информатики и ИКТ.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 информационный процесс, информационная система, информационная модель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8" w:line="237" w:lineRule="auto"/>
        <w:ind w:right="352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</w:t>
      </w:r>
      <w:r>
        <w:rPr>
          <w:sz w:val="24"/>
        </w:rPr>
        <w:t>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3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5" w:line="237" w:lineRule="auto"/>
        <w:ind w:right="344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технике;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 w:line="293" w:lineRule="exact"/>
        <w:ind w:left="1079" w:hanging="11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ind w:right="345" w:firstLine="707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памяти, внешней энергонезависимой </w:t>
      </w:r>
      <w:r>
        <w:rPr>
          <w:sz w:val="24"/>
        </w:rPr>
        <w:t>памяти, устройств ввода-вывода), характеристиках 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1" w:line="293" w:lineRule="exact"/>
        <w:ind w:left="1079" w:hanging="114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 w:line="237" w:lineRule="auto"/>
        <w:ind w:right="341" w:firstLine="707"/>
        <w:rPr>
          <w:sz w:val="24"/>
        </w:rPr>
      </w:pPr>
      <w:r>
        <w:rPr>
          <w:sz w:val="24"/>
        </w:rPr>
        <w:t>узнает об основных этапах в истории и тенденциях развития компьютеров; о том,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 характеристики</w:t>
      </w:r>
      <w:r>
        <w:rPr>
          <w:sz w:val="24"/>
        </w:rPr>
        <w:t xml:space="preserve"> компьютеров;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 w:line="292" w:lineRule="exact"/>
        <w:ind w:left="1079" w:hanging="114"/>
        <w:rPr>
          <w:sz w:val="24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:rsidR="00C8070F" w:rsidRDefault="0048348A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00"/>
        </w:tabs>
        <w:spacing w:before="2" w:line="293" w:lineRule="exact"/>
        <w:ind w:left="1199" w:hanging="234"/>
        <w:rPr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ИКТ–средств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иных целей;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200"/>
        </w:tabs>
        <w:spacing w:line="292" w:lineRule="exact"/>
        <w:ind w:left="1199" w:hanging="234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C8070F" w:rsidRDefault="0048348A">
      <w:pPr>
        <w:pStyle w:val="a3"/>
        <w:spacing w:line="275" w:lineRule="exact"/>
        <w:ind w:left="966" w:firstLine="0"/>
      </w:pPr>
      <w:r>
        <w:t>Математические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/>
        <w:ind w:right="348" w:firstLine="707"/>
        <w:rPr>
          <w:sz w:val="24"/>
        </w:rPr>
      </w:pPr>
      <w:r>
        <w:rPr>
          <w:sz w:val="24"/>
        </w:rPr>
        <w:t>описывать размер двоичных текстов, используя термины «бит», «байт» и 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3" w:line="237" w:lineRule="auto"/>
        <w:ind w:right="350" w:firstLine="707"/>
        <w:rPr>
          <w:sz w:val="24"/>
        </w:rPr>
      </w:pPr>
      <w:r>
        <w:rPr>
          <w:sz w:val="24"/>
        </w:rPr>
        <w:t>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88"/>
        <w:ind w:right="340" w:firstLine="707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5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передачей данных (источник и приемник данных: канал связ</w:t>
      </w:r>
      <w:r>
        <w:rPr>
          <w:sz w:val="24"/>
        </w:rPr>
        <w:t>и, скорость передачи данных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каналу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связи, пропускная способность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связи);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определять минимальную длину кодового слова по заданным алфавиту кодируемого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правила);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7" w:line="237" w:lineRule="auto"/>
        <w:ind w:right="349" w:firstLine="707"/>
        <w:rPr>
          <w:sz w:val="24"/>
        </w:rPr>
      </w:pPr>
      <w:r>
        <w:rPr>
          <w:sz w:val="24"/>
        </w:rPr>
        <w:t>определять длину кодовой последовательности по длине исходного текста и 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 кода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/>
        <w:ind w:right="347" w:firstLine="707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1000;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 число из десятичной з</w:t>
      </w:r>
      <w:r>
        <w:rPr>
          <w:sz w:val="24"/>
        </w:rPr>
        <w:t>аписи в двоичную и из двоичной в десятичную;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line="291" w:lineRule="exact"/>
        <w:ind w:left="1079" w:hanging="114"/>
        <w:rPr>
          <w:sz w:val="24"/>
        </w:rPr>
      </w:pPr>
      <w:r>
        <w:rPr>
          <w:sz w:val="24"/>
        </w:rPr>
        <w:t>записывать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62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2"/>
          <w:sz w:val="24"/>
        </w:rPr>
        <w:t xml:space="preserve"> </w:t>
      </w:r>
      <w:r>
        <w:rPr>
          <w:sz w:val="24"/>
        </w:rPr>
        <w:t>операций</w:t>
      </w:r>
    </w:p>
    <w:p w:rsidR="00C8070F" w:rsidRDefault="0048348A">
      <w:pPr>
        <w:pStyle w:val="a3"/>
        <w:ind w:right="350" w:firstLine="0"/>
      </w:pP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53" w:firstLine="707"/>
        <w:rPr>
          <w:sz w:val="24"/>
        </w:rPr>
      </w:pPr>
      <w:r>
        <w:rPr>
          <w:sz w:val="24"/>
        </w:rPr>
        <w:t>определять количество элементов в множествах, полученных из двух или трех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</w:t>
      </w:r>
      <w:r>
        <w:rPr>
          <w:sz w:val="24"/>
        </w:rPr>
        <w:t>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объединения,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/>
        <w:ind w:right="350" w:firstLine="707"/>
        <w:rPr>
          <w:sz w:val="24"/>
        </w:rPr>
      </w:pPr>
      <w:r>
        <w:rPr>
          <w:sz w:val="24"/>
        </w:rPr>
        <w:t>ориентироваться в понятиях и понимать терминологию, связанную с графами (вершина,</w:t>
      </w:r>
      <w:r>
        <w:rPr>
          <w:spacing w:val="-57"/>
          <w:sz w:val="24"/>
        </w:rPr>
        <w:t xml:space="preserve"> </w:t>
      </w:r>
      <w:r>
        <w:rPr>
          <w:sz w:val="24"/>
        </w:rPr>
        <w:t>ребро, путь, длина ребра и пути), деревьями (корень, лист, высота дерева) и списками 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элемент, последний элемент, </w:t>
      </w:r>
      <w:r>
        <w:rPr>
          <w:sz w:val="24"/>
        </w:rPr>
        <w:t>предыдущий элемент, следующий элемент; вставка, удаление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элемента);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50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кратчайший</w:t>
      </w:r>
      <w:r>
        <w:rPr>
          <w:spacing w:val="36"/>
          <w:sz w:val="24"/>
        </w:rPr>
        <w:t xml:space="preserve"> </w:t>
      </w:r>
      <w:r>
        <w:rPr>
          <w:sz w:val="24"/>
        </w:rPr>
        <w:t>путь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графе;</w:t>
      </w:r>
      <w:r>
        <w:rPr>
          <w:spacing w:val="3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путей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одной</w:t>
      </w:r>
      <w:r>
        <w:rPr>
          <w:spacing w:val="38"/>
          <w:sz w:val="24"/>
        </w:rPr>
        <w:t xml:space="preserve"> </w:t>
      </w:r>
      <w:r>
        <w:rPr>
          <w:sz w:val="24"/>
        </w:rPr>
        <w:t>вершины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длин ребер 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графе;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42" w:firstLine="707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8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"/>
          <w:sz w:val="24"/>
        </w:rPr>
        <w:t xml:space="preserve"> </w:t>
      </w:r>
      <w:r>
        <w:rPr>
          <w:sz w:val="24"/>
        </w:rPr>
        <w:t>уп</w:t>
      </w:r>
      <w:r>
        <w:rPr>
          <w:sz w:val="24"/>
        </w:rPr>
        <w:t>отребительными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кодами;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5" w:line="237" w:lineRule="auto"/>
        <w:ind w:right="348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5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познакомиться с примерами математических моделей и использования компьютеров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 их </w:t>
      </w:r>
      <w:r>
        <w:rPr>
          <w:i/>
          <w:sz w:val="24"/>
        </w:rPr>
        <w:t>анализе; понять сходства и различия между математической моделью объекта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описанием;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7" w:line="237" w:lineRule="auto"/>
        <w:ind w:right="349" w:firstLine="707"/>
        <w:rPr>
          <w:i/>
          <w:sz w:val="24"/>
        </w:rPr>
      </w:pPr>
      <w:r>
        <w:rPr>
          <w:i/>
          <w:sz w:val="24"/>
        </w:rPr>
        <w:t>узнать о том, что любые дискретные данные можно описать, используя алфавит,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</w:t>
      </w:r>
      <w:r>
        <w:rPr>
          <w:i/>
          <w:sz w:val="24"/>
        </w:rPr>
        <w:t>ко два символа, например, 0 и 1;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робототехнических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/>
        <w:ind w:right="346" w:firstLine="707"/>
        <w:rPr>
          <w:i/>
          <w:sz w:val="24"/>
        </w:rPr>
      </w:pPr>
      <w:r>
        <w:rPr>
          <w:i/>
          <w:sz w:val="24"/>
        </w:rPr>
        <w:t>познакомиться с примерами использования графов, деревьев и списков при 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z w:val="24"/>
        </w:rPr>
        <w:t>процессов;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47" w:firstLine="707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роботов);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5" w:line="237" w:lineRule="auto"/>
        <w:ind w:right="349" w:firstLine="707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при </w:t>
      </w:r>
      <w:r>
        <w:rPr>
          <w:i/>
          <w:sz w:val="24"/>
        </w:rPr>
        <w:t>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C8070F" w:rsidRDefault="0048348A">
      <w:pPr>
        <w:pStyle w:val="a3"/>
        <w:ind w:left="966" w:firstLine="0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5" w:line="237" w:lineRule="auto"/>
        <w:ind w:right="347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48348A">
      <w:pPr>
        <w:pStyle w:val="a3"/>
        <w:spacing w:before="1"/>
        <w:ind w:left="0" w:firstLine="0"/>
        <w:jc w:val="left"/>
        <w:rPr>
          <w:sz w:val="15"/>
        </w:rPr>
      </w:pPr>
      <w:r>
        <w:pict>
          <v:rect id="_x0000_s1062" style="position:absolute;margin-left:70.9pt;margin-top:10.6pt;width:2in;height:.7pt;z-index:-251604992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 w:right="339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Здесь и далее – распознавать конкретные примеры общих понятий по характерным признакам,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3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5"/>
          <w:sz w:val="20"/>
        </w:rPr>
        <w:t xml:space="preserve"> </w:t>
      </w:r>
      <w:r>
        <w:rPr>
          <w:sz w:val="20"/>
        </w:rPr>
        <w:t>общие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понятия.</w:t>
      </w:r>
    </w:p>
    <w:p w:rsidR="00C8070F" w:rsidRDefault="00C8070F">
      <w:pPr>
        <w:rPr>
          <w:sz w:val="20"/>
        </w:rPr>
        <w:sectPr w:rsidR="00C8070F">
          <w:pgSz w:w="11910" w:h="16840"/>
          <w:pgMar w:top="1020" w:right="220" w:bottom="116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88"/>
        <w:ind w:right="347" w:firstLine="707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(словесным, графическим, в том числе и в виде блок-схемы, с помощью формальных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4" w:line="237" w:lineRule="auto"/>
        <w:ind w:right="3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5" w:line="293" w:lineRule="exact"/>
        <w:ind w:left="1079" w:hanging="114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line="292" w:lineRule="exact"/>
        <w:ind w:left="1079" w:hanging="114"/>
        <w:rPr>
          <w:sz w:val="24"/>
        </w:rPr>
      </w:pPr>
      <w:r>
        <w:rPr>
          <w:sz w:val="24"/>
        </w:rPr>
        <w:t>ориентироваться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ими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уровне»</w:t>
      </w:r>
      <w:r>
        <w:rPr>
          <w:spacing w:val="49"/>
          <w:sz w:val="24"/>
        </w:rPr>
        <w:t xml:space="preserve"> </w:t>
      </w:r>
      <w:r>
        <w:rPr>
          <w:sz w:val="24"/>
        </w:rPr>
        <w:t>«исполнитель»,</w:t>
      </w:r>
    </w:p>
    <w:p w:rsidR="00C8070F" w:rsidRDefault="0048348A">
      <w:pPr>
        <w:pStyle w:val="a3"/>
        <w:ind w:right="352" w:firstLine="0"/>
      </w:pPr>
      <w:r>
        <w:t>«алгоритм», «программа», а также понимать разницу между</w:t>
      </w:r>
      <w:r>
        <w:t xml:space="preserve"> употреблением этих терминов в</w:t>
      </w:r>
      <w:r>
        <w:rPr>
          <w:spacing w:val="1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 и в</w:t>
      </w:r>
      <w:r>
        <w:rPr>
          <w:spacing w:val="-3"/>
        </w:rPr>
        <w:t xml:space="preserve"> </w:t>
      </w:r>
      <w:r>
        <w:t>информатике;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ind w:right="345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 язык программирования с использов</w:t>
      </w:r>
      <w:r>
        <w:rPr>
          <w:sz w:val="24"/>
        </w:rPr>
        <w:t>анием основных управляющих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алгоритмы);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ind w:right="349" w:firstLine="707"/>
        <w:rPr>
          <w:sz w:val="24"/>
        </w:rPr>
      </w:pPr>
      <w:r>
        <w:rPr>
          <w:sz w:val="24"/>
        </w:rPr>
        <w:t>составлять несложные алгоритмы управления исполнителями и анализа числовых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 данных с использованием</w:t>
      </w:r>
      <w:r>
        <w:rPr>
          <w:sz w:val="24"/>
        </w:rPr>
        <w:t xml:space="preserve"> основных управляющих конструкций 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 и записывать их в виде программ на выбранном языке 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ind w:right="34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(массивы), а также содержащие их выражения, составленные из этих величин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оператор присваивания;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 w:line="237" w:lineRule="auto"/>
        <w:ind w:right="350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 w:line="293" w:lineRule="exact"/>
        <w:ind w:left="1079" w:hanging="11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 w:line="237" w:lineRule="auto"/>
        <w:ind w:right="347" w:firstLine="707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5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познакомиться с использованием в программах строковых величин и с операциями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C8070F" w:rsidRDefault="0048348A" w:rsidP="0048348A">
      <w:pPr>
        <w:pStyle w:val="a6"/>
        <w:numPr>
          <w:ilvl w:val="1"/>
          <w:numId w:val="23"/>
        </w:numPr>
        <w:tabs>
          <w:tab w:val="left" w:pos="1080"/>
        </w:tabs>
        <w:spacing w:before="2"/>
        <w:ind w:left="1079" w:hanging="114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 программы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 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возникающих в 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180" w:left="1160" w:header="0" w:footer="923" w:gutter="0"/>
          <w:cols w:space="720"/>
        </w:sectPr>
      </w:pPr>
    </w:p>
    <w:p w:rsidR="00C8070F" w:rsidRDefault="0048348A">
      <w:pPr>
        <w:spacing w:line="273" w:lineRule="exact"/>
        <w:ind w:left="258"/>
        <w:rPr>
          <w:i/>
          <w:sz w:val="24"/>
        </w:rPr>
      </w:pPr>
      <w:r>
        <w:rPr>
          <w:i/>
          <w:sz w:val="24"/>
        </w:rPr>
        <w:lastRenderedPageBreak/>
        <w:t>ее;</w:t>
      </w:r>
    </w:p>
    <w:p w:rsidR="00C8070F" w:rsidRDefault="0048348A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C8070F" w:rsidRDefault="0048348A" w:rsidP="0048348A">
      <w:pPr>
        <w:pStyle w:val="a6"/>
        <w:numPr>
          <w:ilvl w:val="0"/>
          <w:numId w:val="24"/>
        </w:numPr>
        <w:tabs>
          <w:tab w:val="left" w:pos="372"/>
        </w:tabs>
        <w:spacing w:line="293" w:lineRule="exact"/>
        <w:ind w:hanging="114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:rsidR="00C8070F" w:rsidRDefault="0048348A" w:rsidP="0048348A">
      <w:pPr>
        <w:pStyle w:val="a6"/>
        <w:numPr>
          <w:ilvl w:val="0"/>
          <w:numId w:val="24"/>
        </w:numPr>
        <w:tabs>
          <w:tab w:val="left" w:pos="372"/>
        </w:tabs>
        <w:spacing w:line="293" w:lineRule="exact"/>
        <w:ind w:hanging="114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понятием: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«управление»,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примерами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того,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как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компьютер</w:t>
      </w:r>
    </w:p>
    <w:p w:rsidR="00C8070F" w:rsidRDefault="00C8070F">
      <w:pPr>
        <w:spacing w:line="293" w:lineRule="exact"/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590" w:space="118"/>
            <w:col w:w="9822"/>
          </w:cols>
        </w:sectPr>
      </w:pPr>
    </w:p>
    <w:p w:rsidR="00C8070F" w:rsidRDefault="0048348A">
      <w:pPr>
        <w:ind w:left="258" w:right="346"/>
        <w:jc w:val="both"/>
        <w:rPr>
          <w:i/>
          <w:sz w:val="24"/>
        </w:rPr>
      </w:pPr>
      <w:r>
        <w:rPr>
          <w:i/>
          <w:sz w:val="24"/>
        </w:rPr>
        <w:lastRenderedPageBreak/>
        <w:t>управляет различными системами (роботы, летательные и космические аппараты, станки,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системы, </w:t>
      </w:r>
      <w:r>
        <w:rPr>
          <w:i/>
          <w:sz w:val="24"/>
        </w:rPr>
        <w:t>движущиеся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 и др.);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4" w:line="237" w:lineRule="auto"/>
        <w:ind w:right="347" w:firstLine="707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</w:p>
    <w:p w:rsidR="00C8070F" w:rsidRDefault="0048348A">
      <w:pPr>
        <w:pStyle w:val="a3"/>
        <w:ind w:left="966" w:firstLine="0"/>
      </w:pPr>
      <w:r>
        <w:t>Использование</w:t>
      </w:r>
      <w:r>
        <w:rPr>
          <w:spacing w:val="-5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сервисов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2" w:line="293" w:lineRule="exact"/>
        <w:ind w:left="1079" w:hanging="114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2" w:line="237" w:lineRule="auto"/>
        <w:ind w:right="349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3" w:line="293" w:lineRule="exact"/>
        <w:ind w:left="1079" w:hanging="114"/>
        <w:rPr>
          <w:sz w:val="24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line="293" w:lineRule="exact"/>
        <w:ind w:left="1079" w:hanging="114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ind w:right="34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действий);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3" w:line="237" w:lineRule="auto"/>
        <w:ind w:right="34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6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88"/>
        <w:ind w:right="353" w:firstLine="707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C8070F" w:rsidRDefault="0048348A">
      <w:pPr>
        <w:pStyle w:val="a3"/>
        <w:ind w:right="339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процессе):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2"/>
        <w:ind w:right="344" w:firstLine="707"/>
        <w:rPr>
          <w:sz w:val="24"/>
        </w:rPr>
      </w:pPr>
      <w:r>
        <w:rPr>
          <w:sz w:val="24"/>
        </w:rPr>
        <w:t>навыками работы с компьютером; знаниями, умениями и навыками, достаточными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различными видами программных систем и интернет-сервисов (файловые менеджеры,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</w:t>
      </w:r>
      <w:r>
        <w:rPr>
          <w:sz w:val="24"/>
        </w:rPr>
        <w:t>ицы,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 терминологии;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line="292" w:lineRule="exact"/>
        <w:ind w:left="1079" w:hanging="114"/>
        <w:rPr>
          <w:sz w:val="24"/>
        </w:rPr>
      </w:pP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2" w:line="237" w:lineRule="auto"/>
        <w:ind w:right="347" w:firstLine="707"/>
        <w:rPr>
          <w:sz w:val="24"/>
        </w:rPr>
      </w:pP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накопителей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2" w:line="293" w:lineRule="exact"/>
        <w:ind w:left="1079" w:hanging="114"/>
        <w:rPr>
          <w:sz w:val="24"/>
        </w:rPr>
      </w:pP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ind w:right="351" w:firstLine="707"/>
        <w:rPr>
          <w:sz w:val="24"/>
        </w:rPr>
      </w:pPr>
      <w:r>
        <w:rPr>
          <w:sz w:val="24"/>
        </w:rPr>
        <w:t xml:space="preserve">познакомится с программными средствами для работы с </w:t>
      </w:r>
      <w:r>
        <w:rPr>
          <w:sz w:val="24"/>
        </w:rPr>
        <w:t>аудиовизуальными данными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1" w:line="292" w:lineRule="exact"/>
        <w:ind w:left="1079" w:hanging="114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C8070F" w:rsidRDefault="0048348A">
      <w:pPr>
        <w:pStyle w:val="a3"/>
        <w:spacing w:line="274" w:lineRule="exact"/>
        <w:ind w:left="966" w:firstLine="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деятельности):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 w:line="293" w:lineRule="exact"/>
        <w:ind w:left="1252" w:hanging="287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  <w:tab w:val="left" w:pos="3059"/>
          <w:tab w:val="left" w:pos="3421"/>
          <w:tab w:val="left" w:pos="5155"/>
          <w:tab w:val="left" w:pos="6368"/>
          <w:tab w:val="left" w:pos="7193"/>
          <w:tab w:val="left" w:pos="8724"/>
        </w:tabs>
        <w:spacing w:before="2" w:line="237" w:lineRule="auto"/>
        <w:ind w:right="346" w:firstLine="707"/>
        <w:jc w:val="left"/>
        <w:rPr>
          <w:i/>
          <w:sz w:val="24"/>
        </w:rPr>
      </w:pPr>
      <w:r>
        <w:rPr>
          <w:i/>
          <w:sz w:val="24"/>
        </w:rPr>
        <w:t>практиковаться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использовании</w:t>
      </w:r>
      <w:r>
        <w:rPr>
          <w:i/>
          <w:sz w:val="24"/>
        </w:rPr>
        <w:tab/>
        <w:t>основных</w:t>
      </w:r>
      <w:r>
        <w:rPr>
          <w:i/>
          <w:sz w:val="24"/>
        </w:rPr>
        <w:tab/>
        <w:t>видов</w:t>
      </w:r>
      <w:r>
        <w:rPr>
          <w:i/>
          <w:sz w:val="24"/>
        </w:rPr>
        <w:tab/>
        <w:t>прикладного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программного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текстов, электронные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таблицы, браузеры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др.);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  <w:tab w:val="left" w:pos="2871"/>
          <w:tab w:val="left" w:pos="3190"/>
          <w:tab w:val="left" w:pos="4536"/>
          <w:tab w:val="left" w:pos="6218"/>
          <w:tab w:val="left" w:pos="8325"/>
          <w:tab w:val="left" w:pos="10078"/>
        </w:tabs>
        <w:spacing w:before="5" w:line="237" w:lineRule="auto"/>
        <w:ind w:right="341" w:firstLine="707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примерами</w:t>
      </w:r>
      <w:r>
        <w:rPr>
          <w:i/>
          <w:sz w:val="24"/>
        </w:rPr>
        <w:tab/>
        <w:t>использования</w:t>
      </w:r>
      <w:r>
        <w:rPr>
          <w:i/>
          <w:sz w:val="24"/>
        </w:rPr>
        <w:tab/>
        <w:t>математического</w:t>
      </w:r>
      <w:r>
        <w:rPr>
          <w:i/>
          <w:sz w:val="24"/>
        </w:rPr>
        <w:tab/>
        <w:t>моделирования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z w:val="24"/>
        </w:rPr>
        <w:t>е;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  <w:tab w:val="left" w:pos="2991"/>
          <w:tab w:val="left" w:pos="3430"/>
          <w:tab w:val="left" w:pos="4997"/>
          <w:tab w:val="left" w:pos="7249"/>
          <w:tab w:val="left" w:pos="8794"/>
          <w:tab w:val="left" w:pos="9248"/>
        </w:tabs>
        <w:spacing w:before="4" w:line="237" w:lineRule="auto"/>
        <w:ind w:right="347" w:firstLine="707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принципами</w:t>
      </w:r>
      <w:r>
        <w:rPr>
          <w:i/>
          <w:sz w:val="24"/>
        </w:rPr>
        <w:tab/>
        <w:t>функционирования</w:t>
      </w:r>
      <w:r>
        <w:rPr>
          <w:i/>
          <w:sz w:val="24"/>
        </w:rPr>
        <w:tab/>
        <w:t>Интернета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сетевого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 компьютерами,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Интернете;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2"/>
        <w:ind w:right="339" w:firstLine="707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подписи);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(пример: сравнение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4" w:line="237" w:lineRule="auto"/>
        <w:ind w:right="344" w:firstLine="707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стандарты;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080"/>
        </w:tabs>
        <w:spacing w:before="2" w:line="293" w:lineRule="exact"/>
        <w:ind w:left="1079" w:hanging="114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line="293" w:lineRule="exact"/>
        <w:ind w:left="1252" w:hanging="287"/>
        <w:jc w:val="left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 ИКТ;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line="293" w:lineRule="exact"/>
        <w:ind w:left="1252" w:hanging="287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00"/>
        </w:tabs>
        <w:spacing w:before="2" w:line="237" w:lineRule="auto"/>
        <w:ind w:right="347" w:firstLine="707"/>
        <w:jc w:val="left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ind w:left="3007" w:right="915" w:hanging="2185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«Информатика»,</w:t>
      </w:r>
      <w:r>
        <w:rPr>
          <w:spacing w:val="-5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тематическим</w:t>
      </w:r>
      <w:r>
        <w:rPr>
          <w:spacing w:val="-1"/>
        </w:rPr>
        <w:t xml:space="preserve"> </w:t>
      </w:r>
      <w:r>
        <w:t>модулям</w:t>
      </w:r>
    </w:p>
    <w:p w:rsidR="00C8070F" w:rsidRDefault="0048348A">
      <w:pPr>
        <w:pStyle w:val="a3"/>
        <w:ind w:right="341"/>
      </w:pPr>
      <w:r>
        <w:t xml:space="preserve">С учетом короткого периода (7–9 классы) и минимального времени </w:t>
      </w:r>
      <w:r>
        <w:t>(1 час в неделю),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 курса информатики (ранее начало изучения предмета), при наличии возможностей</w:t>
      </w:r>
      <w:r>
        <w:rPr>
          <w:spacing w:val="1"/>
        </w:rPr>
        <w:t xml:space="preserve"> </w:t>
      </w:r>
      <w:r>
        <w:t xml:space="preserve">образовательные организации могут начать обучение информатике с </w:t>
      </w:r>
      <w:r>
        <w:rPr>
          <w:i/>
        </w:rPr>
        <w:t>5 клас</w:t>
      </w:r>
      <w:r>
        <w:rPr>
          <w:i/>
        </w:rPr>
        <w:t>са</w:t>
      </w:r>
      <w:r>
        <w:t>. В этом случае им</w:t>
      </w:r>
      <w:r>
        <w:rPr>
          <w:spacing w:val="-57"/>
        </w:rPr>
        <w:t xml:space="preserve"> </w:t>
      </w:r>
      <w:r>
        <w:t>рекомендуется использовать представленную ниже тематические блоки (разделы) предметных</w:t>
      </w:r>
      <w:r>
        <w:rPr>
          <w:spacing w:val="1"/>
        </w:rPr>
        <w:t xml:space="preserve"> </w:t>
      </w:r>
      <w:r>
        <w:t>результатов освоения учебного предмета «Информатика», отдавая предпочтение в 5–6 классах</w:t>
      </w:r>
      <w:r>
        <w:rPr>
          <w:spacing w:val="1"/>
        </w:rPr>
        <w:t xml:space="preserve"> </w:t>
      </w:r>
      <w:r>
        <w:t>частичному</w:t>
      </w:r>
      <w:r>
        <w:rPr>
          <w:spacing w:val="19"/>
        </w:rPr>
        <w:t xml:space="preserve"> </w:t>
      </w:r>
      <w:r>
        <w:t>освоению</w:t>
      </w:r>
      <w:r>
        <w:rPr>
          <w:spacing w:val="24"/>
        </w:rPr>
        <w:t xml:space="preserve"> </w:t>
      </w:r>
      <w:r>
        <w:t>тематических</w:t>
      </w:r>
      <w:r>
        <w:rPr>
          <w:spacing w:val="23"/>
        </w:rPr>
        <w:t xml:space="preserve"> </w:t>
      </w:r>
      <w:r>
        <w:t>блоков</w:t>
      </w:r>
      <w:r>
        <w:rPr>
          <w:spacing w:val="23"/>
        </w:rPr>
        <w:t xml:space="preserve"> </w:t>
      </w:r>
      <w:r>
        <w:t>(разделов)</w:t>
      </w:r>
      <w:r>
        <w:rPr>
          <w:spacing w:val="27"/>
        </w:rPr>
        <w:t xml:space="preserve"> </w:t>
      </w:r>
      <w:r>
        <w:t>«Информа</w:t>
      </w:r>
      <w:r>
        <w:t>ция</w:t>
      </w:r>
      <w:r>
        <w:rPr>
          <w:spacing w:val="23"/>
        </w:rPr>
        <w:t xml:space="preserve"> </w:t>
      </w:r>
      <w:r>
        <w:t>вокруг</w:t>
      </w:r>
      <w:r>
        <w:rPr>
          <w:spacing w:val="23"/>
        </w:rPr>
        <w:t xml:space="preserve"> </w:t>
      </w:r>
      <w:r>
        <w:t>нас»;</w:t>
      </w:r>
    </w:p>
    <w:p w:rsidR="00C8070F" w:rsidRDefault="0048348A">
      <w:pPr>
        <w:pStyle w:val="a3"/>
        <w:spacing w:before="1"/>
        <w:ind w:firstLine="0"/>
      </w:pPr>
      <w:r>
        <w:t>«Информационные</w:t>
      </w:r>
      <w:r>
        <w:rPr>
          <w:spacing w:val="-10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«Информационное</w:t>
      </w:r>
      <w:r>
        <w:rPr>
          <w:spacing w:val="-8"/>
        </w:rPr>
        <w:t xml:space="preserve"> </w:t>
      </w:r>
      <w:r>
        <w:t>моделирование»;</w:t>
      </w:r>
      <w:r>
        <w:rPr>
          <w:spacing w:val="-2"/>
        </w:rPr>
        <w:t xml:space="preserve"> </w:t>
      </w:r>
      <w:r>
        <w:t>«Алгоритмика».</w:t>
      </w:r>
    </w:p>
    <w:p w:rsidR="00C8070F" w:rsidRDefault="0048348A">
      <w:pPr>
        <w:pStyle w:val="a3"/>
        <w:ind w:right="346"/>
      </w:pPr>
      <w:r>
        <w:t>При этом на конец 7-го, 8-го и 9-го классов обучающиеся должны достигать предметных</w:t>
      </w:r>
      <w:r>
        <w:rPr>
          <w:spacing w:val="-57"/>
        </w:rPr>
        <w:t xml:space="preserve"> </w:t>
      </w:r>
      <w:r>
        <w:t>результатов освоения учебного предмета</w:t>
      </w:r>
      <w:r>
        <w:rPr>
          <w:spacing w:val="60"/>
        </w:rPr>
        <w:t xml:space="preserve"> </w:t>
      </w:r>
      <w:r>
        <w:t>«Информатика», соответствующих первому, в</w:t>
      </w:r>
      <w:r>
        <w:t>торому</w:t>
      </w:r>
      <w:r>
        <w:rPr>
          <w:spacing w:val="1"/>
        </w:rPr>
        <w:t xml:space="preserve"> </w:t>
      </w:r>
      <w:r>
        <w:t>и третьему</w:t>
      </w:r>
      <w:r>
        <w:rPr>
          <w:spacing w:val="-5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5" w:firstLine="707"/>
        <w:jc w:val="both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первого и второго года </w:t>
      </w:r>
      <w:r>
        <w:rPr>
          <w:i/>
          <w:sz w:val="24"/>
        </w:rPr>
        <w:t xml:space="preserve">подготовительного периода (5–6 класс) </w:t>
      </w:r>
      <w:r>
        <w:rPr>
          <w:sz w:val="24"/>
        </w:rPr>
        <w:t>приведены после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spacing w:before="1"/>
        <w:ind w:left="3393" w:right="560" w:hanging="2216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«Информатика»,</w:t>
      </w:r>
      <w:r>
        <w:rPr>
          <w:spacing w:val="-5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ind w:right="342"/>
      </w:pPr>
      <w:r>
        <w:t>Результаты по годам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 принципу добавления новых</w:t>
      </w:r>
      <w:r>
        <w:rPr>
          <w:spacing w:val="60"/>
        </w:rPr>
        <w:t xml:space="preserve"> </w:t>
      </w:r>
      <w:r>
        <w:t>результатов 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2"/>
        </w:rPr>
        <w:t xml:space="preserve"> </w:t>
      </w:r>
      <w:r>
        <w:t>лет).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94"/>
        </w:rPr>
        <w:t xml:space="preserve"> </w:t>
      </w:r>
      <w:r>
        <w:t xml:space="preserve">результаты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итогам  </w:t>
      </w:r>
      <w:r>
        <w:rPr>
          <w:spacing w:val="34"/>
        </w:rPr>
        <w:t xml:space="preserve"> </w:t>
      </w:r>
      <w:r>
        <w:t xml:space="preserve">первого  </w:t>
      </w:r>
      <w:r>
        <w:rPr>
          <w:spacing w:val="35"/>
        </w:rPr>
        <w:t xml:space="preserve"> </w:t>
      </w:r>
      <w:r>
        <w:t xml:space="preserve">года  </w:t>
      </w:r>
      <w:r>
        <w:rPr>
          <w:spacing w:val="35"/>
        </w:rPr>
        <w:t xml:space="preserve"> </w:t>
      </w:r>
      <w:r>
        <w:t xml:space="preserve">изучения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6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«Информатика»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>
      <w:pPr>
        <w:pStyle w:val="a3"/>
        <w:ind w:left="357" w:firstLine="0"/>
      </w:pPr>
      <w:r>
        <w:t>−</w:t>
      </w:r>
      <w:r>
        <w:rPr>
          <w:spacing w:val="95"/>
        </w:rPr>
        <w:t xml:space="preserve"> </w:t>
      </w:r>
      <w:r>
        <w:t>опериро</w:t>
      </w:r>
      <w:r>
        <w:t>вать</w:t>
      </w:r>
      <w:r>
        <w:rPr>
          <w:spacing w:val="37"/>
        </w:rPr>
        <w:t xml:space="preserve"> </w:t>
      </w:r>
      <w:r>
        <w:t>понятиями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базовом</w:t>
      </w:r>
      <w:r>
        <w:rPr>
          <w:spacing w:val="37"/>
        </w:rPr>
        <w:t xml:space="preserve"> </w:t>
      </w:r>
      <w:r>
        <w:t>уровне:</w:t>
      </w:r>
      <w:r>
        <w:rPr>
          <w:spacing w:val="39"/>
        </w:rPr>
        <w:t xml:space="preserve"> </w:t>
      </w:r>
      <w:r>
        <w:t>«информация»,</w:t>
      </w:r>
      <w:r>
        <w:rPr>
          <w:spacing w:val="40"/>
        </w:rPr>
        <w:t xml:space="preserve"> </w:t>
      </w:r>
      <w:r>
        <w:t>«информационный</w:t>
      </w:r>
      <w:r>
        <w:rPr>
          <w:spacing w:val="37"/>
        </w:rPr>
        <w:t xml:space="preserve"> </w:t>
      </w:r>
      <w:r>
        <w:t>процесс»,</w:t>
      </w:r>
    </w:p>
    <w:p w:rsidR="00C8070F" w:rsidRDefault="0048348A">
      <w:pPr>
        <w:pStyle w:val="a3"/>
        <w:ind w:left="717"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C8070F" w:rsidRDefault="0048348A">
      <w:pPr>
        <w:pStyle w:val="a3"/>
        <w:ind w:left="717" w:right="352" w:hanging="360"/>
      </w:pPr>
      <w:r>
        <w:t>−</w:t>
      </w:r>
      <w:r>
        <w:rPr>
          <w:spacing w:val="1"/>
        </w:rPr>
        <w:t xml:space="preserve"> </w:t>
      </w:r>
      <w:r>
        <w:t>иметь представление о единицах измерения информационного объема и скорости передачи</w:t>
      </w:r>
      <w:r>
        <w:rPr>
          <w:spacing w:val="1"/>
        </w:rPr>
        <w:t xml:space="preserve"> </w:t>
      </w:r>
      <w:r>
        <w:t>данных;</w:t>
      </w:r>
    </w:p>
    <w:p w:rsidR="00C8070F" w:rsidRDefault="0048348A">
      <w:pPr>
        <w:pStyle w:val="a3"/>
        <w:ind w:left="717" w:right="348" w:hanging="360"/>
      </w:pPr>
      <w:r>
        <w:t>−</w:t>
      </w:r>
      <w:r>
        <w:rPr>
          <w:spacing w:val="1"/>
        </w:rPr>
        <w:t xml:space="preserve"> </w:t>
      </w:r>
      <w:r>
        <w:t xml:space="preserve">кодировать и </w:t>
      </w:r>
      <w:r>
        <w:t>декодировать сообщения по заданным правилам задач и при необходимости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правила;</w:t>
      </w:r>
    </w:p>
    <w:p w:rsidR="00C8070F" w:rsidRDefault="0048348A">
      <w:pPr>
        <w:pStyle w:val="a3"/>
        <w:ind w:left="717" w:right="347" w:hanging="360"/>
      </w:pPr>
      <w:r>
        <w:t>−</w:t>
      </w:r>
      <w:r>
        <w:rPr>
          <w:spacing w:val="1"/>
        </w:rPr>
        <w:t xml:space="preserve"> </w:t>
      </w:r>
      <w:r>
        <w:t>подсчитывать количество слов (кодовых комбинаций) фиксированной длины в двоичном</w:t>
      </w:r>
      <w:r>
        <w:rPr>
          <w:spacing w:val="1"/>
        </w:rPr>
        <w:t xml:space="preserve"> </w:t>
      </w:r>
      <w:r>
        <w:t>алфавите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C8070F" w:rsidRDefault="0048348A">
      <w:pPr>
        <w:pStyle w:val="a3"/>
        <w:spacing w:before="1"/>
        <w:ind w:left="717" w:right="345" w:hanging="360"/>
      </w:pPr>
      <w:r>
        <w:t>−</w:t>
      </w:r>
      <w:r>
        <w:rPr>
          <w:spacing w:val="1"/>
        </w:rPr>
        <w:t xml:space="preserve"> </w:t>
      </w:r>
      <w:r>
        <w:t>оценивать количественны</w:t>
      </w:r>
      <w:r>
        <w:t>е параметры, связанные с цифровым представлением 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кодировок;</w:t>
      </w:r>
    </w:p>
    <w:p w:rsidR="00C8070F" w:rsidRDefault="0048348A">
      <w:pPr>
        <w:pStyle w:val="a3"/>
        <w:ind w:left="717" w:right="349" w:hanging="360"/>
      </w:pPr>
      <w:r>
        <w:t>−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61"/>
        </w:rPr>
        <w:t xml:space="preserve"> </w:t>
      </w:r>
      <w:r>
        <w:t>звуковых</w:t>
      </w:r>
      <w:r>
        <w:rPr>
          <w:spacing w:val="61"/>
        </w:rPr>
        <w:t xml:space="preserve"> </w:t>
      </w:r>
      <w:r>
        <w:t>файлов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C8070F" w:rsidRDefault="0048348A">
      <w:pPr>
        <w:pStyle w:val="a3"/>
        <w:ind w:left="717" w:right="346" w:hanging="360"/>
      </w:pPr>
      <w:r>
        <w:t>−</w:t>
      </w:r>
      <w:r>
        <w:rPr>
          <w:spacing w:val="1"/>
        </w:rPr>
        <w:t xml:space="preserve"> </w:t>
      </w:r>
      <w:r>
        <w:t xml:space="preserve">демонстрировать на примерах различия </w:t>
      </w:r>
      <w:r>
        <w:t>между растровым и векторным представлением</w:t>
      </w:r>
      <w:r>
        <w:rPr>
          <w:spacing w:val="1"/>
        </w:rPr>
        <w:t xml:space="preserve"> </w:t>
      </w:r>
      <w:r>
        <w:t>изображений,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кодирования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RGB;</w:t>
      </w:r>
    </w:p>
    <w:p w:rsidR="00C8070F" w:rsidRDefault="0048348A">
      <w:pPr>
        <w:pStyle w:val="a3"/>
        <w:ind w:left="717" w:right="351" w:hanging="360"/>
      </w:pPr>
      <w:r>
        <w:t>−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тенденциях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компьютеров,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элементов цифрового</w:t>
      </w:r>
      <w:r>
        <w:rPr>
          <w:spacing w:val="-1"/>
        </w:rPr>
        <w:t xml:space="preserve"> </w:t>
      </w:r>
      <w:r>
        <w:t>окружения;</w:t>
      </w:r>
    </w:p>
    <w:p w:rsidR="00C8070F" w:rsidRDefault="0048348A">
      <w:pPr>
        <w:pStyle w:val="a3"/>
        <w:ind w:left="717" w:right="347" w:hanging="360"/>
      </w:pPr>
      <w:r>
        <w:t>−</w:t>
      </w:r>
      <w:r>
        <w:rPr>
          <w:spacing w:val="1"/>
        </w:rPr>
        <w:t xml:space="preserve"> </w:t>
      </w:r>
      <w:r>
        <w:t xml:space="preserve">получать и </w:t>
      </w:r>
      <w:r>
        <w:t>использовать информацию о характеристиках персонального компьютера и его</w:t>
      </w:r>
      <w:r>
        <w:rPr>
          <w:spacing w:val="1"/>
        </w:rPr>
        <w:t xml:space="preserve"> </w:t>
      </w:r>
      <w:r>
        <w:t>основных элементах (процессор, оперативная память, долговременная память, устройства</w:t>
      </w:r>
      <w:r>
        <w:rPr>
          <w:spacing w:val="1"/>
        </w:rPr>
        <w:t xml:space="preserve"> </w:t>
      </w:r>
      <w:r>
        <w:t>ввода-вывода);</w:t>
      </w:r>
    </w:p>
    <w:p w:rsidR="00C8070F" w:rsidRDefault="0048348A">
      <w:pPr>
        <w:pStyle w:val="a3"/>
        <w:ind w:left="717" w:right="355" w:hanging="360"/>
      </w:pPr>
      <w:r>
        <w:t>−</w:t>
      </w:r>
      <w:r>
        <w:rPr>
          <w:spacing w:val="1"/>
        </w:rPr>
        <w:t xml:space="preserve"> </w:t>
      </w:r>
      <w:r>
        <w:t>соотносить характеристики компьютера с задачами, решаемыми на нем на конкретных</w:t>
      </w:r>
      <w:r>
        <w:rPr>
          <w:spacing w:val="1"/>
        </w:rPr>
        <w:t xml:space="preserve"> </w:t>
      </w:r>
      <w:r>
        <w:t>п</w:t>
      </w:r>
      <w:r>
        <w:t>римерах;</w:t>
      </w:r>
    </w:p>
    <w:p w:rsidR="00C8070F" w:rsidRDefault="0048348A">
      <w:pPr>
        <w:pStyle w:val="a3"/>
        <w:ind w:left="357" w:firstLine="0"/>
      </w:pPr>
      <w:r>
        <w:t>−</w:t>
      </w:r>
      <w:r>
        <w:rPr>
          <w:spacing w:val="9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C8070F" w:rsidRDefault="0048348A">
      <w:pPr>
        <w:pStyle w:val="a3"/>
        <w:ind w:left="717" w:right="349" w:hanging="360"/>
      </w:pPr>
      <w:r>
        <w:t>−</w:t>
      </w:r>
      <w:r>
        <w:rPr>
          <w:spacing w:val="1"/>
        </w:rPr>
        <w:t xml:space="preserve"> </w:t>
      </w:r>
      <w:r>
        <w:t>ориентироваться в иерархической структуре файловой системы (записывать полное имя</w:t>
      </w:r>
      <w:r>
        <w:rPr>
          <w:spacing w:val="1"/>
        </w:rPr>
        <w:t xml:space="preserve"> </w:t>
      </w:r>
      <w:r>
        <w:t>файла (каталога), путь к файлу (каталогу) по имеющемуся описанию файловой структуры</w:t>
      </w:r>
      <w:r>
        <w:rPr>
          <w:spacing w:val="1"/>
        </w:rPr>
        <w:t xml:space="preserve"> </w:t>
      </w:r>
      <w:r>
        <w:t>не</w:t>
      </w:r>
      <w:r>
        <w:t>которого</w:t>
      </w:r>
      <w:r>
        <w:rPr>
          <w:spacing w:val="-1"/>
        </w:rPr>
        <w:t xml:space="preserve"> </w:t>
      </w:r>
      <w:r>
        <w:t>информационного носителя);</w:t>
      </w:r>
    </w:p>
    <w:p w:rsidR="00C8070F" w:rsidRDefault="0048348A">
      <w:pPr>
        <w:pStyle w:val="a3"/>
        <w:ind w:left="717" w:right="351" w:hanging="360"/>
      </w:pPr>
      <w:r>
        <w:t>−</w:t>
      </w:r>
      <w:r>
        <w:rPr>
          <w:spacing w:val="1"/>
        </w:rPr>
        <w:t xml:space="preserve"> </w:t>
      </w:r>
      <w:r>
        <w:t>работать с файловой системой персонального компьютера с использованием графического</w:t>
      </w:r>
      <w:r>
        <w:rPr>
          <w:spacing w:val="1"/>
        </w:rPr>
        <w:t xml:space="preserve"> </w:t>
      </w:r>
      <w:r>
        <w:t>интерфейса, а именно: создавать, копировать, перемещать, переименовывать, удалять 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-3"/>
        </w:rPr>
        <w:t xml:space="preserve"> </w:t>
      </w:r>
      <w:r>
        <w:t>файлы и</w:t>
      </w:r>
      <w:r>
        <w:rPr>
          <w:spacing w:val="-2"/>
        </w:rPr>
        <w:t xml:space="preserve"> </w:t>
      </w:r>
      <w:r>
        <w:t>каталоги;</w:t>
      </w:r>
    </w:p>
    <w:p w:rsidR="00C8070F" w:rsidRDefault="0048348A">
      <w:pPr>
        <w:pStyle w:val="a3"/>
        <w:ind w:left="717" w:right="342" w:hanging="360"/>
      </w:pPr>
      <w:r>
        <w:t>−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 программ;</w:t>
      </w:r>
    </w:p>
    <w:p w:rsidR="00C8070F" w:rsidRDefault="0048348A">
      <w:pPr>
        <w:pStyle w:val="a3"/>
        <w:ind w:left="717" w:right="343" w:hanging="360"/>
      </w:pPr>
      <w:r>
        <w:t>−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</w:t>
      </w:r>
      <w:r>
        <w:t>ием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аудиовизуальные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C8070F" w:rsidRDefault="0048348A">
      <w:pPr>
        <w:pStyle w:val="a3"/>
        <w:spacing w:before="1"/>
        <w:ind w:left="717" w:right="343" w:hanging="360"/>
      </w:pPr>
      <w:r>
        <w:t>−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текста, компьютерный перевод).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96"/>
        </w:rPr>
        <w:t xml:space="preserve"> </w:t>
      </w:r>
      <w:r>
        <w:t xml:space="preserve">результаты  </w:t>
      </w:r>
      <w:r>
        <w:rPr>
          <w:spacing w:val="36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 xml:space="preserve">итогам  </w:t>
      </w:r>
      <w:r>
        <w:rPr>
          <w:spacing w:val="35"/>
        </w:rPr>
        <w:t xml:space="preserve"> </w:t>
      </w:r>
      <w:r>
        <w:t xml:space="preserve">второго  </w:t>
      </w:r>
      <w:r>
        <w:rPr>
          <w:spacing w:val="37"/>
        </w:rPr>
        <w:t xml:space="preserve"> </w:t>
      </w:r>
      <w:r>
        <w:t xml:space="preserve">года  </w:t>
      </w:r>
      <w:r>
        <w:rPr>
          <w:spacing w:val="35"/>
        </w:rPr>
        <w:t xml:space="preserve"> </w:t>
      </w:r>
      <w:r>
        <w:t xml:space="preserve">изучения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37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«Информатика»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</w:t>
      </w:r>
      <w:r>
        <w:t>ть</w:t>
      </w:r>
      <w:r>
        <w:rPr>
          <w:spacing w:val="1"/>
        </w:rPr>
        <w:t xml:space="preserve"> </w:t>
      </w:r>
      <w:r>
        <w:t>умений: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2" w:hanging="360"/>
      </w:pPr>
      <w:r>
        <w:lastRenderedPageBreak/>
        <w:t>−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счисления;</w:t>
      </w:r>
    </w:p>
    <w:p w:rsidR="00C8070F" w:rsidRDefault="0048348A">
      <w:pPr>
        <w:pStyle w:val="a3"/>
        <w:ind w:left="717" w:right="349" w:hanging="360"/>
      </w:pPr>
      <w:r>
        <w:t>−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 визуальной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целые числа 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-1"/>
        </w:rPr>
        <w:t xml:space="preserve"> </w:t>
      </w:r>
      <w:r>
        <w:t>операцию сложения</w:t>
      </w:r>
      <w:r>
        <w:rPr>
          <w:spacing w:val="-3"/>
        </w:rPr>
        <w:t xml:space="preserve"> </w:t>
      </w:r>
      <w:r>
        <w:t>над ними;</w:t>
      </w:r>
    </w:p>
    <w:p w:rsidR="00C8070F" w:rsidRDefault="0048348A">
      <w:pPr>
        <w:pStyle w:val="a3"/>
        <w:spacing w:before="1"/>
        <w:ind w:left="357" w:firstLine="0"/>
      </w:pPr>
      <w:r>
        <w:t>−</w:t>
      </w:r>
      <w:r>
        <w:rPr>
          <w:spacing w:val="100"/>
        </w:rPr>
        <w:t xml:space="preserve"> </w:t>
      </w:r>
      <w:r>
        <w:t>ориентироваться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понятиях</w:t>
      </w:r>
      <w:r>
        <w:rPr>
          <w:spacing w:val="7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оперировать</w:t>
      </w:r>
      <w:r>
        <w:rPr>
          <w:spacing w:val="76"/>
        </w:rPr>
        <w:t xml:space="preserve"> </w:t>
      </w:r>
      <w:r>
        <w:t>ими</w:t>
      </w:r>
      <w:r>
        <w:rPr>
          <w:spacing w:val="78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базовом</w:t>
      </w:r>
      <w:r>
        <w:rPr>
          <w:spacing w:val="79"/>
        </w:rPr>
        <w:t xml:space="preserve"> </w:t>
      </w:r>
      <w:r>
        <w:t>уровне:</w:t>
      </w:r>
      <w:r>
        <w:rPr>
          <w:spacing w:val="82"/>
        </w:rPr>
        <w:t xml:space="preserve"> </w:t>
      </w:r>
      <w:r>
        <w:t>«высказывание»,</w:t>
      </w:r>
    </w:p>
    <w:p w:rsidR="00C8070F" w:rsidRDefault="0048348A">
      <w:pPr>
        <w:pStyle w:val="a3"/>
        <w:ind w:left="717" w:firstLine="0"/>
      </w:pPr>
      <w:r>
        <w:t>«логическая</w:t>
      </w:r>
      <w:r>
        <w:rPr>
          <w:spacing w:val="-7"/>
        </w:rPr>
        <w:t xml:space="preserve"> </w:t>
      </w:r>
      <w:r>
        <w:t>операция», «логическое</w:t>
      </w:r>
      <w:r>
        <w:rPr>
          <w:spacing w:val="-7"/>
        </w:rPr>
        <w:t xml:space="preserve"> </w:t>
      </w:r>
      <w:r>
        <w:t>выражение»;</w:t>
      </w:r>
    </w:p>
    <w:p w:rsidR="00C8070F" w:rsidRDefault="0048348A">
      <w:pPr>
        <w:pStyle w:val="a3"/>
        <w:ind w:left="717" w:right="342" w:hanging="360"/>
      </w:pPr>
      <w:r>
        <w:t>−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 с помощью операций И, ИЛИ, НЕ и скобок; определять истинность таких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высказываний; строить таблицы истинности для логических выс</w:t>
      </w:r>
      <w:r>
        <w:t>казываний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образец;</w:t>
      </w:r>
    </w:p>
    <w:p w:rsidR="00C8070F" w:rsidRDefault="0048348A">
      <w:pPr>
        <w:pStyle w:val="a3"/>
        <w:ind w:left="357" w:firstLine="0"/>
      </w:pPr>
      <w:r>
        <w:t>−</w:t>
      </w:r>
      <w:r>
        <w:rPr>
          <w:spacing w:val="102"/>
        </w:rPr>
        <w:t xml:space="preserve"> </w:t>
      </w:r>
      <w:r>
        <w:t>ориентироваться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понятиях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оперировать</w:t>
      </w:r>
      <w:r>
        <w:rPr>
          <w:spacing w:val="93"/>
        </w:rPr>
        <w:t xml:space="preserve"> </w:t>
      </w:r>
      <w:r>
        <w:t>ими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базовом</w:t>
      </w:r>
      <w:r>
        <w:rPr>
          <w:spacing w:val="97"/>
        </w:rPr>
        <w:t xml:space="preserve"> </w:t>
      </w:r>
      <w:r>
        <w:t>уровне:</w:t>
      </w:r>
      <w:r>
        <w:rPr>
          <w:spacing w:val="100"/>
        </w:rPr>
        <w:t xml:space="preserve"> </w:t>
      </w:r>
      <w:r>
        <w:t>«исполнитель»,</w:t>
      </w:r>
    </w:p>
    <w:p w:rsidR="00C8070F" w:rsidRDefault="0048348A">
      <w:pPr>
        <w:pStyle w:val="a3"/>
        <w:ind w:left="717" w:right="348" w:firstLine="0"/>
      </w:pP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 и в</w:t>
      </w:r>
      <w:r>
        <w:rPr>
          <w:spacing w:val="-3"/>
        </w:rPr>
        <w:t xml:space="preserve"> </w:t>
      </w:r>
      <w:r>
        <w:t>информатике;</w:t>
      </w:r>
    </w:p>
    <w:p w:rsidR="00C8070F" w:rsidRDefault="0048348A">
      <w:pPr>
        <w:pStyle w:val="a3"/>
        <w:ind w:left="717" w:right="352" w:hanging="360"/>
      </w:pPr>
      <w:r>
        <w:t>−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(словесным,</w:t>
      </w:r>
      <w:r>
        <w:rPr>
          <w:spacing w:val="1"/>
        </w:rPr>
        <w:t xml:space="preserve"> </w:t>
      </w:r>
      <w:r>
        <w:t>графическим,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образец;</w:t>
      </w:r>
    </w:p>
    <w:p w:rsidR="00C8070F" w:rsidRDefault="0048348A">
      <w:pPr>
        <w:pStyle w:val="a3"/>
        <w:ind w:left="717" w:right="349" w:hanging="360"/>
      </w:pPr>
      <w:r>
        <w:t>−</w:t>
      </w:r>
      <w:r>
        <w:rPr>
          <w:spacing w:val="1"/>
        </w:rPr>
        <w:t xml:space="preserve"> </w:t>
      </w:r>
      <w:r>
        <w:t>выполнять вручную простые алгоритмы с использованием линейных программ, ветвлений,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t>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1"/>
        </w:rPr>
        <w:t xml:space="preserve"> </w:t>
      </w:r>
      <w:r>
        <w:t>Черепашка, Чертежник;</w:t>
      </w:r>
    </w:p>
    <w:p w:rsidR="00C8070F" w:rsidRDefault="0048348A">
      <w:pPr>
        <w:pStyle w:val="a3"/>
        <w:spacing w:before="1"/>
        <w:ind w:left="717" w:right="347" w:hanging="360"/>
      </w:pPr>
      <w:r>
        <w:t>−   использовать величины (переменные) различных типов, а также содержащие их выражения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образец;</w:t>
      </w:r>
      <w:r>
        <w:rPr>
          <w:spacing w:val="-3"/>
        </w:rPr>
        <w:t xml:space="preserve"> </w:t>
      </w:r>
      <w:r>
        <w:t>использовать оператор присваивания;</w:t>
      </w:r>
    </w:p>
    <w:p w:rsidR="00C8070F" w:rsidRDefault="0048348A">
      <w:pPr>
        <w:pStyle w:val="a3"/>
        <w:ind w:left="717" w:right="351" w:hanging="360"/>
      </w:pPr>
      <w:r>
        <w:t>−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60"/>
        </w:rPr>
        <w:t xml:space="preserve"> </w:t>
      </w:r>
      <w:r>
        <w:t>операции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правила;</w:t>
      </w:r>
    </w:p>
    <w:p w:rsidR="00C8070F" w:rsidRDefault="0048348A">
      <w:pPr>
        <w:pStyle w:val="a3"/>
        <w:ind w:left="717" w:right="343" w:hanging="360"/>
      </w:pPr>
      <w:r>
        <w:t>−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определять,</w:t>
      </w:r>
      <w:r>
        <w:rPr>
          <w:spacing w:val="61"/>
        </w:rPr>
        <w:t xml:space="preserve"> </w:t>
      </w:r>
      <w:r>
        <w:t>какие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C8070F" w:rsidRDefault="0048348A">
      <w:pPr>
        <w:pStyle w:val="a3"/>
        <w:ind w:left="717" w:right="347" w:hanging="360"/>
      </w:pPr>
      <w:r>
        <w:t>−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информации) на одном из языков программирования (Школьный Алгоритмический Язык,</w:t>
      </w:r>
      <w:r>
        <w:rPr>
          <w:spacing w:val="1"/>
        </w:rPr>
        <w:t xml:space="preserve"> </w:t>
      </w:r>
      <w:r>
        <w:t>Паскаль, Python, Java, C, C#, C++), реализующие простые алгоритмы обработки числовых</w:t>
      </w:r>
      <w:r>
        <w:rPr>
          <w:spacing w:val="1"/>
        </w:rPr>
        <w:t xml:space="preserve"> </w:t>
      </w:r>
      <w:r>
        <w:t>данных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ветвлений;</w:t>
      </w:r>
    </w:p>
    <w:p w:rsidR="00C8070F" w:rsidRDefault="0048348A">
      <w:pPr>
        <w:pStyle w:val="a3"/>
        <w:ind w:left="717" w:right="350" w:hanging="360"/>
      </w:pPr>
      <w:r>
        <w:t>−</w:t>
      </w:r>
      <w:r>
        <w:rPr>
          <w:spacing w:val="1"/>
        </w:rPr>
        <w:t xml:space="preserve"> </w:t>
      </w:r>
      <w:r>
        <w:t>иметь представление</w:t>
      </w:r>
      <w:r>
        <w:t xml:space="preserve"> об использование принципа обратной связи в системах 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робототехнике.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87"/>
        </w:rPr>
        <w:t xml:space="preserve"> </w:t>
      </w:r>
      <w:r>
        <w:t xml:space="preserve">результаты  </w:t>
      </w:r>
      <w:r>
        <w:rPr>
          <w:spacing w:val="26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 xml:space="preserve">итогам  </w:t>
      </w:r>
      <w:r>
        <w:rPr>
          <w:spacing w:val="26"/>
        </w:rPr>
        <w:t xml:space="preserve"> </w:t>
      </w:r>
      <w:r>
        <w:t xml:space="preserve">третьего  </w:t>
      </w:r>
      <w:r>
        <w:rPr>
          <w:spacing w:val="27"/>
        </w:rPr>
        <w:t xml:space="preserve"> </w:t>
      </w:r>
      <w:r>
        <w:t xml:space="preserve">года  </w:t>
      </w:r>
      <w:r>
        <w:rPr>
          <w:spacing w:val="27"/>
        </w:rPr>
        <w:t xml:space="preserve"> </w:t>
      </w:r>
      <w:r>
        <w:t xml:space="preserve">изучения  </w:t>
      </w:r>
      <w:r>
        <w:rPr>
          <w:spacing w:val="26"/>
        </w:rPr>
        <w:t xml:space="preserve"> </w:t>
      </w:r>
      <w:r>
        <w:t xml:space="preserve">учебного  </w:t>
      </w:r>
      <w:r>
        <w:rPr>
          <w:spacing w:val="27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«Информатика»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>
      <w:pPr>
        <w:pStyle w:val="a3"/>
        <w:tabs>
          <w:tab w:val="left" w:pos="717"/>
        </w:tabs>
        <w:ind w:left="717" w:right="350" w:hanging="360"/>
        <w:jc w:val="left"/>
      </w:pPr>
      <w:r>
        <w:t>−</w:t>
      </w:r>
      <w:r>
        <w:tab/>
        <w:t>выполнять</w:t>
      </w:r>
      <w:r>
        <w:rPr>
          <w:spacing w:val="33"/>
        </w:rPr>
        <w:t xml:space="preserve"> </w:t>
      </w:r>
      <w:r>
        <w:t>рекомендации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личной</w:t>
      </w:r>
      <w:r>
        <w:rPr>
          <w:spacing w:val="33"/>
        </w:rPr>
        <w:t xml:space="preserve"> </w:t>
      </w:r>
      <w:r>
        <w:t>информации),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искать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словам, по</w:t>
      </w:r>
      <w:r>
        <w:rPr>
          <w:spacing w:val="-2"/>
        </w:rPr>
        <w:t xml:space="preserve"> </w:t>
      </w:r>
      <w:r>
        <w:t>изображению);</w:t>
      </w:r>
    </w:p>
    <w:p w:rsidR="00C8070F" w:rsidRDefault="0048348A">
      <w:pPr>
        <w:pStyle w:val="a3"/>
        <w:ind w:left="717" w:right="346" w:hanging="360"/>
      </w:pPr>
      <w:r>
        <w:t>−</w:t>
      </w:r>
      <w:r>
        <w:rPr>
          <w:spacing w:val="1"/>
        </w:rPr>
        <w:t xml:space="preserve"> </w:t>
      </w:r>
      <w:r>
        <w:t>ориентироваться в представлениях о мощности множеств, полученных из двух или 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определять количество элементов в множествах, полученн</w:t>
      </w:r>
      <w:r>
        <w:t>ых из двух базовых множеств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справочного материала;</w:t>
      </w:r>
    </w:p>
    <w:p w:rsidR="00C8070F" w:rsidRDefault="0048348A">
      <w:pPr>
        <w:pStyle w:val="a3"/>
        <w:spacing w:before="1"/>
        <w:ind w:left="717" w:right="344" w:hanging="360"/>
      </w:pPr>
      <w:r>
        <w:t>−</w:t>
      </w:r>
      <w:r>
        <w:rPr>
          <w:spacing w:val="1"/>
        </w:rPr>
        <w:t xml:space="preserve"> </w:t>
      </w:r>
      <w:r>
        <w:t>использовать современные интернет-сервисы (в том числе коммуникационные 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программирования))</w:t>
      </w:r>
      <w:r>
        <w:rPr>
          <w:spacing w:val="-2"/>
        </w:rPr>
        <w:t xml:space="preserve"> </w:t>
      </w:r>
      <w:r>
        <w:t>в учебной 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C8070F" w:rsidRDefault="0048348A">
      <w:pPr>
        <w:pStyle w:val="a3"/>
        <w:ind w:left="717" w:right="342" w:hanging="360"/>
      </w:pPr>
      <w:r>
        <w:t>−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6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C8070F" w:rsidRDefault="0048348A">
      <w:pPr>
        <w:pStyle w:val="a3"/>
        <w:ind w:left="717" w:right="341" w:hanging="360"/>
      </w:pPr>
      <w:r>
        <w:t>−</w:t>
      </w:r>
      <w:r>
        <w:rPr>
          <w:spacing w:val="1"/>
        </w:rPr>
        <w:t xml:space="preserve"> </w:t>
      </w:r>
      <w:r>
        <w:t>составлять, выполнять вручную и на компьютере несложные алгоритмы с использованием</w:t>
      </w:r>
      <w:r>
        <w:rPr>
          <w:spacing w:val="1"/>
        </w:rPr>
        <w:t xml:space="preserve"> </w:t>
      </w:r>
      <w:r>
        <w:t>циклов, ветвлений и вспомогательных алгоритмов для управления исполнителями, такими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 Черепашка,</w:t>
      </w:r>
      <w:r>
        <w:rPr>
          <w:spacing w:val="-3"/>
        </w:rPr>
        <w:t xml:space="preserve"> </w:t>
      </w:r>
      <w:r>
        <w:t>Чертежник;</w:t>
      </w:r>
    </w:p>
    <w:p w:rsidR="00C8070F" w:rsidRDefault="0048348A">
      <w:pPr>
        <w:pStyle w:val="a3"/>
        <w:ind w:left="357" w:firstLine="0"/>
      </w:pPr>
      <w:r>
        <w:t>−</w:t>
      </w:r>
      <w:r>
        <w:rPr>
          <w:spacing w:val="99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образец</w:t>
      </w:r>
      <w:r>
        <w:rPr>
          <w:spacing w:val="7"/>
        </w:rPr>
        <w:t xml:space="preserve"> </w:t>
      </w:r>
      <w:r>
        <w:t>програм</w:t>
      </w:r>
      <w:r>
        <w:t>мы</w:t>
      </w:r>
      <w:r>
        <w:rPr>
          <w:spacing w:val="6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обработки</w:t>
      </w:r>
      <w:r>
        <w:rPr>
          <w:spacing w:val="8"/>
        </w:rPr>
        <w:t xml:space="preserve"> </w:t>
      </w:r>
      <w:r>
        <w:t>одномерных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9" w:firstLine="0"/>
      </w:pPr>
      <w:r>
        <w:lastRenderedPageBreak/>
        <w:t>числовых массивов на одном из языков программирования (Школьный Алгоритмический</w:t>
      </w:r>
      <w:r>
        <w:rPr>
          <w:spacing w:val="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Паскаль, Python,</w:t>
      </w:r>
      <w:r>
        <w:rPr>
          <w:spacing w:val="2"/>
        </w:rPr>
        <w:t xml:space="preserve"> </w:t>
      </w:r>
      <w:r>
        <w:t>Java, C, C#, C++);</w:t>
      </w:r>
    </w:p>
    <w:p w:rsidR="00C8070F" w:rsidRDefault="0048348A">
      <w:pPr>
        <w:pStyle w:val="a3"/>
        <w:ind w:left="717" w:right="350" w:hanging="360"/>
      </w:pPr>
      <w:r>
        <w:t>−</w:t>
      </w:r>
      <w:r>
        <w:rPr>
          <w:spacing w:val="1"/>
        </w:rPr>
        <w:t xml:space="preserve"> </w:t>
      </w:r>
      <w:r>
        <w:t xml:space="preserve">оперировать понятиями на базовом уровне: «модель», «моделирование», </w:t>
      </w:r>
      <w:r>
        <w:t>определять виды</w:t>
      </w:r>
      <w:r>
        <w:rPr>
          <w:spacing w:val="1"/>
        </w:rPr>
        <w:t xml:space="preserve"> </w:t>
      </w:r>
      <w:r>
        <w:t>моделей;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модели с</w:t>
      </w:r>
      <w:r>
        <w:rPr>
          <w:spacing w:val="-1"/>
        </w:rPr>
        <w:t xml:space="preserve"> </w:t>
      </w:r>
      <w:r>
        <w:t>моделируемым объектом</w:t>
      </w:r>
      <w:r>
        <w:rPr>
          <w:spacing w:val="-2"/>
        </w:rPr>
        <w:t xml:space="preserve"> </w:t>
      </w:r>
      <w:r>
        <w:t>и целью</w:t>
      </w:r>
      <w:r>
        <w:rPr>
          <w:spacing w:val="-1"/>
        </w:rPr>
        <w:t xml:space="preserve"> </w:t>
      </w:r>
      <w:r>
        <w:t>моделирования;</w:t>
      </w:r>
    </w:p>
    <w:p w:rsidR="00C8070F" w:rsidRDefault="0048348A">
      <w:pPr>
        <w:pStyle w:val="a3"/>
        <w:spacing w:before="1"/>
        <w:ind w:left="717" w:right="350" w:hanging="360"/>
      </w:pPr>
      <w:r>
        <w:t>−</w:t>
      </w:r>
      <w:r>
        <w:rPr>
          <w:spacing w:val="1"/>
        </w:rPr>
        <w:t xml:space="preserve"> </w:t>
      </w:r>
      <w:r>
        <w:t>ориентироваться в понятиях и понимать терминологию, связанную с графами (вершина,</w:t>
      </w:r>
      <w:r>
        <w:rPr>
          <w:spacing w:val="1"/>
        </w:rPr>
        <w:t xml:space="preserve"> </w:t>
      </w:r>
      <w:r>
        <w:t xml:space="preserve">ребро, путь, длина ребра и пути) и деревьями (корень, лист, высота дерева); </w:t>
      </w:r>
      <w:r>
        <w:t>использовать</w:t>
      </w:r>
      <w:r>
        <w:rPr>
          <w:spacing w:val="1"/>
        </w:rPr>
        <w:t xml:space="preserve"> </w:t>
      </w:r>
      <w:r>
        <w:t>графы и деревья для моделирования систем сетевой и иерархической структуры; находить</w:t>
      </w:r>
      <w:r>
        <w:rPr>
          <w:spacing w:val="1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 в</w:t>
      </w:r>
      <w:r>
        <w:rPr>
          <w:spacing w:val="-1"/>
        </w:rPr>
        <w:t xml:space="preserve"> </w:t>
      </w:r>
      <w:r>
        <w:t>графе;</w:t>
      </w:r>
    </w:p>
    <w:p w:rsidR="00C8070F" w:rsidRDefault="0048348A">
      <w:pPr>
        <w:pStyle w:val="a3"/>
        <w:ind w:left="717" w:right="349" w:hanging="360"/>
      </w:pPr>
      <w:r>
        <w:t>−</w:t>
      </w:r>
      <w:r>
        <w:rPr>
          <w:spacing w:val="97"/>
        </w:rPr>
        <w:t xml:space="preserve"> </w:t>
      </w:r>
      <w:r>
        <w:t>пользоваться</w:t>
      </w:r>
      <w:r>
        <w:rPr>
          <w:spacing w:val="19"/>
        </w:rPr>
        <w:t xml:space="preserve"> </w:t>
      </w:r>
      <w:r>
        <w:t>различными</w:t>
      </w:r>
      <w:r>
        <w:rPr>
          <w:spacing w:val="21"/>
        </w:rPr>
        <w:t xml:space="preserve"> </w:t>
      </w:r>
      <w:r>
        <w:t>формами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данных</w:t>
      </w:r>
      <w:r>
        <w:rPr>
          <w:spacing w:val="20"/>
        </w:rPr>
        <w:t xml:space="preserve"> </w:t>
      </w:r>
      <w:r>
        <w:t>(таблицы,</w:t>
      </w:r>
      <w:r>
        <w:rPr>
          <w:spacing w:val="17"/>
        </w:rPr>
        <w:t xml:space="preserve"> </w:t>
      </w:r>
      <w:r>
        <w:t>диаграммы,</w:t>
      </w:r>
      <w:r>
        <w:rPr>
          <w:spacing w:val="20"/>
        </w:rPr>
        <w:t xml:space="preserve"> </w:t>
      </w:r>
      <w:r>
        <w:t>графики</w:t>
      </w:r>
      <w:r>
        <w:rPr>
          <w:spacing w:val="-58"/>
        </w:rPr>
        <w:t xml:space="preserve"> </w:t>
      </w:r>
      <w:r>
        <w:t>и т. д.);</w:t>
      </w:r>
    </w:p>
    <w:p w:rsidR="00C8070F" w:rsidRDefault="0048348A">
      <w:pPr>
        <w:pStyle w:val="a3"/>
        <w:ind w:left="357" w:firstLine="0"/>
      </w:pPr>
      <w:r>
        <w:t>−</w:t>
      </w:r>
      <w:r>
        <w:rPr>
          <w:spacing w:val="9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строк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таблице, удов</w:t>
      </w:r>
      <w:r>
        <w:t>летворяющих определенному</w:t>
      </w:r>
      <w:r>
        <w:rPr>
          <w:spacing w:val="-6"/>
        </w:rPr>
        <w:t xml:space="preserve"> </w:t>
      </w:r>
      <w:r>
        <w:t>условию;</w:t>
      </w:r>
    </w:p>
    <w:p w:rsidR="00C8070F" w:rsidRDefault="0048348A">
      <w:pPr>
        <w:pStyle w:val="a3"/>
        <w:ind w:left="717" w:right="348" w:hanging="360"/>
      </w:pPr>
      <w:r>
        <w:t>−</w:t>
      </w:r>
      <w:r>
        <w:rPr>
          <w:spacing w:val="1"/>
        </w:rPr>
        <w:t xml:space="preserve"> </w:t>
      </w:r>
      <w:r>
        <w:t>иметь представление о задачах, решаемых с помощью математического (компьютерного)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 описания объекта;</w:t>
      </w:r>
    </w:p>
    <w:p w:rsidR="00C8070F" w:rsidRDefault="0048348A">
      <w:pPr>
        <w:pStyle w:val="a3"/>
        <w:ind w:left="717" w:right="348" w:hanging="360"/>
      </w:pPr>
      <w:r>
        <w:t>−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элементов;</w:t>
      </w:r>
    </w:p>
    <w:p w:rsidR="00C8070F" w:rsidRDefault="0048348A">
      <w:pPr>
        <w:pStyle w:val="a3"/>
        <w:ind w:left="717" w:right="345" w:hanging="360"/>
      </w:pPr>
      <w:r>
        <w:t>−</w:t>
      </w:r>
      <w:r>
        <w:rPr>
          <w:spacing w:val="1"/>
        </w:rPr>
        <w:t xml:space="preserve"> </w:t>
      </w:r>
      <w:r>
        <w:t>создавать и применять (с опорой на алгоритм учебных действий) формулы для расчетов с</w:t>
      </w:r>
      <w:r>
        <w:rPr>
          <w:spacing w:val="1"/>
        </w:rPr>
        <w:t xml:space="preserve"> </w:t>
      </w:r>
      <w:r>
        <w:t>использованием встроенных функций (суммирование, счет, среднее арифметическое, счет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значение),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-1"/>
        </w:rPr>
        <w:t xml:space="preserve"> </w:t>
      </w:r>
      <w:r>
        <w:t>смешанной адресации;</w:t>
      </w:r>
    </w:p>
    <w:p w:rsidR="00C8070F" w:rsidRDefault="0048348A">
      <w:pPr>
        <w:pStyle w:val="a3"/>
        <w:spacing w:before="1"/>
        <w:ind w:left="717" w:right="347" w:hanging="360"/>
      </w:pPr>
      <w:r>
        <w:t>−</w:t>
      </w:r>
      <w:r>
        <w:rPr>
          <w:spacing w:val="1"/>
        </w:rPr>
        <w:t xml:space="preserve"> </w:t>
      </w:r>
      <w:r>
        <w:t>использовать электронные таблицы для численного моделирован</w:t>
      </w:r>
      <w:r>
        <w:t>ия в простых задачах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8070F" w:rsidRDefault="0048348A">
      <w:pPr>
        <w:pStyle w:val="a3"/>
        <w:ind w:left="717" w:right="352" w:hanging="360"/>
      </w:pPr>
      <w:r>
        <w:t>−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экономики мира, страны, региона.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ind w:left="258" w:right="342" w:firstLine="707"/>
        <w:jc w:val="both"/>
        <w:rPr>
          <w:i/>
          <w:sz w:val="24"/>
        </w:rPr>
      </w:pPr>
      <w:r>
        <w:rPr>
          <w:sz w:val="24"/>
        </w:rPr>
        <w:t>Требования к предметным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 xml:space="preserve">спределенные по тематическим разделам первого и второго года </w:t>
      </w:r>
      <w:r>
        <w:rPr>
          <w:i/>
          <w:sz w:val="24"/>
        </w:rPr>
        <w:t>подготовительного периода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(5-6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класс)</w:t>
      </w:r>
    </w:p>
    <w:p w:rsidR="00C8070F" w:rsidRDefault="0048348A">
      <w:pPr>
        <w:pStyle w:val="a3"/>
        <w:ind w:left="3492" w:firstLine="0"/>
        <w:jc w:val="left"/>
      </w:pPr>
      <w:r>
        <w:t>Раздел «Информация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нас»</w:t>
      </w:r>
    </w:p>
    <w:p w:rsidR="00C8070F" w:rsidRDefault="0048348A">
      <w:pPr>
        <w:pStyle w:val="a3"/>
        <w:tabs>
          <w:tab w:val="left" w:pos="2458"/>
          <w:tab w:val="left" w:pos="3822"/>
          <w:tab w:val="left" w:pos="4982"/>
          <w:tab w:val="left" w:pos="6632"/>
          <w:tab w:val="left" w:pos="7532"/>
          <w:tab w:val="left" w:pos="8211"/>
          <w:tab w:val="left" w:pos="9243"/>
        </w:tabs>
        <w:spacing w:before="1"/>
        <w:ind w:right="344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«Информация</w:t>
      </w:r>
      <w:r>
        <w:tab/>
        <w:t>вокруг</w:t>
      </w:r>
      <w:r>
        <w:tab/>
        <w:t>нас»</w:t>
      </w:r>
      <w:r>
        <w:tab/>
        <w:t>должны</w:t>
      </w:r>
      <w:r>
        <w:tab/>
      </w:r>
      <w:r>
        <w:rPr>
          <w:spacing w:val="-1"/>
        </w:rPr>
        <w:t>отражать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>
      <w:pPr>
        <w:pStyle w:val="a3"/>
        <w:tabs>
          <w:tab w:val="left" w:pos="717"/>
          <w:tab w:val="left" w:pos="1939"/>
          <w:tab w:val="left" w:pos="2311"/>
          <w:tab w:val="left" w:pos="3625"/>
          <w:tab w:val="left" w:pos="4958"/>
          <w:tab w:val="left" w:pos="5435"/>
          <w:tab w:val="left" w:pos="6573"/>
          <w:tab w:val="left" w:pos="7518"/>
          <w:tab w:val="left" w:pos="8601"/>
        </w:tabs>
        <w:ind w:left="357" w:firstLine="0"/>
        <w:jc w:val="left"/>
      </w:pPr>
      <w:r>
        <w:t>−</w:t>
      </w:r>
      <w:r>
        <w:tab/>
        <w:t>понимать</w:t>
      </w:r>
      <w:r>
        <w:tab/>
        <w:t>и</w:t>
      </w:r>
      <w:r>
        <w:tab/>
        <w:t>правильно</w:t>
      </w:r>
      <w:r>
        <w:tab/>
      </w:r>
      <w:r>
        <w:t>применять</w:t>
      </w:r>
      <w:r>
        <w:tab/>
        <w:t>на</w:t>
      </w:r>
      <w:r>
        <w:tab/>
        <w:t>бытовом</w:t>
      </w:r>
      <w:r>
        <w:tab/>
        <w:t>уровне</w:t>
      </w:r>
      <w:r>
        <w:tab/>
        <w:t>понятия</w:t>
      </w:r>
      <w:r>
        <w:tab/>
        <w:t>«информация»,</w:t>
      </w:r>
    </w:p>
    <w:p w:rsidR="00C8070F" w:rsidRDefault="0048348A">
      <w:pPr>
        <w:pStyle w:val="a3"/>
        <w:ind w:left="717" w:firstLine="0"/>
        <w:jc w:val="left"/>
      </w:pPr>
      <w:r>
        <w:t>«информационный</w:t>
      </w:r>
      <w:r>
        <w:rPr>
          <w:spacing w:val="-7"/>
        </w:rPr>
        <w:t xml:space="preserve"> </w:t>
      </w:r>
      <w:r>
        <w:t>объект»;</w:t>
      </w:r>
    </w:p>
    <w:p w:rsidR="00C8070F" w:rsidRDefault="0048348A">
      <w:pPr>
        <w:pStyle w:val="a3"/>
        <w:tabs>
          <w:tab w:val="left" w:pos="717"/>
        </w:tabs>
        <w:ind w:left="717" w:right="350" w:hanging="360"/>
        <w:jc w:val="left"/>
      </w:pPr>
      <w:r>
        <w:t>−</w:t>
      </w:r>
      <w:r>
        <w:tab/>
        <w:t>приводить</w:t>
      </w:r>
      <w:r>
        <w:rPr>
          <w:spacing w:val="13"/>
        </w:rPr>
        <w:t xml:space="preserve"> </w:t>
      </w:r>
      <w:r>
        <w:t>простые</w:t>
      </w:r>
      <w:r>
        <w:rPr>
          <w:spacing w:val="14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передачи,</w:t>
      </w:r>
      <w:r>
        <w:rPr>
          <w:spacing w:val="15"/>
        </w:rPr>
        <w:t xml:space="preserve"> </w:t>
      </w:r>
      <w:r>
        <w:t>хранения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 природе, обществе, технике;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носителей;</w:t>
      </w:r>
    </w:p>
    <w:p w:rsidR="00C8070F" w:rsidRDefault="0048348A">
      <w:pPr>
        <w:pStyle w:val="a3"/>
        <w:tabs>
          <w:tab w:val="left" w:pos="717"/>
        </w:tabs>
        <w:ind w:left="717" w:right="734" w:hanging="360"/>
        <w:jc w:val="left"/>
      </w:pPr>
      <w:r>
        <w:t>−</w:t>
      </w:r>
      <w:r>
        <w:tab/>
        <w:t>классифицировать</w:t>
      </w:r>
      <w:r>
        <w:rPr>
          <w:spacing w:val="57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способам</w:t>
      </w:r>
      <w:r>
        <w:rPr>
          <w:spacing w:val="56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человеком,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материальных</w:t>
      </w:r>
      <w:r>
        <w:rPr>
          <w:spacing w:val="2"/>
        </w:rPr>
        <w:t xml:space="preserve"> </w:t>
      </w:r>
      <w:r>
        <w:t>носителях;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кодировать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декодировать</w:t>
      </w:r>
      <w:r>
        <w:rPr>
          <w:spacing w:val="-2"/>
        </w:rPr>
        <w:t xml:space="preserve"> </w:t>
      </w:r>
      <w:r>
        <w:t>сообщения,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</w:p>
    <w:p w:rsidR="00C8070F" w:rsidRDefault="0048348A">
      <w:pPr>
        <w:pStyle w:val="a3"/>
        <w:ind w:left="3221" w:firstLine="0"/>
        <w:jc w:val="left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-5"/>
        </w:rPr>
        <w:t xml:space="preserve"> </w:t>
      </w:r>
      <w:r>
        <w:t>технологии»</w:t>
      </w:r>
    </w:p>
    <w:p w:rsidR="00C8070F" w:rsidRDefault="0048348A">
      <w:pPr>
        <w:pStyle w:val="a3"/>
        <w:jc w:val="left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t>«Информационные</w:t>
      </w:r>
      <w:r>
        <w:rPr>
          <w:spacing w:val="44"/>
        </w:rPr>
        <w:t xml:space="preserve"> </w:t>
      </w:r>
      <w:r>
        <w:t>технологии»</w:t>
      </w:r>
      <w:r>
        <w:rPr>
          <w:spacing w:val="38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>
      <w:pPr>
        <w:pStyle w:val="a3"/>
        <w:tabs>
          <w:tab w:val="left" w:pos="717"/>
        </w:tabs>
        <w:spacing w:before="1"/>
        <w:ind w:left="357" w:firstLine="0"/>
        <w:jc w:val="left"/>
      </w:pPr>
      <w:r>
        <w:t>−</w:t>
      </w:r>
      <w:r>
        <w:tab/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C8070F" w:rsidRDefault="0048348A">
      <w:pPr>
        <w:pStyle w:val="a3"/>
        <w:tabs>
          <w:tab w:val="left" w:pos="717"/>
        </w:tabs>
        <w:ind w:left="717" w:right="734" w:hanging="360"/>
        <w:jc w:val="left"/>
      </w:pPr>
      <w:r>
        <w:t>−</w:t>
      </w:r>
      <w:r>
        <w:tab/>
        <w:t>определять</w:t>
      </w:r>
      <w:r>
        <w:rPr>
          <w:spacing w:val="28"/>
        </w:rPr>
        <w:t xml:space="preserve"> </w:t>
      </w:r>
      <w:r>
        <w:t>устройства</w:t>
      </w:r>
      <w:r>
        <w:rPr>
          <w:spacing w:val="26"/>
        </w:rPr>
        <w:t xml:space="preserve"> </w:t>
      </w:r>
      <w:r>
        <w:t>компьютера</w:t>
      </w:r>
      <w:r>
        <w:rPr>
          <w:spacing w:val="24"/>
        </w:rPr>
        <w:t xml:space="preserve"> </w:t>
      </w:r>
      <w:r>
        <w:t>(основные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подключаемые)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выполняемые</w:t>
      </w:r>
      <w:r>
        <w:rPr>
          <w:spacing w:val="24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функции;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аппаратное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компьютера;</w:t>
      </w:r>
    </w:p>
    <w:p w:rsidR="00C8070F" w:rsidRDefault="0048348A">
      <w:pPr>
        <w:pStyle w:val="a3"/>
        <w:tabs>
          <w:tab w:val="left" w:pos="717"/>
        </w:tabs>
        <w:ind w:left="717" w:right="734" w:hanging="360"/>
        <w:jc w:val="left"/>
      </w:pPr>
      <w:r>
        <w:t>−</w:t>
      </w:r>
      <w:r>
        <w:tab/>
        <w:t>совершать</w:t>
      </w:r>
      <w:r>
        <w:rPr>
          <w:spacing w:val="11"/>
        </w:rPr>
        <w:t xml:space="preserve"> </w:t>
      </w:r>
      <w:r>
        <w:t>практическое</w:t>
      </w:r>
      <w:r>
        <w:rPr>
          <w:spacing w:val="9"/>
        </w:rPr>
        <w:t xml:space="preserve"> </w:t>
      </w:r>
      <w:r>
        <w:t>действие</w:t>
      </w:r>
      <w:r>
        <w:rPr>
          <w:spacing w:val="9"/>
        </w:rPr>
        <w:t xml:space="preserve"> </w:t>
      </w:r>
      <w:r>
        <w:t>запуска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работать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ней,</w:t>
      </w:r>
      <w:r>
        <w:rPr>
          <w:spacing w:val="-57"/>
        </w:rPr>
        <w:t xml:space="preserve"> </w:t>
      </w:r>
      <w:r>
        <w:t>закрывать</w:t>
      </w:r>
      <w:r>
        <w:rPr>
          <w:spacing w:val="-1"/>
        </w:rPr>
        <w:t xml:space="preserve"> </w:t>
      </w:r>
      <w:r>
        <w:t>программу;</w:t>
      </w:r>
    </w:p>
    <w:p w:rsidR="00C8070F" w:rsidRDefault="0048348A">
      <w:pPr>
        <w:pStyle w:val="a3"/>
        <w:tabs>
          <w:tab w:val="left" w:pos="717"/>
        </w:tabs>
        <w:ind w:left="717" w:right="343" w:hanging="360"/>
        <w:jc w:val="left"/>
      </w:pPr>
      <w:r>
        <w:t>−</w:t>
      </w:r>
      <w:r>
        <w:tab/>
        <w:t>создавать,</w:t>
      </w:r>
      <w:r>
        <w:rPr>
          <w:spacing w:val="5"/>
        </w:rPr>
        <w:t xml:space="preserve"> </w:t>
      </w:r>
      <w:r>
        <w:t>переименовывать,</w:t>
      </w:r>
      <w:r>
        <w:rPr>
          <w:spacing w:val="5"/>
        </w:rPr>
        <w:t xml:space="preserve"> </w:t>
      </w:r>
      <w:r>
        <w:t>перемещать,</w:t>
      </w:r>
      <w:r>
        <w:rPr>
          <w:spacing w:val="5"/>
        </w:rPr>
        <w:t xml:space="preserve"> </w:t>
      </w:r>
      <w:r>
        <w:t>копировать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удалять</w:t>
      </w:r>
      <w:r>
        <w:rPr>
          <w:spacing w:val="11"/>
        </w:rPr>
        <w:t xml:space="preserve"> </w:t>
      </w:r>
      <w:r>
        <w:t>файлы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9" w:hanging="360"/>
      </w:pPr>
      <w:r>
        <w:lastRenderedPageBreak/>
        <w:t>−</w:t>
      </w:r>
      <w:r>
        <w:rPr>
          <w:spacing w:val="1"/>
        </w:rPr>
        <w:t xml:space="preserve"> </w:t>
      </w:r>
      <w:r>
        <w:t>работать с опорой на алгоритм с основными элементами пользовательского интерфейса: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окнами</w:t>
      </w:r>
      <w:r>
        <w:rPr>
          <w:spacing w:val="1"/>
        </w:rPr>
        <w:t xml:space="preserve"> </w:t>
      </w:r>
      <w:r>
        <w:t>(изменять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перемещать</w:t>
      </w:r>
      <w:r>
        <w:rPr>
          <w:spacing w:val="-1"/>
        </w:rPr>
        <w:t xml:space="preserve"> </w:t>
      </w:r>
      <w:r>
        <w:t>окна, реагировать на</w:t>
      </w:r>
      <w:r>
        <w:rPr>
          <w:spacing w:val="-1"/>
        </w:rPr>
        <w:t xml:space="preserve"> </w:t>
      </w:r>
      <w:r>
        <w:t>диалоговые</w:t>
      </w:r>
      <w:r>
        <w:rPr>
          <w:spacing w:val="-1"/>
        </w:rPr>
        <w:t xml:space="preserve"> </w:t>
      </w:r>
      <w:r>
        <w:t>окна);</w:t>
      </w:r>
    </w:p>
    <w:p w:rsidR="00C8070F" w:rsidRDefault="0048348A">
      <w:pPr>
        <w:pStyle w:val="a3"/>
        <w:spacing w:before="1"/>
        <w:ind w:left="357" w:firstLine="0"/>
      </w:pPr>
      <w:r>
        <w:t>−</w:t>
      </w:r>
      <w:r>
        <w:rPr>
          <w:spacing w:val="99"/>
        </w:rPr>
        <w:t xml:space="preserve"> </w:t>
      </w:r>
      <w:r>
        <w:t>вводить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клавиатуры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мыши;</w:t>
      </w:r>
    </w:p>
    <w:p w:rsidR="00C8070F" w:rsidRDefault="0048348A">
      <w:pPr>
        <w:pStyle w:val="a3"/>
        <w:ind w:left="357" w:firstLine="0"/>
      </w:pPr>
      <w:r>
        <w:t>−</w:t>
      </w:r>
      <w:r>
        <w:rPr>
          <w:spacing w:val="9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Калькулятор;</w:t>
      </w:r>
    </w:p>
    <w:p w:rsidR="00C8070F" w:rsidRDefault="0048348A">
      <w:pPr>
        <w:pStyle w:val="a3"/>
        <w:tabs>
          <w:tab w:val="left" w:pos="717"/>
        </w:tabs>
        <w:ind w:left="717" w:right="353" w:hanging="360"/>
        <w:jc w:val="left"/>
      </w:pPr>
      <w:r>
        <w:t>−</w:t>
      </w:r>
      <w:r>
        <w:tab/>
        <w:t>применять</w:t>
      </w:r>
      <w:r>
        <w:rPr>
          <w:spacing w:val="3"/>
        </w:rPr>
        <w:t xml:space="preserve"> </w:t>
      </w:r>
      <w:r>
        <w:t>текстовый</w:t>
      </w:r>
      <w:r>
        <w:rPr>
          <w:spacing w:val="7"/>
        </w:rPr>
        <w:t xml:space="preserve"> </w:t>
      </w:r>
      <w:r>
        <w:t>редактор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набора,</w:t>
      </w:r>
      <w:r>
        <w:rPr>
          <w:spacing w:val="5"/>
        </w:rPr>
        <w:t xml:space="preserve"> </w:t>
      </w:r>
      <w:r>
        <w:t>редактирования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форматирования</w:t>
      </w:r>
      <w:r>
        <w:rPr>
          <w:spacing w:val="5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C8070F" w:rsidRDefault="0048348A">
      <w:pPr>
        <w:pStyle w:val="a3"/>
        <w:tabs>
          <w:tab w:val="left" w:pos="717"/>
        </w:tabs>
        <w:ind w:left="717" w:right="349" w:hanging="360"/>
        <w:jc w:val="left"/>
      </w:pPr>
      <w:r>
        <w:t>−</w:t>
      </w:r>
      <w:r>
        <w:tab/>
        <w:t>выделять,</w:t>
      </w:r>
      <w:r>
        <w:rPr>
          <w:spacing w:val="31"/>
        </w:rPr>
        <w:t xml:space="preserve"> </w:t>
      </w:r>
      <w:r>
        <w:t>перемещать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удалять</w:t>
      </w:r>
      <w:r>
        <w:rPr>
          <w:spacing w:val="33"/>
        </w:rPr>
        <w:t xml:space="preserve"> </w:t>
      </w:r>
      <w:r>
        <w:t>фрагменты</w:t>
      </w:r>
      <w:r>
        <w:rPr>
          <w:spacing w:val="31"/>
        </w:rPr>
        <w:t xml:space="preserve"> </w:t>
      </w:r>
      <w:r>
        <w:t>текста;</w:t>
      </w:r>
      <w:r>
        <w:rPr>
          <w:spacing w:val="33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повторяющимися</w:t>
      </w:r>
      <w:r>
        <w:rPr>
          <w:spacing w:val="-57"/>
        </w:rPr>
        <w:t xml:space="preserve"> </w:t>
      </w:r>
      <w:r>
        <w:t>фрагментами;</w:t>
      </w:r>
    </w:p>
    <w:p w:rsidR="00C8070F" w:rsidRDefault="0048348A">
      <w:pPr>
        <w:pStyle w:val="a3"/>
        <w:tabs>
          <w:tab w:val="left" w:pos="717"/>
        </w:tabs>
        <w:ind w:left="717" w:right="353" w:hanging="360"/>
        <w:jc w:val="left"/>
      </w:pPr>
      <w:r>
        <w:t>−</w:t>
      </w:r>
      <w:r>
        <w:tab/>
        <w:t>использовать</w:t>
      </w:r>
      <w:r>
        <w:rPr>
          <w:spacing w:val="20"/>
        </w:rPr>
        <w:t xml:space="preserve"> </w:t>
      </w:r>
      <w:r>
        <w:t>простые</w:t>
      </w:r>
      <w:r>
        <w:rPr>
          <w:spacing w:val="16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форматирования</w:t>
      </w:r>
      <w:r>
        <w:rPr>
          <w:spacing w:val="19"/>
        </w:rPr>
        <w:t xml:space="preserve"> </w:t>
      </w:r>
      <w:r>
        <w:t>(выделение</w:t>
      </w:r>
      <w:r>
        <w:rPr>
          <w:spacing w:val="19"/>
        </w:rPr>
        <w:t xml:space="preserve"> </w:t>
      </w:r>
      <w:r>
        <w:t>жирным</w:t>
      </w:r>
      <w:r>
        <w:rPr>
          <w:spacing w:val="16"/>
        </w:rPr>
        <w:t xml:space="preserve"> </w:t>
      </w:r>
      <w:r>
        <w:t>шрифтом,</w:t>
      </w:r>
      <w:r>
        <w:rPr>
          <w:spacing w:val="18"/>
        </w:rPr>
        <w:t xml:space="preserve"> </w:t>
      </w:r>
      <w:r>
        <w:t>курсивом,</w:t>
      </w:r>
      <w:r>
        <w:rPr>
          <w:spacing w:val="-57"/>
        </w:rPr>
        <w:t xml:space="preserve"> </w:t>
      </w:r>
      <w:r>
        <w:t>изменени</w:t>
      </w:r>
      <w:r>
        <w:t>е</w:t>
      </w:r>
      <w:r>
        <w:rPr>
          <w:spacing w:val="-2"/>
        </w:rPr>
        <w:t xml:space="preserve"> </w:t>
      </w:r>
      <w:r>
        <w:t>величины шрифта) текстов;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создавать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форматировать</w:t>
      </w:r>
      <w:r>
        <w:rPr>
          <w:spacing w:val="-3"/>
        </w:rPr>
        <w:t xml:space="preserve"> </w:t>
      </w:r>
      <w:r>
        <w:t>списки;</w:t>
      </w:r>
    </w:p>
    <w:p w:rsidR="00C8070F" w:rsidRDefault="0048348A">
      <w:pPr>
        <w:pStyle w:val="a3"/>
        <w:tabs>
          <w:tab w:val="left" w:pos="717"/>
        </w:tabs>
        <w:ind w:left="717" w:right="351" w:hanging="360"/>
        <w:jc w:val="left"/>
      </w:pPr>
      <w:r>
        <w:t>−</w:t>
      </w:r>
      <w:r>
        <w:tab/>
        <w:t>создавать,</w:t>
      </w:r>
      <w:r>
        <w:rPr>
          <w:spacing w:val="37"/>
        </w:rPr>
        <w:t xml:space="preserve"> </w:t>
      </w:r>
      <w:r>
        <w:t>форматировать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заполнять</w:t>
      </w:r>
      <w:r>
        <w:rPr>
          <w:spacing w:val="36"/>
        </w:rPr>
        <w:t xml:space="preserve"> </w:t>
      </w:r>
      <w:r>
        <w:t>данными</w:t>
      </w:r>
      <w:r>
        <w:rPr>
          <w:spacing w:val="38"/>
        </w:rPr>
        <w:t xml:space="preserve"> </w:t>
      </w:r>
      <w:r>
        <w:t>таблицы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алгоритм</w:t>
      </w:r>
      <w:r>
        <w:rPr>
          <w:spacing w:val="39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создавать</w:t>
      </w:r>
      <w:r>
        <w:rPr>
          <w:spacing w:val="-2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столбиковые</w:t>
      </w:r>
      <w:r>
        <w:rPr>
          <w:spacing w:val="-3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образец;</w:t>
      </w:r>
    </w:p>
    <w:p w:rsidR="00C8070F" w:rsidRDefault="0048348A">
      <w:pPr>
        <w:pStyle w:val="a3"/>
        <w:tabs>
          <w:tab w:val="left" w:pos="717"/>
        </w:tabs>
        <w:ind w:left="717" w:right="734" w:hanging="360"/>
        <w:jc w:val="left"/>
      </w:pPr>
      <w:r>
        <w:t>−</w:t>
      </w:r>
      <w:r>
        <w:tab/>
        <w:t>применять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рисунков;</w:t>
      </w:r>
    </w:p>
    <w:p w:rsidR="00C8070F" w:rsidRDefault="0048348A">
      <w:pPr>
        <w:pStyle w:val="a3"/>
        <w:tabs>
          <w:tab w:val="left" w:pos="717"/>
        </w:tabs>
        <w:ind w:left="717" w:right="734" w:hanging="360"/>
        <w:jc w:val="left"/>
      </w:pPr>
      <w:r>
        <w:t>−</w:t>
      </w:r>
      <w:r>
        <w:tab/>
        <w:t>использовать</w:t>
      </w:r>
      <w:r>
        <w:rPr>
          <w:spacing w:val="2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59"/>
        </w:rPr>
        <w:t xml:space="preserve"> </w:t>
      </w:r>
      <w:r>
        <w:t>презентаций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редакторах</w:t>
      </w:r>
      <w:r>
        <w:rPr>
          <w:spacing w:val="3"/>
        </w:rPr>
        <w:t xml:space="preserve"> </w:t>
      </w:r>
      <w:r>
        <w:t>презентаций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визуальной опорой;</w:t>
      </w:r>
    </w:p>
    <w:p w:rsidR="00C8070F" w:rsidRDefault="0048348A">
      <w:pPr>
        <w:pStyle w:val="a3"/>
        <w:tabs>
          <w:tab w:val="left" w:pos="717"/>
        </w:tabs>
        <w:ind w:left="717" w:right="350" w:hanging="360"/>
        <w:jc w:val="left"/>
      </w:pPr>
      <w:r>
        <w:t>−</w:t>
      </w:r>
      <w:r>
        <w:tab/>
        <w:t>осуществлять</w:t>
      </w:r>
      <w:r>
        <w:rPr>
          <w:spacing w:val="13"/>
        </w:rPr>
        <w:t xml:space="preserve"> </w:t>
      </w:r>
      <w:r>
        <w:t>поиск</w:t>
      </w:r>
      <w:r>
        <w:rPr>
          <w:spacing w:val="10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Интернет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запросов</w:t>
      </w:r>
      <w:r>
        <w:rPr>
          <w:spacing w:val="12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признаку);</w:t>
      </w:r>
    </w:p>
    <w:p w:rsidR="00C8070F" w:rsidRDefault="0048348A">
      <w:pPr>
        <w:pStyle w:val="a3"/>
        <w:tabs>
          <w:tab w:val="left" w:pos="717"/>
        </w:tabs>
        <w:spacing w:before="1"/>
        <w:ind w:left="717" w:right="734" w:hanging="360"/>
        <w:jc w:val="left"/>
      </w:pPr>
      <w:r>
        <w:t>−</w:t>
      </w:r>
      <w:r>
        <w:tab/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интернет-сайтах</w:t>
      </w:r>
      <w:r>
        <w:rPr>
          <w:spacing w:val="1"/>
        </w:rPr>
        <w:t xml:space="preserve"> </w:t>
      </w:r>
      <w:r>
        <w:t>(нажать</w:t>
      </w:r>
      <w:r>
        <w:rPr>
          <w:spacing w:val="1"/>
        </w:rPr>
        <w:t xml:space="preserve"> </w:t>
      </w:r>
      <w:r>
        <w:t>указатель,</w:t>
      </w:r>
      <w:r>
        <w:rPr>
          <w:spacing w:val="1"/>
        </w:rPr>
        <w:t xml:space="preserve"> </w:t>
      </w:r>
      <w:r>
        <w:t>вернуться,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страницу);</w:t>
      </w:r>
    </w:p>
    <w:p w:rsidR="00C8070F" w:rsidRDefault="0048348A">
      <w:pPr>
        <w:pStyle w:val="a3"/>
        <w:tabs>
          <w:tab w:val="left" w:pos="717"/>
          <w:tab w:val="left" w:pos="2021"/>
          <w:tab w:val="left" w:pos="3394"/>
          <w:tab w:val="left" w:pos="3724"/>
          <w:tab w:val="left" w:pos="5223"/>
          <w:tab w:val="left" w:pos="7041"/>
          <w:tab w:val="left" w:pos="8166"/>
          <w:tab w:val="left" w:pos="9013"/>
        </w:tabs>
        <w:ind w:left="717" w:right="350" w:hanging="360"/>
        <w:jc w:val="left"/>
      </w:pPr>
      <w:r>
        <w:t>−</w:t>
      </w:r>
      <w:r>
        <w:tab/>
        <w:t>соблюдать</w:t>
      </w:r>
      <w:r>
        <w:tab/>
        <w:t>требования</w:t>
      </w:r>
      <w:r>
        <w:tab/>
        <w:t>к</w:t>
      </w:r>
      <w:r>
        <w:tab/>
        <w:t>организации</w:t>
      </w:r>
      <w:r>
        <w:tab/>
        <w:t>компьютерного</w:t>
      </w:r>
      <w:r>
        <w:tab/>
        <w:t>рабочего</w:t>
      </w:r>
      <w:r>
        <w:tab/>
        <w:t>места,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гигиены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средствами</w:t>
      </w:r>
      <w:r>
        <w:rPr>
          <w:spacing w:val="-1"/>
        </w:rPr>
        <w:t xml:space="preserve"> </w:t>
      </w:r>
      <w:r>
        <w:t>ИКТ.</w:t>
      </w:r>
    </w:p>
    <w:p w:rsidR="00C8070F" w:rsidRDefault="0048348A">
      <w:pPr>
        <w:pStyle w:val="a3"/>
        <w:ind w:left="3005" w:firstLine="0"/>
        <w:jc w:val="left"/>
      </w:pPr>
      <w:r>
        <w:t>Раздел «Информационное</w:t>
      </w:r>
      <w:r>
        <w:rPr>
          <w:spacing w:val="-6"/>
        </w:rPr>
        <w:t xml:space="preserve"> </w:t>
      </w:r>
      <w:r>
        <w:t>моделирование»</w:t>
      </w:r>
    </w:p>
    <w:p w:rsidR="00C8070F" w:rsidRDefault="0048348A">
      <w:pPr>
        <w:pStyle w:val="a3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«Информационное</w:t>
      </w:r>
      <w:r>
        <w:rPr>
          <w:spacing w:val="1"/>
        </w:rPr>
        <w:t xml:space="preserve"> </w:t>
      </w:r>
      <w:r>
        <w:t>моделирование» должны</w:t>
      </w:r>
      <w:r>
        <w:rPr>
          <w:spacing w:val="-58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сущность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«модель»,</w:t>
      </w:r>
      <w:r>
        <w:rPr>
          <w:spacing w:val="-2"/>
        </w:rPr>
        <w:t xml:space="preserve"> </w:t>
      </w:r>
      <w:r>
        <w:t>«информационная</w:t>
      </w:r>
      <w:r>
        <w:rPr>
          <w:spacing w:val="-5"/>
        </w:rPr>
        <w:t xml:space="preserve"> </w:t>
      </w:r>
      <w:r>
        <w:t>модель»;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различать</w:t>
      </w:r>
      <w:r>
        <w:rPr>
          <w:spacing w:val="-4"/>
        </w:rPr>
        <w:t xml:space="preserve"> </w:t>
      </w:r>
      <w:r>
        <w:t>натурные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примеры;</w:t>
      </w:r>
    </w:p>
    <w:p w:rsidR="00C8070F" w:rsidRDefault="0048348A">
      <w:pPr>
        <w:pStyle w:val="a3"/>
        <w:ind w:left="717" w:right="349" w:hanging="360"/>
      </w:pPr>
      <w:r>
        <w:t>−</w:t>
      </w:r>
      <w:r>
        <w:rPr>
          <w:spacing w:val="1"/>
        </w:rPr>
        <w:t xml:space="preserve"> </w:t>
      </w:r>
      <w:r>
        <w:t>«читать» информационные модели (простые таблицы, круговые и столбиковые диаграммы,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 др.), встречающиеся в</w:t>
      </w:r>
      <w:r>
        <w:rPr>
          <w:spacing w:val="-1"/>
        </w:rPr>
        <w:t xml:space="preserve"> </w:t>
      </w:r>
      <w:r>
        <w:t>повседневной жизни;</w:t>
      </w:r>
    </w:p>
    <w:p w:rsidR="00C8070F" w:rsidRDefault="0048348A">
      <w:pPr>
        <w:pStyle w:val="a3"/>
        <w:ind w:left="717" w:right="342" w:hanging="360"/>
      </w:pPr>
      <w:r>
        <w:t>−</w:t>
      </w:r>
      <w:r>
        <w:rPr>
          <w:spacing w:val="1"/>
        </w:rPr>
        <w:t xml:space="preserve"> </w:t>
      </w:r>
      <w:r>
        <w:t>перекодировать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пространственно-графической</w:t>
      </w:r>
      <w:r>
        <w:rPr>
          <w:spacing w:val="1"/>
        </w:rPr>
        <w:t xml:space="preserve"> </w:t>
      </w:r>
      <w:r>
        <w:t>ил</w:t>
      </w:r>
      <w:r>
        <w:t>и</w:t>
      </w:r>
      <w:r>
        <w:rPr>
          <w:spacing w:val="1"/>
        </w:rPr>
        <w:t xml:space="preserve"> </w:t>
      </w:r>
      <w:r>
        <w:t>знаково-символической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(визуализацию) числовой</w:t>
      </w:r>
      <w:r>
        <w:rPr>
          <w:spacing w:val="-2"/>
        </w:rPr>
        <w:t xml:space="preserve"> </w:t>
      </w:r>
      <w:r>
        <w:t>информации;</w:t>
      </w:r>
    </w:p>
    <w:p w:rsidR="00C8070F" w:rsidRDefault="0048348A">
      <w:pPr>
        <w:pStyle w:val="a3"/>
        <w:ind w:left="717" w:right="351" w:hanging="360"/>
      </w:pPr>
      <w:r>
        <w:t>−</w:t>
      </w:r>
      <w:r>
        <w:rPr>
          <w:spacing w:val="1"/>
        </w:rPr>
        <w:t xml:space="preserve"> </w:t>
      </w:r>
      <w:r>
        <w:t>строить простые информационные модели объектов из различных предметных областей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C8070F" w:rsidRDefault="0048348A">
      <w:pPr>
        <w:pStyle w:val="a3"/>
        <w:ind w:left="4397" w:firstLine="0"/>
      </w:pPr>
      <w:r>
        <w:t>Раздел</w:t>
      </w:r>
      <w:r>
        <w:rPr>
          <w:spacing w:val="-1"/>
        </w:rPr>
        <w:t xml:space="preserve"> </w:t>
      </w:r>
      <w:r>
        <w:t>«</w:t>
      </w:r>
      <w:r>
        <w:t>Алгоритмика»</w:t>
      </w:r>
    </w:p>
    <w:p w:rsidR="00C8070F" w:rsidRDefault="0048348A">
      <w:pPr>
        <w:pStyle w:val="a3"/>
        <w:ind w:right="3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«Алгоритмика»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>
      <w:pPr>
        <w:pStyle w:val="a3"/>
        <w:ind w:left="357" w:firstLine="0"/>
      </w:pPr>
      <w:r>
        <w:t>−</w:t>
      </w:r>
      <w:r>
        <w:rPr>
          <w:spacing w:val="9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«алгоритм»,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алгоритмов;</w:t>
      </w:r>
    </w:p>
    <w:p w:rsidR="00C8070F" w:rsidRDefault="0048348A">
      <w:pPr>
        <w:pStyle w:val="a3"/>
        <w:ind w:left="357" w:firstLine="0"/>
      </w:pPr>
      <w:r>
        <w:t>−</w:t>
      </w:r>
      <w:r>
        <w:rPr>
          <w:spacing w:val="97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термины</w:t>
      </w:r>
      <w:r>
        <w:rPr>
          <w:spacing w:val="89"/>
        </w:rPr>
        <w:t xml:space="preserve"> </w:t>
      </w:r>
      <w:r>
        <w:t>«исполнитель»,</w:t>
      </w:r>
      <w:r>
        <w:rPr>
          <w:spacing w:val="91"/>
        </w:rPr>
        <w:t xml:space="preserve"> </w:t>
      </w:r>
      <w:r>
        <w:t>«формальный</w:t>
      </w:r>
      <w:r>
        <w:rPr>
          <w:spacing w:val="85"/>
        </w:rPr>
        <w:t xml:space="preserve"> </w:t>
      </w:r>
      <w:r>
        <w:t>исполнитель»,</w:t>
      </w:r>
      <w:r>
        <w:rPr>
          <w:spacing w:val="92"/>
        </w:rPr>
        <w:t xml:space="preserve"> </w:t>
      </w:r>
      <w:r>
        <w:t>«среда</w:t>
      </w:r>
      <w:r>
        <w:rPr>
          <w:spacing w:val="86"/>
        </w:rPr>
        <w:t xml:space="preserve"> </w:t>
      </w:r>
      <w:r>
        <w:t>исполнителя»,</w:t>
      </w:r>
    </w:p>
    <w:p w:rsidR="00C8070F" w:rsidRDefault="0048348A">
      <w:pPr>
        <w:pStyle w:val="a3"/>
        <w:ind w:left="717" w:right="350" w:firstLine="0"/>
      </w:pPr>
      <w:r>
        <w:t>«система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исполнителя»;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исполнителей;</w:t>
      </w:r>
    </w:p>
    <w:p w:rsidR="00C8070F" w:rsidRDefault="0048348A">
      <w:pPr>
        <w:pStyle w:val="a3"/>
        <w:tabs>
          <w:tab w:val="left" w:pos="717"/>
        </w:tabs>
        <w:spacing w:before="1"/>
        <w:ind w:left="717" w:right="348" w:hanging="360"/>
        <w:jc w:val="left"/>
      </w:pPr>
      <w:r>
        <w:t>−</w:t>
      </w:r>
      <w:r>
        <w:tab/>
        <w:t>осуществлять</w:t>
      </w:r>
      <w:r>
        <w:rPr>
          <w:spacing w:val="42"/>
        </w:rPr>
        <w:t xml:space="preserve"> </w:t>
      </w:r>
      <w:r>
        <w:t>управление</w:t>
      </w:r>
      <w:r>
        <w:rPr>
          <w:spacing w:val="39"/>
        </w:rPr>
        <w:t xml:space="preserve"> </w:t>
      </w:r>
      <w:r>
        <w:t>имеющимся</w:t>
      </w:r>
      <w:r>
        <w:rPr>
          <w:spacing w:val="39"/>
        </w:rPr>
        <w:t xml:space="preserve"> </w:t>
      </w:r>
      <w:r>
        <w:t>формальным</w:t>
      </w:r>
      <w:r>
        <w:rPr>
          <w:spacing w:val="38"/>
        </w:rPr>
        <w:t xml:space="preserve"> </w:t>
      </w:r>
      <w:r>
        <w:t>исполнителем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учебных действий;</w:t>
      </w:r>
    </w:p>
    <w:p w:rsidR="00C8070F" w:rsidRDefault="0048348A">
      <w:pPr>
        <w:pStyle w:val="a3"/>
        <w:tabs>
          <w:tab w:val="left" w:pos="717"/>
        </w:tabs>
        <w:ind w:left="717" w:right="734" w:hanging="360"/>
        <w:jc w:val="left"/>
      </w:pPr>
      <w:r>
        <w:t>−</w:t>
      </w:r>
      <w:r>
        <w:tab/>
        <w:t>понимать</w:t>
      </w:r>
      <w:r>
        <w:rPr>
          <w:spacing w:val="3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алгоритмов,</w:t>
      </w:r>
      <w:r>
        <w:rPr>
          <w:spacing w:val="4"/>
        </w:rPr>
        <w:t xml:space="preserve"> </w:t>
      </w:r>
      <w:r>
        <w:t>содержащих</w:t>
      </w:r>
      <w:r>
        <w:rPr>
          <w:spacing w:val="4"/>
        </w:rPr>
        <w:t xml:space="preserve"> </w:t>
      </w:r>
      <w:r>
        <w:t>алгоритмические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«следование»,</w:t>
      </w:r>
      <w:r>
        <w:rPr>
          <w:spacing w:val="3"/>
        </w:rPr>
        <w:t xml:space="preserve"> </w:t>
      </w:r>
      <w:r>
        <w:t>«ветвление»,</w:t>
      </w:r>
      <w:r>
        <w:rPr>
          <w:spacing w:val="4"/>
        </w:rPr>
        <w:t xml:space="preserve"> </w:t>
      </w:r>
      <w:r>
        <w:t>«цикл»;</w:t>
      </w:r>
    </w:p>
    <w:p w:rsidR="00C8070F" w:rsidRDefault="0048348A">
      <w:pPr>
        <w:pStyle w:val="a3"/>
        <w:tabs>
          <w:tab w:val="left" w:pos="717"/>
        </w:tabs>
        <w:ind w:left="357" w:firstLine="0"/>
        <w:jc w:val="left"/>
      </w:pPr>
      <w:r>
        <w:t>−</w:t>
      </w:r>
      <w:r>
        <w:tab/>
        <w:t>подбирать</w:t>
      </w:r>
      <w:r>
        <w:rPr>
          <w:spacing w:val="-6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алгоритмическую</w:t>
      </w:r>
      <w:r>
        <w:rPr>
          <w:spacing w:val="-4"/>
        </w:rPr>
        <w:t xml:space="preserve"> </w:t>
      </w:r>
      <w:r>
        <w:t>конструкцию,</w:t>
      </w:r>
      <w:r>
        <w:rPr>
          <w:spacing w:val="-4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ситуации;</w:t>
      </w:r>
    </w:p>
    <w:p w:rsidR="00C8070F" w:rsidRDefault="0048348A">
      <w:pPr>
        <w:pStyle w:val="a3"/>
        <w:tabs>
          <w:tab w:val="left" w:pos="717"/>
        </w:tabs>
        <w:ind w:left="717" w:right="350" w:hanging="360"/>
        <w:jc w:val="left"/>
      </w:pPr>
      <w:r>
        <w:t>−</w:t>
      </w:r>
      <w:r>
        <w:tab/>
        <w:t>исполнять</w:t>
      </w:r>
      <w:r>
        <w:rPr>
          <w:spacing w:val="2"/>
        </w:rPr>
        <w:t xml:space="preserve"> </w:t>
      </w:r>
      <w:r>
        <w:t>простой</w:t>
      </w:r>
      <w:r>
        <w:rPr>
          <w:spacing w:val="4"/>
        </w:rPr>
        <w:t xml:space="preserve"> </w:t>
      </w:r>
      <w:r>
        <w:t>линейный</w:t>
      </w:r>
      <w:r>
        <w:rPr>
          <w:spacing w:val="4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формального</w:t>
      </w:r>
      <w:r>
        <w:rPr>
          <w:spacing w:val="3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</w:t>
      </w:r>
      <w:r>
        <w:t>зец;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tabs>
          <w:tab w:val="left" w:pos="717"/>
        </w:tabs>
        <w:spacing w:before="66"/>
        <w:ind w:left="717" w:right="354" w:hanging="360"/>
        <w:jc w:val="left"/>
      </w:pPr>
      <w:r>
        <w:lastRenderedPageBreak/>
        <w:t>−</w:t>
      </w:r>
      <w:r>
        <w:tab/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зарабатывании</w:t>
      </w:r>
      <w:r>
        <w:rPr>
          <w:spacing w:val="39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переправы,</w:t>
      </w:r>
      <w:r>
        <w:rPr>
          <w:spacing w:val="-57"/>
        </w:rPr>
        <w:t xml:space="preserve"> </w:t>
      </w:r>
      <w:r>
        <w:t>переливания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C8070F" w:rsidRDefault="00C8070F">
      <w:pPr>
        <w:pStyle w:val="a3"/>
        <w:spacing w:before="3"/>
        <w:ind w:left="0" w:firstLine="0"/>
        <w:jc w:val="left"/>
        <w:rPr>
          <w:sz w:val="16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5201"/>
        </w:tabs>
        <w:spacing w:before="90"/>
        <w:ind w:left="5200" w:right="83" w:hanging="5201"/>
        <w:jc w:val="left"/>
        <w:rPr>
          <w:sz w:val="24"/>
        </w:rPr>
      </w:pPr>
      <w:r>
        <w:rPr>
          <w:sz w:val="24"/>
        </w:rPr>
        <w:t>«Физика»</w:t>
      </w:r>
    </w:p>
    <w:p w:rsidR="00C8070F" w:rsidRDefault="0048348A">
      <w:pPr>
        <w:pStyle w:val="a3"/>
        <w:ind w:left="621" w:right="6669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1"/>
        <w:ind w:right="348" w:firstLine="707"/>
        <w:rPr>
          <w:sz w:val="24"/>
        </w:rPr>
      </w:pPr>
      <w:r>
        <w:rPr>
          <w:sz w:val="24"/>
        </w:rPr>
        <w:t>убежденность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творцам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1" w:line="237" w:lineRule="auto"/>
        <w:ind w:right="342" w:firstLine="707"/>
        <w:rPr>
          <w:sz w:val="24"/>
        </w:rPr>
      </w:pPr>
      <w:r>
        <w:rPr>
          <w:sz w:val="24"/>
        </w:rPr>
        <w:t>самостоятельность в приобретении новых естественнонаучных знаний и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умений.</w:t>
      </w:r>
    </w:p>
    <w:p w:rsidR="00C8070F" w:rsidRDefault="0048348A">
      <w:pPr>
        <w:pStyle w:val="a3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</w:t>
      </w:r>
      <w:r>
        <w:rPr>
          <w:sz w:val="24"/>
        </w:rPr>
        <w:t>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познавательной деятельности;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 w:line="237" w:lineRule="auto"/>
        <w:ind w:right="348" w:firstLine="707"/>
        <w:rPr>
          <w:sz w:val="24"/>
        </w:rPr>
      </w:pPr>
      <w:r>
        <w:rPr>
          <w:sz w:val="24"/>
        </w:rPr>
        <w:t>самостоятельно планировать пути достижения целей в физических экспериментах,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5"/>
        <w:ind w:right="342" w:firstLine="707"/>
        <w:rPr>
          <w:sz w:val="24"/>
        </w:rPr>
      </w:pPr>
      <w:r>
        <w:rPr>
          <w:sz w:val="24"/>
        </w:rPr>
        <w:t>соотносить свои практические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предложенных условий и требо</w:t>
      </w:r>
      <w:r>
        <w:rPr>
          <w:sz w:val="24"/>
        </w:rPr>
        <w:t>ваний, корректировать свои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1" w:line="237" w:lineRule="auto"/>
        <w:ind w:right="343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 xml:space="preserve">владение основами самоконтроля, самооценки, принятия решений и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деятельности.</w:t>
      </w:r>
    </w:p>
    <w:p w:rsidR="00C8070F" w:rsidRDefault="0048348A">
      <w:pPr>
        <w:spacing w:line="276" w:lineRule="exact"/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сотрудничество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физикой;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 xml:space="preserve">осознанно использовать речевые средства в </w:t>
      </w:r>
      <w:r>
        <w:rPr>
          <w:sz w:val="24"/>
        </w:rPr>
        <w:t>соответствии с задачей коммуникации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/>
        <w:ind w:right="3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устанавливать причинно-следственные связи, строить </w:t>
      </w:r>
      <w:r>
        <w:rPr>
          <w:sz w:val="24"/>
        </w:rPr>
        <w:t>логическое рассуждение, 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дедуктивное, 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 w:line="237" w:lineRule="auto"/>
        <w:ind w:right="344" w:firstLine="707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/>
        <w:ind w:right="353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4" w:line="237" w:lineRule="auto"/>
        <w:ind w:left="825" w:right="345" w:firstLine="141"/>
        <w:rPr>
          <w:sz w:val="24"/>
        </w:rPr>
      </w:pPr>
      <w:r>
        <w:rPr>
          <w:sz w:val="24"/>
        </w:rPr>
        <w:t>устанавливать взаимосвязь описанных в тексте физических явлений и 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Предметные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результаты.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результате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освоения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16"/>
          <w:sz w:val="24"/>
        </w:rPr>
        <w:t xml:space="preserve"> </w:t>
      </w:r>
      <w:r>
        <w:rPr>
          <w:sz w:val="24"/>
        </w:rPr>
        <w:t>«Физика»</w:t>
      </w:r>
    </w:p>
    <w:p w:rsidR="00C8070F" w:rsidRDefault="0048348A">
      <w:pPr>
        <w:pStyle w:val="a3"/>
        <w:ind w:right="348" w:firstLine="0"/>
      </w:pPr>
      <w:r>
        <w:t>обучающиеся с ЗПР развивают представления о</w:t>
      </w:r>
      <w:r>
        <w:t xml:space="preserve"> закономерной связи и познаваемости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системообразующей</w:t>
      </w:r>
      <w:r>
        <w:rPr>
          <w:spacing w:val="14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физики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естественных</w:t>
      </w:r>
      <w:r>
        <w:rPr>
          <w:spacing w:val="14"/>
        </w:rPr>
        <w:t xml:space="preserve"> </w:t>
      </w:r>
      <w:r>
        <w:t>наук,</w:t>
      </w:r>
      <w:r>
        <w:rPr>
          <w:spacing w:val="13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технологий,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постоянном</w:t>
      </w:r>
      <w:r>
        <w:rPr>
          <w:spacing w:val="44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эволюции</w:t>
      </w:r>
      <w:r>
        <w:rPr>
          <w:spacing w:val="45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целостной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 w:firstLine="0"/>
      </w:pPr>
      <w:r>
        <w:lastRenderedPageBreak/>
        <w:t>естественнонаучной ка</w:t>
      </w:r>
      <w:r>
        <w:t>ртине мира; формируют основы научного мировоззрения в результате</w:t>
      </w:r>
      <w:r>
        <w:rPr>
          <w:spacing w:val="1"/>
        </w:rPr>
        <w:t xml:space="preserve"> </w:t>
      </w:r>
      <w:r>
        <w:t>освоения знаний о видах материи, движении как способе существования материи, о физической</w:t>
      </w:r>
      <w:r>
        <w:rPr>
          <w:spacing w:val="-57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о фундаментальных законах</w:t>
      </w:r>
      <w:r>
        <w:rPr>
          <w:spacing w:val="-1"/>
        </w:rPr>
        <w:t xml:space="preserve"> </w:t>
      </w:r>
      <w:r>
        <w:t>физики.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2"/>
        <w:ind w:right="352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3" w:line="237" w:lineRule="auto"/>
        <w:ind w:right="34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величина, 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C8070F" w:rsidRDefault="0048348A" w:rsidP="0048348A">
      <w:pPr>
        <w:pStyle w:val="a6"/>
        <w:numPr>
          <w:ilvl w:val="1"/>
          <w:numId w:val="24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 xml:space="preserve">распознавать проблемы, которые можно решить при помощи </w:t>
      </w:r>
      <w:r>
        <w:rPr>
          <w:sz w:val="24"/>
        </w:rPr>
        <w:t>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опытов;</w:t>
      </w:r>
    </w:p>
    <w:p w:rsidR="00C8070F" w:rsidRDefault="0048348A" w:rsidP="0048348A">
      <w:pPr>
        <w:pStyle w:val="a6"/>
        <w:numPr>
          <w:ilvl w:val="0"/>
          <w:numId w:val="25"/>
        </w:numPr>
        <w:tabs>
          <w:tab w:val="left" w:pos="1253"/>
        </w:tabs>
        <w:spacing w:before="4"/>
        <w:ind w:right="342" w:firstLine="566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 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(Примечание.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изм</w:t>
      </w:r>
      <w:r>
        <w:rPr>
          <w:sz w:val="24"/>
        </w:rPr>
        <w:t>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требуется.);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ind w:right="348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 измерения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 расстояние,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объем, сила, температура, </w:t>
      </w:r>
      <w:r>
        <w:rPr>
          <w:sz w:val="24"/>
        </w:rPr>
        <w:t>атмосферное давление, влажность воздуха, напряжение, 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 фон (с использованием дозиметра); при этом выбирать оптимальный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ind w:right="346" w:firstLine="707"/>
        <w:rPr>
          <w:sz w:val="24"/>
        </w:rPr>
      </w:pPr>
      <w:r>
        <w:rPr>
          <w:sz w:val="24"/>
        </w:rPr>
        <w:t>проводить исследование зависимосте</w:t>
      </w:r>
      <w:r>
        <w:rPr>
          <w:sz w:val="24"/>
        </w:rPr>
        <w:t>й физических величин с использованием 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измерений: при этом конструировать установку (по предложенной инструкции),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полученной зависимости физических величин в виде таблиц и графиков,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ind w:right="347" w:firstLine="707"/>
        <w:rPr>
          <w:sz w:val="24"/>
        </w:rPr>
      </w:pPr>
      <w:r>
        <w:rPr>
          <w:sz w:val="24"/>
        </w:rPr>
        <w:t>пр</w:t>
      </w:r>
      <w:r>
        <w:rPr>
          <w:sz w:val="24"/>
        </w:rPr>
        <w:t>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физических 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6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2" w:line="237" w:lineRule="auto"/>
        <w:ind w:right="347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</w:t>
      </w:r>
      <w:r>
        <w:rPr>
          <w:sz w:val="24"/>
        </w:rPr>
        <w:t>ия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4" w:line="237" w:lineRule="auto"/>
        <w:ind w:right="34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C8070F" w:rsidRDefault="0048348A">
      <w:pPr>
        <w:pStyle w:val="a3"/>
        <w:spacing w:before="1"/>
        <w:ind w:left="966" w:firstLine="0"/>
      </w:pPr>
      <w:r>
        <w:t>Механические</w:t>
      </w:r>
      <w:r>
        <w:rPr>
          <w:spacing w:val="-4"/>
        </w:rPr>
        <w:t xml:space="preserve"> </w:t>
      </w:r>
      <w:r>
        <w:t>явления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2"/>
        <w:ind w:right="343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 и газами, атмосферное давление, плавание тел, равновесие твердых тел,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ось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-3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(звук);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ind w:right="343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путь, перемещение, скорость, ускорение, период обращения,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вещества, сила (сила тяжести, сил</w:t>
      </w:r>
      <w:r>
        <w:rPr>
          <w:sz w:val="24"/>
        </w:rPr>
        <w:t>а упругости, сила трения), давление, импульс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 энергия, потенциальная энергия, механическая работа, механическая 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23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24"/>
          <w:sz w:val="24"/>
        </w:rPr>
        <w:t xml:space="preserve"> </w:t>
      </w:r>
      <w:r>
        <w:rPr>
          <w:sz w:val="24"/>
        </w:rPr>
        <w:t>сила</w:t>
      </w:r>
      <w:r>
        <w:rPr>
          <w:spacing w:val="22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амплитуда,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lastRenderedPageBreak/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</w:t>
      </w:r>
      <w:r>
        <w:t>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измерения, находить формулы (пользуясь справочными материалами),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3"/>
        <w:ind w:right="342" w:firstLine="707"/>
        <w:rPr>
          <w:sz w:val="24"/>
        </w:rPr>
      </w:pPr>
      <w:r>
        <w:rPr>
          <w:sz w:val="24"/>
        </w:rPr>
        <w:t>анализировать (по плану) свойства тел, механические явления и процессы,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</w:t>
      </w:r>
      <w:r>
        <w:rPr>
          <w:sz w:val="24"/>
        </w:rPr>
        <w:t>ждение равнодействующей силы), I, II и III законы Ньютона,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3" w:line="237" w:lineRule="auto"/>
        <w:ind w:right="348" w:firstLine="707"/>
        <w:rPr>
          <w:sz w:val="24"/>
        </w:rPr>
      </w:pPr>
      <w:r>
        <w:rPr>
          <w:sz w:val="24"/>
        </w:rPr>
        <w:t xml:space="preserve">различать основные признаки изученных </w:t>
      </w:r>
      <w:r>
        <w:rPr>
          <w:sz w:val="24"/>
        </w:rPr>
        <w:t>физических моделей: материальная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2"/>
        <w:ind w:right="343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 тяготения, принцип суперпозиции сил, I, II и III законы Ньютона,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 закон Г</w:t>
      </w:r>
      <w:r>
        <w:rPr>
          <w:sz w:val="24"/>
        </w:rPr>
        <w:t>ука, закон Паскаля, закон Архимеда) и формулы, связывающие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(путь, скорость, ускорение, масса тела, плотность вещества, сила, давление,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z w:val="24"/>
        </w:rPr>
        <w:t>, КПД простого механизма, сила трения скольжения, коэффициент трения, амплитуда,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 и частота колебаний, длина волны и скорость ее распространения):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</w:t>
      </w:r>
      <w:r>
        <w:rPr>
          <w:sz w:val="24"/>
        </w:rPr>
        <w:t>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C8070F" w:rsidRDefault="0048348A">
      <w:pPr>
        <w:pStyle w:val="a3"/>
        <w:spacing w:line="274" w:lineRule="exact"/>
        <w:ind w:left="966" w:firstLine="0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2"/>
        <w:ind w:right="338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на базе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кипение, влажность воздуха, </w:t>
      </w:r>
      <w:r>
        <w:rPr>
          <w:sz w:val="24"/>
        </w:rPr>
        <w:t>различные способы теплопередачи (теплопроводность, 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 агрегатные состояния вещества, поглощение энергии при испарении жидкости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конденсации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пара,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ind w:right="349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удельная теплота сгорания топлива, </w:t>
      </w:r>
      <w:r>
        <w:rPr>
          <w:sz w:val="24"/>
        </w:rPr>
        <w:t>коэффициент полезного действия теплового двигателя;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описании правильно трактовать физический смысл используемых величин, их обозначения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литературу),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1" w:line="237" w:lineRule="auto"/>
        <w:ind w:right="346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плану)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положения атомно-молекулярного учения о строении вещества и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5" w:line="237" w:lineRule="auto"/>
        <w:ind w:right="352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2"/>
        <w:ind w:right="347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теплота сгорания топлива, коэффициент полезного действия теплового двигателя):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>е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величины,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 w:firstLine="0"/>
      </w:pPr>
      <w:r>
        <w:lastRenderedPageBreak/>
        <w:t>законы и формулы, необходимые для ее решения, проводить расчеты и оценивать 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физической величины.</w:t>
      </w:r>
    </w:p>
    <w:p w:rsidR="00C8070F" w:rsidRDefault="0048348A">
      <w:pPr>
        <w:pStyle w:val="a3"/>
        <w:ind w:left="966" w:firstLine="0"/>
      </w:pPr>
      <w:r>
        <w:t>Электрические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явления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2"/>
        <w:ind w:right="339" w:firstLine="707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электризация тел,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 электрический ток и его действия (тепловое, химическое</w:t>
      </w:r>
      <w:r>
        <w:rPr>
          <w:sz w:val="24"/>
        </w:rPr>
        <w:t>, магнитное),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 электромагнитная индукция, действие магнитного поля на проводник с током и 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 волны, прямолинейное распространение св</w:t>
      </w:r>
      <w:r>
        <w:rPr>
          <w:sz w:val="24"/>
        </w:rPr>
        <w:t>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 света;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1"/>
        <w:ind w:right="340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ключ,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1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1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61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вольтметр);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1" w:line="237" w:lineRule="auto"/>
        <w:ind w:right="355" w:firstLine="707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3"/>
        <w:ind w:right="345" w:firstLine="707"/>
        <w:rPr>
          <w:sz w:val="24"/>
        </w:rPr>
      </w:pPr>
      <w:r>
        <w:rPr>
          <w:sz w:val="24"/>
        </w:rPr>
        <w:t>описывать (по плану) изученные свойства тел и электромагнитные явления,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 сопротивление, удельное сопротивление вещества, работа электрического 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 тока, фокусное расстояние и оптическая сила линзы, скорость 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величин, их обозначения и единицы измерения; находить формулы 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литературу),</w:t>
      </w:r>
      <w:r>
        <w:rPr>
          <w:spacing w:val="-3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величинами;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ind w:right="34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плану)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физические законы: закон сохранения электрического заряда, закон Ома для 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 закон преломления света; при этом р</w:t>
      </w:r>
      <w:r>
        <w:rPr>
          <w:sz w:val="24"/>
        </w:rPr>
        <w:t>азличать словесную формулировку закона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line="237" w:lineRule="auto"/>
        <w:ind w:right="348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явлениях;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2"/>
        <w:ind w:right="347" w:firstLine="707"/>
        <w:rPr>
          <w:sz w:val="24"/>
        </w:rPr>
      </w:pPr>
      <w:r>
        <w:rPr>
          <w:sz w:val="24"/>
        </w:rPr>
        <w:t>решать задачи, используя физические законы (закон Ома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Джоуля-Ленца, </w:t>
      </w:r>
      <w:r>
        <w:rPr>
          <w:sz w:val="24"/>
        </w:rPr>
        <w:t>закон прямолинейного распространения света, закон отражения света,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света) и формулы, связывающие физические величины (сила тока,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z w:val="24"/>
        </w:rPr>
        <w:t xml:space="preserve"> поля, мощность тока, фокусное расстояние и оптическая сила линзы,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 при последовательном и параллельном соединении проводников):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усло</w:t>
      </w:r>
      <w:r>
        <w:rPr>
          <w:sz w:val="24"/>
        </w:rPr>
        <w:t>вия задачи записывать краткое условие, выделять физические величины, законы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C8070F" w:rsidRDefault="0048348A">
      <w:pPr>
        <w:pStyle w:val="a3"/>
        <w:spacing w:line="273" w:lineRule="exact"/>
        <w:ind w:left="966" w:firstLine="0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5" w:line="237" w:lineRule="auto"/>
        <w:ind w:right="345" w:firstLine="707"/>
        <w:rPr>
          <w:sz w:val="24"/>
        </w:rPr>
      </w:pPr>
      <w:r>
        <w:rPr>
          <w:sz w:val="24"/>
        </w:rPr>
        <w:t>распознавать квантов</w:t>
      </w:r>
      <w:r>
        <w:rPr>
          <w:sz w:val="24"/>
        </w:rPr>
        <w:t>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естественная и искусственная радиоактивность,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α-,</w:t>
      </w:r>
      <w:r>
        <w:rPr>
          <w:spacing w:val="-1"/>
          <w:sz w:val="24"/>
        </w:rPr>
        <w:t xml:space="preserve"> </w:t>
      </w:r>
      <w:r>
        <w:rPr>
          <w:sz w:val="24"/>
        </w:rPr>
        <w:t>β-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γ-излучения, возникновение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атома;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5"/>
        <w:ind w:right="343" w:firstLine="707"/>
        <w:rPr>
          <w:sz w:val="24"/>
        </w:rPr>
      </w:pPr>
      <w:r>
        <w:rPr>
          <w:sz w:val="24"/>
        </w:rPr>
        <w:t xml:space="preserve">описывать (по плану) изученные </w:t>
      </w:r>
      <w:r>
        <w:rPr>
          <w:sz w:val="24"/>
        </w:rPr>
        <w:t>квантовые явления, используя физические величины: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88"/>
        <w:ind w:right="341" w:firstLine="707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массового числа, закономерности излучения и поглощения света атомом,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словесную 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</w:t>
      </w:r>
      <w:r>
        <w:rPr>
          <w:sz w:val="24"/>
        </w:rPr>
        <w:t>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5" w:line="237" w:lineRule="auto"/>
        <w:ind w:right="347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термоядерных реакций, спектрального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C8070F" w:rsidRDefault="0048348A">
      <w:pPr>
        <w:pStyle w:val="a3"/>
        <w:ind w:left="966" w:firstLine="0"/>
      </w:pPr>
      <w:r>
        <w:t>Элементы</w:t>
      </w:r>
      <w:r>
        <w:rPr>
          <w:spacing w:val="-5"/>
        </w:rPr>
        <w:t xml:space="preserve"> </w:t>
      </w:r>
      <w:r>
        <w:t>астрономии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Луны,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звезд;</w:t>
      </w:r>
    </w:p>
    <w:p w:rsidR="00C8070F" w:rsidRDefault="0048348A" w:rsidP="0048348A">
      <w:pPr>
        <w:pStyle w:val="a6"/>
        <w:numPr>
          <w:ilvl w:val="1"/>
          <w:numId w:val="25"/>
        </w:numPr>
        <w:tabs>
          <w:tab w:val="left" w:pos="1253"/>
        </w:tabs>
        <w:spacing w:before="2"/>
        <w:ind w:left="1252" w:hanging="287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C8070F" w:rsidRDefault="00C8070F">
      <w:pPr>
        <w:pStyle w:val="a3"/>
        <w:spacing w:before="8"/>
        <w:ind w:left="0" w:firstLine="0"/>
        <w:jc w:val="left"/>
        <w:rPr>
          <w:sz w:val="23"/>
        </w:rPr>
      </w:pPr>
    </w:p>
    <w:p w:rsidR="00C8070F" w:rsidRDefault="0048348A">
      <w:pPr>
        <w:pStyle w:val="a3"/>
        <w:spacing w:before="1"/>
        <w:ind w:left="3393" w:hanging="1964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</w:t>
      </w:r>
      <w:r>
        <w:t>едмета</w:t>
      </w:r>
      <w:r>
        <w:rPr>
          <w:spacing w:val="-1"/>
        </w:rPr>
        <w:t xml:space="preserve"> </w:t>
      </w:r>
      <w:r>
        <w:t>«Физика»,</w:t>
      </w:r>
      <w:r>
        <w:rPr>
          <w:spacing w:val="-57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ind w:right="347"/>
        <w:jc w:val="right"/>
      </w:pP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 добавления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года к году (результаты очередного года по умолчанию включают результаты предыдущих лет).</w:t>
      </w:r>
      <w:r>
        <w:rPr>
          <w:spacing w:val="-57"/>
        </w:rPr>
        <w:t xml:space="preserve"> </w:t>
      </w: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итогам</w:t>
      </w:r>
      <w:r>
        <w:rPr>
          <w:spacing w:val="21"/>
        </w:rPr>
        <w:t xml:space="preserve"> </w:t>
      </w:r>
      <w:r>
        <w:t>первого</w:t>
      </w:r>
      <w:r>
        <w:rPr>
          <w:spacing w:val="21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«Физика»</w:t>
      </w:r>
    </w:p>
    <w:p w:rsidR="00C8070F" w:rsidRDefault="0048348A">
      <w:pPr>
        <w:pStyle w:val="a3"/>
        <w:ind w:firstLine="0"/>
      </w:pP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Механические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имеющихся знаний основные свойства или условия протекания этих </w:t>
      </w:r>
      <w:r>
        <w:rPr>
          <w:sz w:val="24"/>
        </w:rPr>
        <w:t>явлений: 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 неравномерное движение, передача давления твердыми телами, жидкостями и 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 давление, плавание тел, равновесие твердых тел, имеющих закрепленную 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используя физические величины: масса тела, плотность вещества, сила 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 сила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упругости, сила трения), давление, кинетическая энергия, 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 механическая работа, механическая мощность, КПД при сов</w:t>
      </w:r>
      <w:r>
        <w:rPr>
          <w:sz w:val="24"/>
        </w:rPr>
        <w:t>ершении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</w:t>
      </w:r>
      <w:r>
        <w:rPr>
          <w:sz w:val="24"/>
        </w:rPr>
        <w:t>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50"/>
        <w:rPr>
          <w:sz w:val="24"/>
        </w:rPr>
      </w:pPr>
      <w:r>
        <w:rPr>
          <w:sz w:val="24"/>
        </w:rPr>
        <w:t>анализировать по предложенному плану/ перечню вопросов свойства тел, 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процессы, используя физические законы: закон сохранения энергии,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суперпозиции сил (нахождение </w:t>
      </w:r>
      <w:r>
        <w:rPr>
          <w:sz w:val="24"/>
        </w:rPr>
        <w:t>равнодействующей силы), закон Гука, закон Паскаля,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наглядный образца;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решать задачи по алгоритму, используя физические законы (закон сохранения энерги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Паскаля, закон Архимеда) и формулы, связывающие физические величины 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 м</w:t>
      </w:r>
      <w:r>
        <w:rPr>
          <w:sz w:val="24"/>
        </w:rPr>
        <w:t>еханизма, сила трения скольжения, коэффициент трения):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проводить расчеты по </w:t>
      </w:r>
      <w:r>
        <w:rPr>
          <w:sz w:val="24"/>
        </w:rPr>
        <w:t>образцу и с опорой на алгоритм и оценивать реальность полученного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C8070F" w:rsidRDefault="0048348A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Тепловые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7"/>
        <w:rPr>
          <w:sz w:val="24"/>
        </w:rPr>
      </w:pPr>
      <w:r>
        <w:rPr>
          <w:sz w:val="24"/>
        </w:rPr>
        <w:t>распознавать тепловые явления и объяснять на базе имеющихся знаний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алгоритму/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5" w:firstLine="0"/>
      </w:pPr>
      <w:r>
        <w:lastRenderedPageBreak/>
        <w:t>явлений: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большая</w:t>
      </w:r>
      <w:r>
        <w:rPr>
          <w:spacing w:val="-57"/>
        </w:rPr>
        <w:t xml:space="preserve"> </w:t>
      </w:r>
      <w:r>
        <w:t>сжимаемость газов, малая сжимаемость жидкостей и твердых тел; агрегатные состояния</w:t>
      </w:r>
      <w:r>
        <w:rPr>
          <w:spacing w:val="1"/>
        </w:rPr>
        <w:t xml:space="preserve"> </w:t>
      </w:r>
      <w:r>
        <w:t>вещества.</w:t>
      </w:r>
    </w:p>
    <w:p w:rsidR="00C8070F" w:rsidRDefault="0048348A">
      <w:pPr>
        <w:pStyle w:val="a3"/>
        <w:spacing w:before="1"/>
        <w:ind w:right="347"/>
      </w:pPr>
      <w:r>
        <w:t xml:space="preserve">Предметные результаты по итогам второго года </w:t>
      </w:r>
      <w:r>
        <w:t>изучения учебного предмета 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Тепловые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распознавать тепловые явления и объяснять на базе имеющихся знаний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сжимаемость газов, малая сжимаемость жидкостей и твердых тел; тепловое 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сп</w:t>
      </w:r>
      <w:r>
        <w:rPr>
          <w:sz w:val="24"/>
        </w:rPr>
        <w:t>особы теплопередачи (теплопроводность, конвекция, излучение), 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вещества, поглощение энергии при испарении жидкости и выделение ее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пара,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 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кипения от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/>
        <w:ind w:right="34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физические величины: количество теплоты, внутренняя энергия, 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парообразования, удельная теплота сгорания топлива, </w:t>
      </w:r>
      <w:r>
        <w:rPr>
          <w:sz w:val="24"/>
        </w:rPr>
        <w:t>коэффициент полезного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 двигателя; при описании правильно трактовать физический смысл 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37" w:lineRule="auto"/>
        <w:ind w:right="34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60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различать основные признаки изученных физических моделей строения газов, жидкостей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твердых тел;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52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тепловых 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решать задачи по алгоритму, используя зак</w:t>
      </w:r>
      <w:r>
        <w:rPr>
          <w:sz w:val="24"/>
        </w:rPr>
        <w:t>он сохранения энергии в тепловых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 теплоты, температура, удельная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теплоемкость вещества, удельная теплота плавления, удельная теплота 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</w:t>
      </w:r>
      <w:r>
        <w:rPr>
          <w:sz w:val="24"/>
        </w:rPr>
        <w:t>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алгоритму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необходимые для ее решения, проводить расчеты и оценивать </w:t>
      </w:r>
      <w:r>
        <w:rPr>
          <w:sz w:val="24"/>
        </w:rPr>
        <w:t>реальность 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C8070F" w:rsidRDefault="0048348A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Электрические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магнитные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 тел, взаимодействие зарядов, электрический ток и его действия 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 магнитное), взаимодействие магнитов, электромагнитная индукция,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 поля на проводник с током и на движущуюся заряженную частицу,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</w:t>
      </w:r>
      <w:r>
        <w:rPr>
          <w:sz w:val="24"/>
        </w:rPr>
        <w:t>ктрического поля на заряженную частицу, электромагнитные волны, 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</w:t>
      </w:r>
      <w:r>
        <w:rPr>
          <w:sz w:val="24"/>
        </w:rPr>
        <w:t>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ключ,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1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1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амперметр, вольтметр);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50"/>
        <w:rPr>
          <w:sz w:val="24"/>
        </w:rPr>
      </w:pP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собирающей линзе;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8"/>
        <w:ind w:right="347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используя физические величины: электрический заряд, сила тока,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поля, мощность тока, фокусное расстояние и оптическая сила линзы;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верно трактовать физический смысл используемых величин, их обозначения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анализировать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используя физические законы: закон сохранения электрического заряда,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Ома для участка цепи, </w:t>
      </w:r>
      <w:r>
        <w:rPr>
          <w:sz w:val="24"/>
        </w:rPr>
        <w:t>закон Джоуля-Ленца, закон прямолинейного распространения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 w:line="237" w:lineRule="auto"/>
        <w:ind w:right="352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</w:t>
      </w:r>
      <w:r>
        <w:rPr>
          <w:sz w:val="24"/>
        </w:rPr>
        <w:t xml:space="preserve"> о 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образцу;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решать задачи по алгоритму, используя физические законы (закон Ома для участка 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60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</w:t>
      </w:r>
      <w:r>
        <w:rPr>
          <w:spacing w:val="5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света)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рмулы,</w:t>
      </w:r>
      <w:r>
        <w:rPr>
          <w:spacing w:val="54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4"/>
          <w:sz w:val="24"/>
        </w:rPr>
        <w:t xml:space="preserve"> </w:t>
      </w:r>
      <w:r>
        <w:rPr>
          <w:sz w:val="24"/>
        </w:rPr>
        <w:t>(сила</w:t>
      </w:r>
      <w:r>
        <w:rPr>
          <w:spacing w:val="-58"/>
          <w:sz w:val="24"/>
        </w:rPr>
        <w:t xml:space="preserve"> </w:t>
      </w:r>
      <w:r>
        <w:rPr>
          <w:sz w:val="24"/>
        </w:rPr>
        <w:t>тока, электрическое напряжение, электрическое сопротивление, удельное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C8070F" w:rsidRDefault="0048348A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Квантовые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 заряда;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0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ядра.</w:t>
      </w:r>
    </w:p>
    <w:p w:rsidR="00C8070F" w:rsidRDefault="0048348A">
      <w:pPr>
        <w:pStyle w:val="a3"/>
        <w:spacing w:before="1"/>
        <w:ind w:right="336"/>
      </w:pPr>
      <w:r>
        <w:t>Предметные результаты по итогам третьего года изучения учебного предмета 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Механические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 xml:space="preserve">распознавать механические </w:t>
      </w:r>
      <w:r>
        <w:rPr>
          <w:sz w:val="24"/>
        </w:rPr>
        <w:t>явления и объяснять по плану/ перечню вопросов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знаний основные свойства или условия протекания этих явлений: 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относительность механического движе</w:t>
      </w:r>
      <w:r>
        <w:rPr>
          <w:sz w:val="24"/>
        </w:rPr>
        <w:t>ния, свободное падение тел, равномерное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резонанс, волновое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(звук);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5"/>
        <w:rPr>
          <w:sz w:val="24"/>
        </w:rPr>
      </w:pPr>
      <w:r>
        <w:rPr>
          <w:sz w:val="24"/>
        </w:rPr>
        <w:t>описывать по плану/ перечню вопросов изученные свойства тел и механические явления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 механическая мощность, амплитуда, период и частота колебаний, 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величин, их обозначения и единицы измерения с опорой на 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находить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тяготения, I, II и III законы Ньютона, закон сохранения импульса; </w:t>
      </w:r>
      <w:r>
        <w:rPr>
          <w:sz w:val="24"/>
        </w:rPr>
        <w:t>при этом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базовом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признаки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изученных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физических  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моделей: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материальная</w:t>
      </w:r>
      <w:r>
        <w:rPr>
          <w:spacing w:val="-4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инерциальная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отсчета;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 xml:space="preserve">решать задачи по </w:t>
      </w:r>
      <w:r>
        <w:rPr>
          <w:sz w:val="24"/>
        </w:rPr>
        <w:t>алгоритму, используя физические законы (закон сохранения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всемирного тяготения, принцип суперпозиции сил, I, II и III законы Ньютона,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импульса, закон Гука,) и формулы, связывающие физические величины 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</w:t>
      </w:r>
      <w:r>
        <w:rPr>
          <w:sz w:val="24"/>
        </w:rPr>
        <w:t>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 период и частота колебаний, длина волны и скорость ее распространения):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C8070F" w:rsidRDefault="0048348A">
      <w:pPr>
        <w:spacing w:line="276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Электрические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магнитные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 тел, взаимодействие зарядов, электрический ток и его действия 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 магнитное), взаимодействие магнитов, электромагнитная индукция,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магнитного поля на </w:t>
      </w:r>
      <w:r>
        <w:rPr>
          <w:sz w:val="24"/>
        </w:rPr>
        <w:t>проводник с током и на движущуюся заряженную частицу,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 на заряженную частицу, электромагнитные волны, 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4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</w:t>
      </w:r>
      <w:r>
        <w:rPr>
          <w:sz w:val="24"/>
        </w:rPr>
        <w:t>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используя физические величины: скорость электромагнитных волн, длина волны и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27"/>
          <w:sz w:val="24"/>
        </w:rPr>
        <w:t xml:space="preserve"> </w:t>
      </w:r>
      <w:r>
        <w:rPr>
          <w:sz w:val="24"/>
        </w:rPr>
        <w:t>света;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7"/>
          <w:sz w:val="24"/>
        </w:rPr>
        <w:t xml:space="preserve"> </w:t>
      </w:r>
      <w:r>
        <w:rPr>
          <w:sz w:val="24"/>
        </w:rPr>
        <w:t>верно</w:t>
      </w:r>
      <w:r>
        <w:rPr>
          <w:spacing w:val="25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26"/>
          <w:sz w:val="24"/>
        </w:rPr>
        <w:t xml:space="preserve"> </w:t>
      </w:r>
      <w:r>
        <w:rPr>
          <w:sz w:val="24"/>
        </w:rPr>
        <w:t>смысл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8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6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 скорость электромагнитных волн, длина волны и частота света: 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C8070F" w:rsidRDefault="0048348A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Квантовые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знаний основные свойства или условия протекания этих явлений: 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 искусственная радиоактивность, α-, β- и γ-излучения, возникновение линейчатого 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атома;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5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смысл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массового числа, закономерности излучения и поглощения света атомом,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анализа.</w:t>
      </w:r>
    </w:p>
    <w:p w:rsidR="00C8070F" w:rsidRDefault="0048348A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астрономии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</w:t>
      </w:r>
      <w:r>
        <w:rPr>
          <w:sz w:val="24"/>
        </w:rPr>
        <w:t>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3" w:line="237" w:lineRule="auto"/>
        <w:ind w:right="353"/>
        <w:rPr>
          <w:sz w:val="24"/>
        </w:rPr>
      </w:pPr>
      <w:r>
        <w:rPr>
          <w:sz w:val="24"/>
        </w:rPr>
        <w:t>иметь представления о различиях между гелиоцентрической и геоцентрической 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5163"/>
        </w:tabs>
        <w:ind w:left="5162" w:right="82" w:hanging="5163"/>
        <w:jc w:val="left"/>
        <w:rPr>
          <w:sz w:val="24"/>
        </w:rPr>
      </w:pPr>
      <w:r>
        <w:rPr>
          <w:sz w:val="24"/>
        </w:rPr>
        <w:t>«Биология»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</w:pPr>
      <w:r>
        <w:lastRenderedPageBreak/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7" w:firstLine="707"/>
        <w:rPr>
          <w:sz w:val="24"/>
        </w:rPr>
      </w:pPr>
      <w:r>
        <w:rPr>
          <w:sz w:val="24"/>
        </w:rPr>
        <w:t xml:space="preserve">использовать знания основных правил </w:t>
      </w:r>
      <w:r>
        <w:rPr>
          <w:sz w:val="24"/>
        </w:rPr>
        <w:t>поведения в природе и основ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живой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и окружающих;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3" w:firstLine="707"/>
        <w:rPr>
          <w:sz w:val="24"/>
        </w:rPr>
      </w:pPr>
      <w:r>
        <w:rPr>
          <w:sz w:val="24"/>
        </w:rPr>
        <w:t xml:space="preserve">ориентироваться в системе познавательных ценностей – воспринимать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 содержания в научно-популярной литературе, средствах массовой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 источнике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>
      <w:pPr>
        <w:pStyle w:val="a3"/>
        <w:spacing w:line="273" w:lineRule="exact"/>
        <w:ind w:left="966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42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/>
        <w:ind w:right="351" w:firstLine="70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 осуществлять контроль своей деятельности в процессе достижения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определять способы действий в рамках </w:t>
      </w:r>
      <w:r>
        <w:rPr>
          <w:sz w:val="24"/>
        </w:rPr>
        <w:t>предложенных условий и требований,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 ситуацией;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8" w:firstLine="707"/>
        <w:rPr>
          <w:sz w:val="24"/>
        </w:rPr>
      </w:pPr>
      <w:r>
        <w:rPr>
          <w:sz w:val="24"/>
        </w:rPr>
        <w:t>оценивать правильность выполнения учебной задачи, собственные возможности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C8070F" w:rsidRDefault="0048348A">
      <w:pPr>
        <w:spacing w:line="275" w:lineRule="exact"/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5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</w:t>
      </w:r>
      <w:r>
        <w:rPr>
          <w:sz w:val="24"/>
        </w:rPr>
        <w:t>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 и практическими проблемами в области молекулярной биологии, 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экологии, биотехнологии, медицины и охраны окружающей среды, планировать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C8070F" w:rsidRDefault="0048348A">
      <w:pPr>
        <w:spacing w:line="273" w:lineRule="exact"/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51" w:firstLine="707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4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7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план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4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232"/>
          <w:tab w:val="left" w:pos="2544"/>
          <w:tab w:val="left" w:pos="3484"/>
          <w:tab w:val="left" w:pos="3923"/>
          <w:tab w:val="left" w:pos="5082"/>
          <w:tab w:val="left" w:pos="6163"/>
          <w:tab w:val="left" w:pos="7313"/>
          <w:tab w:val="left" w:pos="8658"/>
        </w:tabs>
        <w:spacing w:before="2" w:line="237" w:lineRule="auto"/>
        <w:ind w:right="341" w:firstLine="707"/>
        <w:jc w:val="left"/>
        <w:rPr>
          <w:sz w:val="24"/>
        </w:rPr>
      </w:pPr>
      <w:r>
        <w:rPr>
          <w:sz w:val="24"/>
        </w:rPr>
        <w:t>ставить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алгоритм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несложные</w:t>
      </w:r>
      <w:r>
        <w:rPr>
          <w:sz w:val="24"/>
        </w:rPr>
        <w:tab/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5" w:firstLine="707"/>
        <w:jc w:val="left"/>
        <w:rPr>
          <w:sz w:val="24"/>
        </w:rPr>
      </w:pPr>
      <w:r>
        <w:rPr>
          <w:sz w:val="24"/>
        </w:rPr>
        <w:t>использовать научно-популярную литературу по биологии, справочные материалы (на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носителях),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C8070F" w:rsidRDefault="0048348A">
      <w:pPr>
        <w:pStyle w:val="a3"/>
        <w:tabs>
          <w:tab w:val="left" w:pos="2332"/>
          <w:tab w:val="left" w:pos="3710"/>
          <w:tab w:val="left" w:pos="4871"/>
          <w:tab w:val="left" w:pos="6679"/>
          <w:tab w:val="left" w:pos="8066"/>
          <w:tab w:val="left" w:pos="9229"/>
        </w:tabs>
        <w:spacing w:line="275" w:lineRule="exact"/>
        <w:ind w:left="825" w:firstLine="0"/>
        <w:jc w:val="left"/>
      </w:pPr>
      <w:r>
        <w:t>Предметные</w:t>
      </w:r>
      <w:r>
        <w:tab/>
        <w:t>результаты</w:t>
      </w:r>
      <w:r>
        <w:tab/>
        <w:t>освоен</w:t>
      </w:r>
      <w:r>
        <w:t>ия</w:t>
      </w:r>
      <w:r>
        <w:tab/>
        <w:t>обучающимися</w:t>
      </w:r>
      <w:r>
        <w:tab/>
        <w:t>программы</w:t>
      </w:r>
      <w:r>
        <w:tab/>
        <w:t>учебного</w:t>
      </w:r>
      <w:r>
        <w:tab/>
        <w:t>предмета</w:t>
      </w:r>
    </w:p>
    <w:p w:rsidR="00C8070F" w:rsidRDefault="0048348A">
      <w:pPr>
        <w:pStyle w:val="a3"/>
        <w:ind w:firstLine="0"/>
        <w:jc w:val="left"/>
      </w:pPr>
      <w:r>
        <w:t>«Биология».</w:t>
      </w:r>
    </w:p>
    <w:p w:rsidR="00C8070F" w:rsidRDefault="0048348A">
      <w:pPr>
        <w:pStyle w:val="a3"/>
        <w:ind w:left="827" w:firstLine="0"/>
        <w:jc w:val="left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C8070F" w:rsidRDefault="0048348A">
      <w:pPr>
        <w:ind w:left="82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3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животных, грибов, бактерий)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характерных для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бактерий, грибов) на основе определения их принадлежности к определенной 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" w:line="237" w:lineRule="auto"/>
        <w:ind w:right="347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8"/>
        <w:ind w:right="351" w:firstLine="707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3" w:firstLine="707"/>
        <w:rPr>
          <w:sz w:val="24"/>
        </w:rPr>
      </w:pPr>
      <w:r>
        <w:rPr>
          <w:sz w:val="24"/>
        </w:rPr>
        <w:t xml:space="preserve">выявлять примеры и раскрывать </w:t>
      </w:r>
      <w:r>
        <w:rPr>
          <w:sz w:val="24"/>
        </w:rPr>
        <w:t>сущность приспособленности организмов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8" w:firstLine="707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4" w:firstLine="707"/>
        <w:rPr>
          <w:sz w:val="24"/>
        </w:rPr>
      </w:pPr>
      <w:r>
        <w:rPr>
          <w:sz w:val="24"/>
        </w:rPr>
        <w:t xml:space="preserve">сравнивать биологические </w:t>
      </w:r>
      <w:r>
        <w:rPr>
          <w:sz w:val="24"/>
        </w:rPr>
        <w:t>объекты (растения, животные, бактерии, грибы),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2" w:firstLine="707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с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процессы; ставить биологические эксперименты и объяснять их результаты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left="1252" w:hanging="287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51" w:firstLine="707"/>
        <w:rPr>
          <w:sz w:val="24"/>
        </w:rPr>
      </w:pPr>
      <w:r>
        <w:rPr>
          <w:sz w:val="24"/>
        </w:rPr>
        <w:t xml:space="preserve">анализировать и </w:t>
      </w:r>
      <w:r>
        <w:rPr>
          <w:sz w:val="24"/>
        </w:rPr>
        <w:t>оценивать с помощью учителя последствия деятельности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6" w:line="237" w:lineRule="auto"/>
        <w:ind w:right="351" w:firstLine="707"/>
        <w:rPr>
          <w:sz w:val="24"/>
        </w:rPr>
      </w:pPr>
      <w:r>
        <w:rPr>
          <w:sz w:val="24"/>
        </w:rPr>
        <w:t>описывать и использовать приемы выращивания и размножения культурных 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2" w:lineRule="exact"/>
        <w:ind w:left="1252" w:hanging="287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C8070F" w:rsidRDefault="0048348A">
      <w:pPr>
        <w:spacing w:line="274" w:lineRule="exact"/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</w:t>
      </w:r>
      <w:r>
        <w:rPr>
          <w:i/>
          <w:sz w:val="24"/>
        </w:rPr>
        <w:t>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находить информацию под руководством учителя о растениях, животных грибах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бактериях в научно-популярной литературе, биологических словарях, справочниках, 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 и 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защищать ее;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right="341" w:firstLine="707"/>
        <w:rPr>
          <w:i/>
          <w:sz w:val="24"/>
        </w:rPr>
      </w:pPr>
      <w:r>
        <w:rPr>
          <w:i/>
          <w:sz w:val="24"/>
        </w:rPr>
        <w:t xml:space="preserve">использовать приемы оказания первой помощи при отравлении </w:t>
      </w:r>
      <w:r>
        <w:rPr>
          <w:i/>
          <w:sz w:val="24"/>
        </w:rPr>
        <w:t>ядовитыми 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растений, уходом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 при</w:t>
      </w:r>
      <w:r>
        <w:rPr>
          <w:i/>
          <w:sz w:val="24"/>
        </w:rPr>
        <w:t>роды (признание высокой ценности жизни во всех ее проявлениях, 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природы);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93" w:lineRule="exact"/>
        <w:ind w:left="1252" w:hanging="287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4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 животных, бактерия и грибах на основе нескольких источников информации (3–5),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презентацией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right="344" w:firstLine="707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собственный 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:rsidR="00C8070F" w:rsidRDefault="0048348A">
      <w:pPr>
        <w:pStyle w:val="a3"/>
        <w:spacing w:line="273" w:lineRule="exact"/>
        <w:ind w:left="827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</w:t>
      </w:r>
    </w:p>
    <w:p w:rsidR="00C8070F" w:rsidRDefault="0048348A">
      <w:pPr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3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тканей, органов и систем органов человека) и </w:t>
      </w:r>
      <w:r>
        <w:rPr>
          <w:sz w:val="24"/>
        </w:rPr>
        <w:t>процессов жизнедеятельности,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right="351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 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42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18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8"/>
        <w:ind w:right="350" w:firstLine="707"/>
        <w:rPr>
          <w:sz w:val="24"/>
        </w:rPr>
      </w:pPr>
      <w:r>
        <w:rPr>
          <w:sz w:val="24"/>
        </w:rPr>
        <w:lastRenderedPageBreak/>
        <w:t>знать,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5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1" w:firstLine="707"/>
        <w:rPr>
          <w:sz w:val="24"/>
        </w:rPr>
      </w:pPr>
      <w:r>
        <w:rPr>
          <w:sz w:val="24"/>
        </w:rPr>
        <w:t>иметь представления о наследственных заболеваниях у человека, сущности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изменчивости,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сущей человеку;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5" w:firstLine="707"/>
        <w:rPr>
          <w:sz w:val="24"/>
        </w:rPr>
      </w:pPr>
      <w:r>
        <w:rPr>
          <w:sz w:val="24"/>
        </w:rPr>
        <w:t>различать по внешнему виду, схемам,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47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(питание,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дыхание, 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выделение и др.); делать выводы и умозаключения на основе сравнения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52" w:firstLine="707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93" w:lineRule="exact"/>
        <w:ind w:left="1252" w:hanging="287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рациональной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52" w:firstLine="707"/>
        <w:rPr>
          <w:sz w:val="24"/>
        </w:rPr>
      </w:pPr>
      <w:r>
        <w:rPr>
          <w:sz w:val="24"/>
        </w:rPr>
        <w:t>анализировать и оценивать влияние факторов риска на здоровье человека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C8070F" w:rsidRDefault="0048348A">
      <w:pPr>
        <w:spacing w:line="276" w:lineRule="exact"/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объяснять необходимость применения тех или иных приемов при оказании 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6"/>
        <w:ind w:right="339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</w:t>
      </w:r>
      <w:r>
        <w:rPr>
          <w:i/>
          <w:sz w:val="24"/>
        </w:rPr>
        <w:t>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здоровью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0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литературе, Интернет-ресурсах информацию об организме человека, оформлять ее в 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сообщений и докладов;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 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своих действиях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 по отношению к здоровью своему и окружающих; последствия влияния 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/>
        <w:ind w:right="345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 человека и его жизнедеятельности на основе нескольких источников 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(3–5),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6" w:firstLine="707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особенностями строения и жизнедеятельности организма человека, планировать 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 учитывать мнение окружающих и адекватно оценивать собственный вклад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C8070F" w:rsidRDefault="0048348A">
      <w:pPr>
        <w:pStyle w:val="a3"/>
        <w:spacing w:line="275" w:lineRule="exact"/>
        <w:ind w:left="827" w:firstLine="0"/>
      </w:pPr>
      <w:r>
        <w:t>Общие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закономерности</w:t>
      </w:r>
    </w:p>
    <w:p w:rsidR="00C8070F" w:rsidRDefault="0048348A">
      <w:pPr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8"/>
        <w:ind w:right="342" w:firstLine="707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(вида,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49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5" w:firstLine="707"/>
        <w:rPr>
          <w:sz w:val="24"/>
        </w:rPr>
      </w:pPr>
      <w:r>
        <w:rPr>
          <w:sz w:val="24"/>
        </w:rPr>
        <w:t>осуществлять классификацию с помощью учителя биологических объектов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6" w:firstLine="707"/>
        <w:rPr>
          <w:sz w:val="24"/>
        </w:rPr>
      </w:pPr>
      <w:r>
        <w:rPr>
          <w:sz w:val="24"/>
        </w:rPr>
        <w:t>раскрывать роль биологии в практи</w:t>
      </w:r>
      <w:r>
        <w:rPr>
          <w:sz w:val="24"/>
        </w:rPr>
        <w:t>ческой деятельности людей; роль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в природе и жизни человека; значение биологического разнообразия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" w:line="237" w:lineRule="auto"/>
        <w:ind w:right="350" w:firstLine="707"/>
        <w:rPr>
          <w:sz w:val="24"/>
        </w:rPr>
      </w:pPr>
      <w:r>
        <w:rPr>
          <w:sz w:val="24"/>
        </w:rPr>
        <w:t>объяснять общность происхождения и эволюции организмов на основе сопоставления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3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видообразования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48" w:firstLine="707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 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5" w:firstLine="707"/>
        <w:rPr>
          <w:sz w:val="24"/>
        </w:rPr>
      </w:pPr>
      <w:r>
        <w:rPr>
          <w:sz w:val="24"/>
        </w:rPr>
        <w:t>сравнивать биологические объекты, процессы; делать выводы и умозаключения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2" w:firstLine="707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о</w:t>
      </w:r>
      <w:r>
        <w:rPr>
          <w:sz w:val="24"/>
        </w:rPr>
        <w:t>рганов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5" w:firstLine="707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93" w:lineRule="exact"/>
        <w:ind w:left="1252" w:hanging="287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0" w:firstLine="707"/>
        <w:rPr>
          <w:sz w:val="24"/>
        </w:rPr>
      </w:pPr>
      <w:r>
        <w:rPr>
          <w:sz w:val="24"/>
        </w:rPr>
        <w:t>анализировать и оценивать последствия деятельности человека в природе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51" w:firstLine="707"/>
        <w:rPr>
          <w:sz w:val="24"/>
        </w:rPr>
      </w:pPr>
      <w:r>
        <w:rPr>
          <w:sz w:val="24"/>
        </w:rPr>
        <w:t>описывать и использовать приемы выращивания и размножения культурных 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агроценозах;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4" w:firstLine="707"/>
        <w:rPr>
          <w:sz w:val="24"/>
        </w:rPr>
      </w:pPr>
      <w:r>
        <w:rPr>
          <w:sz w:val="24"/>
        </w:rPr>
        <w:t xml:space="preserve">находить с помощью </w:t>
      </w:r>
      <w:r>
        <w:rPr>
          <w:sz w:val="24"/>
        </w:rPr>
        <w:t>учителя в учебной, научно-популярной литературе,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92" w:lineRule="exact"/>
        <w:ind w:left="1252" w:hanging="287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C8070F" w:rsidRDefault="0048348A">
      <w:pPr>
        <w:spacing w:line="274" w:lineRule="exact"/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анализировать и оценивать 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смысловые 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своих действиях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поступках по отношению к здоровью своему и окружающих, </w:t>
      </w:r>
      <w:r>
        <w:rPr>
          <w:i/>
          <w:sz w:val="24"/>
        </w:rPr>
        <w:t>последствия влияния 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с помощью 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 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 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z w:val="24"/>
        </w:rPr>
        <w:t>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другую;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right="342" w:firstLine="707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объектам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живой природы);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8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 проблемах в области биологии и охраны окружающей среды на основе нескольки</w:t>
      </w:r>
      <w:r>
        <w:rPr>
          <w:i/>
          <w:sz w:val="24"/>
        </w:rPr>
        <w:t>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(3–5),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46" w:firstLine="707"/>
        <w:rPr>
          <w:i/>
          <w:sz w:val="24"/>
        </w:rPr>
      </w:pPr>
      <w:r>
        <w:rPr>
          <w:i/>
          <w:sz w:val="24"/>
        </w:rPr>
        <w:t>работать в группе сверстников при решении на доступном уровне 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теоретическими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практическими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проблемами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молекулярной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16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7"/>
        <w:jc w:val="both"/>
        <w:rPr>
          <w:i/>
          <w:sz w:val="24"/>
        </w:rPr>
      </w:pPr>
      <w:r>
        <w:rPr>
          <w:i/>
          <w:sz w:val="24"/>
        </w:rPr>
        <w:lastRenderedPageBreak/>
        <w:t>биологии,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биотехнологии,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собственный 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spacing w:before="1"/>
        <w:ind w:left="3393" w:right="854" w:hanging="2063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«Биология»,</w:t>
      </w:r>
      <w:r>
        <w:rPr>
          <w:spacing w:val="-5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ind w:right="348" w:firstLine="566"/>
      </w:pPr>
      <w:r>
        <w:t>Результаты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годам</w:t>
      </w:r>
      <w:r>
        <w:rPr>
          <w:spacing w:val="8"/>
        </w:rPr>
        <w:t xml:space="preserve"> </w:t>
      </w:r>
      <w:r>
        <w:t>формулируются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добавления</w:t>
      </w:r>
      <w:r>
        <w:rPr>
          <w:spacing w:val="9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 xml:space="preserve">к году, уже названные в предыдущих годах позиции, как правило, </w:t>
      </w:r>
      <w:r>
        <w:t>дословно не повторяются, но</w:t>
      </w:r>
      <w:r>
        <w:rPr>
          <w:spacing w:val="1"/>
        </w:rPr>
        <w:t xml:space="preserve"> </w:t>
      </w:r>
      <w:r>
        <w:t>учитываются (результаты очередного года по умолчанию включают результаты предыдущих</w:t>
      </w:r>
      <w:r>
        <w:rPr>
          <w:spacing w:val="1"/>
        </w:rPr>
        <w:t xml:space="preserve"> </w:t>
      </w:r>
      <w:r>
        <w:t>лет).</w:t>
      </w:r>
    </w:p>
    <w:p w:rsidR="00C8070F" w:rsidRDefault="0048348A">
      <w:pPr>
        <w:pStyle w:val="a3"/>
        <w:ind w:right="344" w:firstLine="566"/>
      </w:pPr>
      <w:r>
        <w:t>Предметные результаты по итогам первого года изучения учебного предмета 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характеризоват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признаки живого, сравнивать с визуальной опорой объекты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3" w:line="237" w:lineRule="auto"/>
        <w:ind w:right="34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0"/>
        <w:rPr>
          <w:sz w:val="24"/>
        </w:rPr>
      </w:pPr>
      <w:r>
        <w:rPr>
          <w:sz w:val="24"/>
        </w:rPr>
        <w:t>приводить примеры вклада отечественных (в том числе В.И. Вернадский, А.Л. Чижевский)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-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5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явлениях: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ориентироваться в биологических понятиях и терминах и оперировать ими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(в том числе: живые тела, биология, экология, цитология, анатомия, физиология,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биологическая </w:t>
      </w:r>
      <w:r>
        <w:rPr>
          <w:sz w:val="24"/>
        </w:rPr>
        <w:t>систематика, клетка, ткань, орган, система органов, организм,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фотосинтез, дыхание, выделение, раздражимость, рост, размножение,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</w:t>
      </w:r>
      <w:r>
        <w:rPr>
          <w:sz w:val="24"/>
        </w:rPr>
        <w:t>ной опорой;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различать по внешнему виду (изображениям), схемам и описаниям доядерные и 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организмы; различные биологические объекты: растения, животных, грибы, лишайники,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бактерии; природные и искусственные сообщества, взаимосвязи организмов в </w:t>
      </w:r>
      <w:r>
        <w:rPr>
          <w:sz w:val="24"/>
        </w:rPr>
        <w:t>природном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5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организмы как тела живой природы, перечислять особенности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лишайников, бактерий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2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(водн</w:t>
      </w:r>
      <w:r>
        <w:rPr>
          <w:sz w:val="24"/>
        </w:rPr>
        <w:t>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наземно-воздушной,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внутриорганизменной),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 w:line="237" w:lineRule="auto"/>
        <w:ind w:right="346"/>
        <w:rPr>
          <w:sz w:val="24"/>
        </w:rPr>
      </w:pPr>
      <w:r>
        <w:rPr>
          <w:sz w:val="24"/>
        </w:rPr>
        <w:t>приводить примеры, характеризующие приспособленность организмов к среде 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</w:t>
      </w:r>
      <w:r>
        <w:rPr>
          <w:sz w:val="24"/>
        </w:rPr>
        <w:t>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4"/>
        <w:rPr>
          <w:sz w:val="24"/>
        </w:rPr>
      </w:pPr>
      <w:r>
        <w:rPr>
          <w:sz w:val="24"/>
        </w:rPr>
        <w:t>знать основные правила поведения человека в природе и объяснять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природоохранной деятельности 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53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выполнять практические работы с помощью учителя (поиск информации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источников; описание организма по заданному пла</w:t>
      </w:r>
      <w:r>
        <w:rPr>
          <w:sz w:val="24"/>
        </w:rPr>
        <w:t>ну) и лабораторные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8"/>
        <w:ind w:right="345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эксперимент): проводить наблюдения за </w:t>
      </w:r>
      <w:r>
        <w:rPr>
          <w:sz w:val="24"/>
        </w:rPr>
        <w:t>организмами, описывать биологические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владеть элементарными приемами работы с лупой, световым и цифровым микроскопами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рассматривании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5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оборудованием,   химической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посудой  </w:t>
      </w:r>
      <w:r>
        <w:rPr>
          <w:spacing w:val="1"/>
          <w:sz w:val="24"/>
        </w:rPr>
        <w:t xml:space="preserve"> </w:t>
      </w:r>
      <w:r>
        <w:rPr>
          <w:sz w:val="24"/>
        </w:rPr>
        <w:t>в   соответствии    с   инструкциями    на    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сети Интернет;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создавать с помощью учителя собственные письменные и устные сообщения,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понятийный аппарат биологии, по возможности, сопровождать выступлени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особенности аудитории;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" w:line="237" w:lineRule="auto"/>
        <w:ind w:right="351"/>
        <w:rPr>
          <w:sz w:val="24"/>
        </w:rPr>
      </w:pPr>
      <w:r>
        <w:rPr>
          <w:sz w:val="24"/>
        </w:rPr>
        <w:t>осуществлять отбор источников биологической информации, в том числе в защищенном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сегменте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77"/>
        </w:rPr>
        <w:t xml:space="preserve"> </w:t>
      </w:r>
      <w:r>
        <w:t xml:space="preserve">результаты  </w:t>
      </w:r>
      <w:r>
        <w:rPr>
          <w:spacing w:val="17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итогам  </w:t>
      </w:r>
      <w:r>
        <w:rPr>
          <w:spacing w:val="17"/>
        </w:rPr>
        <w:t xml:space="preserve"> </w:t>
      </w:r>
      <w:r>
        <w:t>второ</w:t>
      </w:r>
      <w:r>
        <w:t xml:space="preserve">го  </w:t>
      </w:r>
      <w:r>
        <w:rPr>
          <w:spacing w:val="18"/>
        </w:rPr>
        <w:t xml:space="preserve"> </w:t>
      </w:r>
      <w:r>
        <w:t xml:space="preserve">года  </w:t>
      </w:r>
      <w:r>
        <w:rPr>
          <w:spacing w:val="17"/>
        </w:rPr>
        <w:t xml:space="preserve"> </w:t>
      </w:r>
      <w:r>
        <w:t xml:space="preserve">изучения  </w:t>
      </w:r>
      <w:r>
        <w:rPr>
          <w:spacing w:val="20"/>
        </w:rPr>
        <w:t xml:space="preserve"> </w:t>
      </w:r>
      <w:r>
        <w:t xml:space="preserve">учебного  </w:t>
      </w:r>
      <w:r>
        <w:rPr>
          <w:spacing w:val="18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«Биология»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5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науку,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и 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 и техникой;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4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Докучаев,</w:t>
      </w:r>
      <w:r>
        <w:rPr>
          <w:spacing w:val="60"/>
          <w:sz w:val="24"/>
        </w:rPr>
        <w:t xml:space="preserve"> </w:t>
      </w:r>
      <w:r>
        <w:rPr>
          <w:sz w:val="24"/>
        </w:rPr>
        <w:t>К.А. Тимирязев,</w:t>
      </w:r>
      <w:r>
        <w:rPr>
          <w:spacing w:val="-57"/>
          <w:sz w:val="24"/>
        </w:rPr>
        <w:t xml:space="preserve"> </w:t>
      </w:r>
      <w:r>
        <w:rPr>
          <w:sz w:val="24"/>
        </w:rPr>
        <w:t>С.Г. Навашин) и зарубежных (в том числе Р. Гук, М. Мальпиги) ученых в развитие наук 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42"/>
        <w:rPr>
          <w:sz w:val="24"/>
        </w:rPr>
      </w:pPr>
      <w:r>
        <w:rPr>
          <w:sz w:val="24"/>
        </w:rPr>
        <w:t>ориентироваться в биологических понятиях и 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 оперировать ими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(в том числе:</w:t>
      </w:r>
      <w:r>
        <w:rPr>
          <w:sz w:val="24"/>
        </w:rPr>
        <w:t xml:space="preserve"> ботаника, растительная клетка, растительная ткань, орган 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визуальной </w:t>
      </w:r>
      <w:r>
        <w:rPr>
          <w:sz w:val="24"/>
        </w:rPr>
        <w:t>опорой;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 или цветковых): поглощение воды и минеральное питание, 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 транспорт веществ, рост, размножение, развитие; связь строения вегетативных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генеративных 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line="237" w:lineRule="auto"/>
        <w:ind w:right="342"/>
        <w:rPr>
          <w:sz w:val="24"/>
        </w:rPr>
      </w:pPr>
      <w:r>
        <w:rPr>
          <w:sz w:val="24"/>
        </w:rPr>
        <w:t>различать и описывать живые и гербарные экземпляры растений по заданному плану,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 по изображениям, схемам, моделям, муляжам, рельефным таблицам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" w:line="237" w:lineRule="auto"/>
        <w:ind w:right="353"/>
        <w:rPr>
          <w:sz w:val="24"/>
        </w:rPr>
      </w:pPr>
      <w:r>
        <w:rPr>
          <w:sz w:val="24"/>
        </w:rPr>
        <w:t>характеризова</w:t>
      </w:r>
      <w:r>
        <w:rPr>
          <w:sz w:val="24"/>
        </w:rPr>
        <w:t>ть признаки растений, уровни организации растительного организма,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1"/>
        <w:rPr>
          <w:sz w:val="24"/>
        </w:rPr>
      </w:pPr>
      <w:r>
        <w:rPr>
          <w:sz w:val="24"/>
        </w:rPr>
        <w:t>сравнивать растительные ткани и органы растений между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учителя,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вып</w:t>
      </w:r>
      <w:r>
        <w:rPr>
          <w:sz w:val="24"/>
        </w:rPr>
        <w:t>олнять практические и лабораторные работы с помощью учителя по морфологии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 воды и минеральное питание, фотосинтез, дыхание, рост, развитие,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 и искусственного вегетативного размножения;</w:t>
      </w:r>
      <w:r>
        <w:rPr>
          <w:sz w:val="24"/>
        </w:rPr>
        <w:t xml:space="preserve"> семенное размножение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 w:line="237" w:lineRule="auto"/>
        <w:ind w:right="34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8"/>
        <w:ind w:hanging="361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6"/>
        <w:rPr>
          <w:sz w:val="24"/>
        </w:rPr>
      </w:pPr>
      <w:r>
        <w:rPr>
          <w:sz w:val="24"/>
        </w:rPr>
        <w:t>использовать методы биологии: проводить наблюдения за</w:t>
      </w:r>
      <w:r>
        <w:rPr>
          <w:sz w:val="24"/>
        </w:rPr>
        <w:t xml:space="preserve"> растениями, описывать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" w:line="237" w:lineRule="auto"/>
        <w:ind w:right="353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 xml:space="preserve">владеть приемами </w:t>
      </w:r>
      <w:r>
        <w:rPr>
          <w:sz w:val="24"/>
        </w:rPr>
        <w:t>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двух источников; преобразовывать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7"/>
        <w:rPr>
          <w:sz w:val="24"/>
        </w:rPr>
      </w:pPr>
      <w:r>
        <w:rPr>
          <w:sz w:val="24"/>
        </w:rPr>
        <w:t>создавать с помощью учителя письменные и устные сообщения</w:t>
      </w:r>
      <w:r>
        <w:rPr>
          <w:sz w:val="24"/>
        </w:rPr>
        <w:t>, обобщая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при выполнении проектов и учебных исследований в области биологии с помощью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совместную деятельность в группе, следить за выполне</w:t>
      </w:r>
      <w:r>
        <w:rPr>
          <w:sz w:val="24"/>
        </w:rPr>
        <w:t>нием плана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толерантно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C8070F" w:rsidRDefault="0048348A">
      <w:pPr>
        <w:pStyle w:val="a3"/>
        <w:ind w:left="966" w:firstLine="0"/>
      </w:pPr>
      <w:r>
        <w:t>Предметные</w:t>
      </w:r>
      <w:r>
        <w:rPr>
          <w:spacing w:val="69"/>
        </w:rPr>
        <w:t xml:space="preserve"> </w:t>
      </w:r>
      <w:r>
        <w:t xml:space="preserve">результаты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итогам  </w:t>
      </w:r>
      <w:r>
        <w:rPr>
          <w:spacing w:val="8"/>
        </w:rPr>
        <w:t xml:space="preserve"> </w:t>
      </w:r>
      <w:r>
        <w:t xml:space="preserve">третьего  </w:t>
      </w:r>
      <w:r>
        <w:rPr>
          <w:spacing w:val="9"/>
        </w:rPr>
        <w:t xml:space="preserve"> </w:t>
      </w:r>
      <w:r>
        <w:t xml:space="preserve">года  </w:t>
      </w:r>
      <w:r>
        <w:rPr>
          <w:spacing w:val="8"/>
        </w:rPr>
        <w:t xml:space="preserve"> </w:t>
      </w:r>
      <w:r>
        <w:t xml:space="preserve">изучения  </w:t>
      </w:r>
      <w:r>
        <w:rPr>
          <w:spacing w:val="11"/>
        </w:rPr>
        <w:t xml:space="preserve"> </w:t>
      </w:r>
      <w:r>
        <w:t xml:space="preserve">учебного  </w:t>
      </w:r>
      <w:r>
        <w:rPr>
          <w:spacing w:val="9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«Биология»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6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(водоросли,</w:t>
      </w:r>
      <w:r>
        <w:rPr>
          <w:spacing w:val="1"/>
          <w:sz w:val="24"/>
        </w:rPr>
        <w:t xml:space="preserve"> </w:t>
      </w:r>
      <w:r>
        <w:rPr>
          <w:sz w:val="24"/>
        </w:rPr>
        <w:t>мхи,</w:t>
      </w:r>
      <w:r>
        <w:rPr>
          <w:spacing w:val="1"/>
          <w:sz w:val="24"/>
        </w:rPr>
        <w:t xml:space="preserve"> </w:t>
      </w:r>
      <w:r>
        <w:rPr>
          <w:sz w:val="24"/>
        </w:rPr>
        <w:t>плауны,</w:t>
      </w:r>
      <w:r>
        <w:rPr>
          <w:spacing w:val="61"/>
          <w:sz w:val="24"/>
        </w:rPr>
        <w:t xml:space="preserve"> </w:t>
      </w:r>
      <w:r>
        <w:rPr>
          <w:sz w:val="24"/>
        </w:rPr>
        <w:t>хвощи,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голосеменные, покрытосеменные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цветковые);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приводи</w:t>
      </w:r>
      <w:r>
        <w:rPr>
          <w:sz w:val="24"/>
        </w:rPr>
        <w:t>ть примеры вклада отечественных (в том числе Г.Ф. Морозов, Н.И. Вавилов, И.В.</w:t>
      </w:r>
      <w:r>
        <w:rPr>
          <w:spacing w:val="1"/>
          <w:sz w:val="24"/>
        </w:rPr>
        <w:t xml:space="preserve"> </w:t>
      </w:r>
      <w:r>
        <w:rPr>
          <w:sz w:val="24"/>
        </w:rPr>
        <w:t>Мичурин) и зарубежных (в том числе К. Линней, Л. Пастер) ученых в развитие наук 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грибах, лишайниках, бактериях;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43"/>
        <w:rPr>
          <w:sz w:val="24"/>
        </w:rPr>
      </w:pPr>
      <w:r>
        <w:rPr>
          <w:sz w:val="24"/>
        </w:rPr>
        <w:t xml:space="preserve">ориентироваться в биологических понятиях и терминах и </w:t>
      </w:r>
      <w:r>
        <w:rPr>
          <w:sz w:val="24"/>
        </w:rPr>
        <w:t>оперировать ими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микология,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биологическая систематика, царство, отдел, класс, семейство, род, вид, жизненная форма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растений, среда обитания, природное сообщество) в соответствии с </w:t>
      </w:r>
      <w:r>
        <w:rPr>
          <w:sz w:val="24"/>
        </w:rPr>
        <w:t>поставленной задачей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37" w:lineRule="auto"/>
        <w:ind w:right="351"/>
        <w:rPr>
          <w:sz w:val="24"/>
        </w:rPr>
      </w:pPr>
      <w:r>
        <w:rPr>
          <w:sz w:val="24"/>
        </w:rPr>
        <w:t>различать и описывать с помощью учителя живые и гербарные экземпляры растений,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 по изображениям, схемам, моделям, муляжам, рельефным таблицам; грибы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 муляжам; бак</w:t>
      </w:r>
      <w:r>
        <w:rPr>
          <w:sz w:val="24"/>
        </w:rPr>
        <w:t>терии по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</w:t>
      </w:r>
      <w:r>
        <w:rPr>
          <w:spacing w:val="-2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микологии и микробиологии, в том числе работы с микроскопом с 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(фиксированными)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6"/>
          <w:sz w:val="24"/>
        </w:rPr>
        <w:t xml:space="preserve"> </w:t>
      </w:r>
      <w:r>
        <w:rPr>
          <w:sz w:val="24"/>
        </w:rPr>
        <w:t>вре</w:t>
      </w:r>
      <w:r>
        <w:rPr>
          <w:sz w:val="24"/>
        </w:rPr>
        <w:t xml:space="preserve">менными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микропрепаратами,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исследовательские   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5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27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и лишайников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собой</w:t>
      </w:r>
      <w:r>
        <w:rPr>
          <w:spacing w:val="22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грибы,</w:t>
      </w:r>
      <w:r>
        <w:rPr>
          <w:spacing w:val="21"/>
          <w:sz w:val="24"/>
        </w:rPr>
        <w:t xml:space="preserve"> </w:t>
      </w:r>
      <w:r>
        <w:rPr>
          <w:sz w:val="24"/>
        </w:rPr>
        <w:t>лишайники,</w:t>
      </w:r>
      <w:r>
        <w:rPr>
          <w:spacing w:val="20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8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4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черты</w:t>
      </w:r>
      <w:r>
        <w:rPr>
          <w:spacing w:val="29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среде</w:t>
      </w:r>
      <w:r>
        <w:rPr>
          <w:spacing w:val="28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 для растений;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план</w:t>
      </w:r>
      <w:r>
        <w:rPr>
          <w:spacing w:val="3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30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поступательные</w:t>
      </w:r>
    </w:p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3" w:firstLine="0"/>
      </w:pPr>
      <w:r>
        <w:lastRenderedPageBreak/>
        <w:t>изменения растительных сообществ, растительность (растительный покров) природных зон</w:t>
      </w:r>
      <w:r>
        <w:rPr>
          <w:spacing w:val="-57"/>
        </w:rPr>
        <w:t xml:space="preserve"> </w:t>
      </w:r>
      <w:r>
        <w:t>Земли;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 w:line="237" w:lineRule="auto"/>
        <w:ind w:right="35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5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 и лишайниками, описывать их; ставить простейшие биологические</w:t>
      </w:r>
      <w:r>
        <w:rPr>
          <w:sz w:val="24"/>
        </w:rPr>
        <w:t xml:space="preserve">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" w:line="237" w:lineRule="auto"/>
        <w:ind w:right="34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/>
        <w:ind w:right="343"/>
        <w:rPr>
          <w:sz w:val="24"/>
        </w:rPr>
      </w:pPr>
      <w:r>
        <w:rPr>
          <w:sz w:val="24"/>
        </w:rPr>
        <w:t>владеть приемами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нескольких (2–3) источников;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</w:t>
      </w:r>
      <w:r>
        <w:rPr>
          <w:sz w:val="24"/>
        </w:rPr>
        <w:t>м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1"/>
        <w:rPr>
          <w:sz w:val="24"/>
        </w:rPr>
      </w:pPr>
      <w:r>
        <w:rPr>
          <w:sz w:val="24"/>
        </w:rPr>
        <w:t>создавать с опорой на справочный материал письменные и устные сообщения,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понятийный аппарат изучаемого раздела биологии, сопровождать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50"/>
        <w:rPr>
          <w:sz w:val="24"/>
        </w:rPr>
      </w:pPr>
      <w:r>
        <w:rPr>
          <w:sz w:val="24"/>
        </w:rPr>
        <w:t xml:space="preserve">при выполнении проектов и </w:t>
      </w:r>
      <w:r>
        <w:rPr>
          <w:sz w:val="24"/>
        </w:rPr>
        <w:t>учебных исследований в области биологии с помощью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совместную деятельность в группе, следить за выполнением плана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толерантно</w:t>
      </w:r>
      <w:r>
        <w:rPr>
          <w:sz w:val="24"/>
        </w:rPr>
        <w:t xml:space="preserve">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C8070F" w:rsidRDefault="0048348A">
      <w:pPr>
        <w:pStyle w:val="a3"/>
        <w:spacing w:line="273" w:lineRule="exact"/>
        <w:ind w:left="966" w:firstLine="0"/>
      </w:pPr>
      <w:r>
        <w:t>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98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итогам</w:t>
      </w:r>
      <w:r>
        <w:rPr>
          <w:spacing w:val="99"/>
        </w:rPr>
        <w:t xml:space="preserve"> </w:t>
      </w:r>
      <w:r>
        <w:t>четвертого</w:t>
      </w:r>
      <w:r>
        <w:rPr>
          <w:spacing w:val="98"/>
        </w:rPr>
        <w:t xml:space="preserve"> </w:t>
      </w:r>
      <w:r>
        <w:t>года</w:t>
      </w:r>
      <w:r>
        <w:rPr>
          <w:spacing w:val="99"/>
        </w:rPr>
        <w:t xml:space="preserve"> </w:t>
      </w:r>
      <w:r>
        <w:t>изучения</w:t>
      </w:r>
      <w:r>
        <w:rPr>
          <w:spacing w:val="102"/>
        </w:rPr>
        <w:t xml:space="preserve"> </w:t>
      </w:r>
      <w:r>
        <w:t>учебного</w:t>
      </w:r>
      <w:r>
        <w:rPr>
          <w:spacing w:val="98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«Биология»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4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план</w:t>
      </w:r>
      <w:r>
        <w:rPr>
          <w:spacing w:val="17"/>
          <w:sz w:val="24"/>
        </w:rPr>
        <w:t xml:space="preserve"> </w:t>
      </w:r>
      <w:r>
        <w:rPr>
          <w:sz w:val="24"/>
        </w:rPr>
        <w:t>зоологию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науку,</w:t>
      </w:r>
      <w:r>
        <w:rPr>
          <w:spacing w:val="21"/>
          <w:sz w:val="24"/>
        </w:rPr>
        <w:t xml:space="preserve"> </w:t>
      </w:r>
      <w:r>
        <w:rPr>
          <w:sz w:val="24"/>
        </w:rPr>
        <w:t>ее</w:t>
      </w:r>
      <w:r>
        <w:rPr>
          <w:spacing w:val="1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науками и т</w:t>
      </w:r>
      <w:r>
        <w:rPr>
          <w:sz w:val="24"/>
        </w:rPr>
        <w:t>ехникой;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систематические группы животных (простейшие, кишечнополостные, плоские,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кольчатые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черви;</w:t>
      </w:r>
      <w:r>
        <w:rPr>
          <w:spacing w:val="-1"/>
          <w:sz w:val="24"/>
        </w:rPr>
        <w:t xml:space="preserve"> </w:t>
      </w:r>
      <w:r>
        <w:rPr>
          <w:sz w:val="24"/>
        </w:rPr>
        <w:t>членистоногие, моллюски,</w:t>
      </w:r>
      <w:r>
        <w:rPr>
          <w:spacing w:val="-3"/>
          <w:sz w:val="24"/>
        </w:rPr>
        <w:t xml:space="preserve"> </w:t>
      </w:r>
      <w:r>
        <w:rPr>
          <w:sz w:val="24"/>
        </w:rPr>
        <w:t>хордовые);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9"/>
        <w:rPr>
          <w:sz w:val="24"/>
        </w:rPr>
      </w:pPr>
      <w:r>
        <w:rPr>
          <w:sz w:val="24"/>
        </w:rPr>
        <w:t xml:space="preserve">приводить примеры вклада </w:t>
      </w:r>
      <w:r>
        <w:rPr>
          <w:sz w:val="24"/>
        </w:rPr>
        <w:t>отечественных (в том числе А.О. Ковалевский, А.Н. Северцов,</w:t>
      </w:r>
      <w:r>
        <w:rPr>
          <w:spacing w:val="1"/>
          <w:sz w:val="24"/>
        </w:rPr>
        <w:t xml:space="preserve"> </w:t>
      </w:r>
      <w:r>
        <w:rPr>
          <w:sz w:val="24"/>
        </w:rPr>
        <w:t>К.И. Скрябин) и зарубежных (в том числе А. Левенгук, Ж. Кювье, Э. Геккель) ученых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наук о животных;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42"/>
        <w:rPr>
          <w:sz w:val="24"/>
        </w:rPr>
      </w:pPr>
      <w:r>
        <w:rPr>
          <w:sz w:val="24"/>
        </w:rPr>
        <w:t>ориентироваться в биологических понятиях и терминах и оперировать ими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</w:t>
      </w:r>
      <w:r>
        <w:rPr>
          <w:sz w:val="24"/>
        </w:rPr>
        <w:t>е (в том числе: зоология, экология животных, биологическая систематика, царство,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тип,</w:t>
      </w:r>
      <w:r>
        <w:rPr>
          <w:spacing w:val="1"/>
          <w:sz w:val="24"/>
        </w:rPr>
        <w:t xml:space="preserve"> </w:t>
      </w:r>
      <w:r>
        <w:rPr>
          <w:sz w:val="24"/>
        </w:rPr>
        <w:t>отряд,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60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пора,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природное сообщество) в соответствии с поставленной задачей и в контексте с 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организма: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клетки, ткани, органы,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органов, организм;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3" w:line="237" w:lineRule="auto"/>
        <w:ind w:right="350"/>
        <w:rPr>
          <w:sz w:val="24"/>
        </w:rPr>
      </w:pPr>
      <w:r>
        <w:rPr>
          <w:sz w:val="24"/>
        </w:rPr>
        <w:t>описывать с опорой на план строение и жизнедеятельность животного организма: опору 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питание и пищеварение, дыхание и транспорт веществ, выделение, регуляцию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 размножение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</w:t>
      </w:r>
      <w:r>
        <w:rPr>
          <w:sz w:val="24"/>
        </w:rPr>
        <w:t>тие;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групп: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 рост, 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8"/>
        <w:ind w:right="346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 систематических групп;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различать и описывать с опорой на план животных изучаемых систематических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органы и системы органов по схемам, модел</w:t>
      </w:r>
      <w:r>
        <w:rPr>
          <w:sz w:val="24"/>
        </w:rPr>
        <w:t>ям, муляжам, рельефным таблицам;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– 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хордовых;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отрядов 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млекопитающих;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53"/>
        <w:rPr>
          <w:sz w:val="24"/>
        </w:rPr>
      </w:pPr>
      <w:r>
        <w:rPr>
          <w:sz w:val="24"/>
        </w:rPr>
        <w:t>определять систематическое положение животного организма</w:t>
      </w:r>
      <w:r>
        <w:rPr>
          <w:sz w:val="24"/>
        </w:rPr>
        <w:t xml:space="preserve"> (на примере насекомых)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определительной карточки;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цифровой лаборатории;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 w:line="237" w:lineRule="auto"/>
        <w:ind w:right="352"/>
        <w:rPr>
          <w:sz w:val="24"/>
        </w:rPr>
      </w:pPr>
      <w:r>
        <w:rPr>
          <w:sz w:val="24"/>
        </w:rPr>
        <w:t>сравнивать представителей отдельных систематических групп животных и делать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9"/>
        <w:rPr>
          <w:sz w:val="24"/>
        </w:rPr>
      </w:pPr>
      <w:r>
        <w:rPr>
          <w:sz w:val="24"/>
        </w:rPr>
        <w:t xml:space="preserve">классифицировать </w:t>
      </w:r>
      <w:r>
        <w:rPr>
          <w:sz w:val="24"/>
        </w:rPr>
        <w:t>по предложенным основаниям животных на основании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4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черты</w:t>
      </w:r>
      <w:r>
        <w:rPr>
          <w:spacing w:val="25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для животных;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4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цепи питания;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5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 сообществах;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4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2"/>
          <w:sz w:val="24"/>
        </w:rPr>
        <w:t xml:space="preserve"> </w:t>
      </w:r>
      <w:r>
        <w:rPr>
          <w:sz w:val="24"/>
        </w:rPr>
        <w:t>зон</w:t>
      </w:r>
      <w:r>
        <w:rPr>
          <w:spacing w:val="36"/>
          <w:sz w:val="24"/>
        </w:rPr>
        <w:t xml:space="preserve"> </w:t>
      </w:r>
      <w:r>
        <w:rPr>
          <w:sz w:val="24"/>
        </w:rPr>
        <w:t>Земли,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планете;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3" w:line="237" w:lineRule="auto"/>
        <w:ind w:right="344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мерах 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37" w:lineRule="auto"/>
        <w:ind w:right="35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органы и системы органов; ставить </w:t>
      </w:r>
      <w:r>
        <w:rPr>
          <w:sz w:val="24"/>
        </w:rPr>
        <w:t>простейшие биологические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41"/>
        <w:rPr>
          <w:sz w:val="24"/>
        </w:rPr>
      </w:pPr>
      <w:r>
        <w:rPr>
          <w:sz w:val="24"/>
        </w:rPr>
        <w:t>владеть приемами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нескольких (2–3) источников;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50"/>
        <w:rPr>
          <w:sz w:val="24"/>
        </w:rPr>
      </w:pPr>
      <w:r>
        <w:rPr>
          <w:sz w:val="24"/>
        </w:rPr>
        <w:t>создавать с опорой на справочный материал письменные и устные сообщения, обобщая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C8070F" w:rsidRDefault="0048348A">
      <w:pPr>
        <w:pStyle w:val="a3"/>
        <w:spacing w:line="275" w:lineRule="exact"/>
        <w:ind w:left="966" w:firstLine="0"/>
      </w:pPr>
      <w:r>
        <w:t>Предметные</w:t>
      </w:r>
      <w:r>
        <w:rPr>
          <w:spacing w:val="92"/>
        </w:rPr>
        <w:t xml:space="preserve"> </w:t>
      </w:r>
      <w:r>
        <w:t xml:space="preserve">результаты  </w:t>
      </w:r>
      <w:r>
        <w:rPr>
          <w:spacing w:val="32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итогам  </w:t>
      </w:r>
      <w:r>
        <w:rPr>
          <w:spacing w:val="33"/>
        </w:rPr>
        <w:t xml:space="preserve"> </w:t>
      </w:r>
      <w:r>
        <w:t xml:space="preserve">пятого  </w:t>
      </w:r>
      <w:r>
        <w:rPr>
          <w:spacing w:val="32"/>
        </w:rPr>
        <w:t xml:space="preserve"> </w:t>
      </w:r>
      <w:r>
        <w:t xml:space="preserve">года  </w:t>
      </w:r>
      <w:r>
        <w:rPr>
          <w:spacing w:val="31"/>
        </w:rPr>
        <w:t xml:space="preserve"> </w:t>
      </w:r>
      <w:r>
        <w:t xml:space="preserve">изучения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32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«Биология»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(антропологию,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анатомию,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физиологию,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медицину,</w:t>
      </w:r>
      <w:r>
        <w:rPr>
          <w:spacing w:val="58"/>
          <w:sz w:val="24"/>
        </w:rPr>
        <w:t xml:space="preserve"> </w:t>
      </w:r>
      <w:r>
        <w:rPr>
          <w:sz w:val="24"/>
        </w:rPr>
        <w:t>гигиену,</w:t>
      </w:r>
      <w:r>
        <w:rPr>
          <w:spacing w:val="59"/>
          <w:sz w:val="24"/>
        </w:rPr>
        <w:t xml:space="preserve"> </w:t>
      </w:r>
      <w:r>
        <w:rPr>
          <w:sz w:val="24"/>
        </w:rPr>
        <w:t>экологию</w:t>
      </w:r>
      <w:r>
        <w:rPr>
          <w:spacing w:val="5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9"/>
          <w:sz w:val="24"/>
        </w:rPr>
        <w:t xml:space="preserve"> </w:t>
      </w:r>
      <w:r>
        <w:rPr>
          <w:sz w:val="24"/>
        </w:rPr>
        <w:t>психологию)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другими  науками  и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18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  <w:jc w:val="left"/>
      </w:pPr>
      <w:r>
        <w:lastRenderedPageBreak/>
        <w:t>техникой;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объяснять с опорой на ключевые слова положение человека в системе органического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</w:t>
      </w:r>
      <w:r>
        <w:rPr>
          <w:sz w:val="24"/>
        </w:rPr>
        <w:t>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людей);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И.М.</w:t>
      </w:r>
      <w:r>
        <w:rPr>
          <w:spacing w:val="60"/>
          <w:sz w:val="24"/>
        </w:rPr>
        <w:t xml:space="preserve"> </w:t>
      </w:r>
      <w:r>
        <w:rPr>
          <w:sz w:val="24"/>
        </w:rPr>
        <w:t>Сеченов,</w:t>
      </w:r>
      <w:r>
        <w:rPr>
          <w:spacing w:val="60"/>
          <w:sz w:val="24"/>
        </w:rPr>
        <w:t xml:space="preserve"> </w:t>
      </w:r>
      <w:r>
        <w:rPr>
          <w:sz w:val="24"/>
        </w:rPr>
        <w:t>И.П. Павлов,</w:t>
      </w:r>
      <w:r>
        <w:rPr>
          <w:spacing w:val="1"/>
          <w:sz w:val="24"/>
        </w:rPr>
        <w:t xml:space="preserve"> </w:t>
      </w:r>
      <w:r>
        <w:rPr>
          <w:sz w:val="24"/>
        </w:rPr>
        <w:t>И.И. Мечников,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Ухтомский,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П.К.</w:t>
      </w:r>
      <w:r>
        <w:rPr>
          <w:spacing w:val="60"/>
          <w:sz w:val="24"/>
        </w:rPr>
        <w:t xml:space="preserve"> </w:t>
      </w:r>
      <w:r>
        <w:rPr>
          <w:sz w:val="24"/>
        </w:rPr>
        <w:t>Анохин)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У. Гарвей,</w:t>
      </w:r>
      <w:r>
        <w:rPr>
          <w:spacing w:val="-57"/>
          <w:sz w:val="24"/>
        </w:rPr>
        <w:t xml:space="preserve"> </w:t>
      </w:r>
      <w:r>
        <w:rPr>
          <w:sz w:val="24"/>
        </w:rPr>
        <w:t>К. Бернар,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Пастер,</w:t>
      </w:r>
      <w:r>
        <w:rPr>
          <w:spacing w:val="1"/>
          <w:sz w:val="24"/>
        </w:rPr>
        <w:t xml:space="preserve"> </w:t>
      </w:r>
      <w:r>
        <w:rPr>
          <w:sz w:val="24"/>
        </w:rPr>
        <w:t>Ч. Дарвин)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ориентироваться в биологических понятиях и терминах и оперировать ими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гомеостаз,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57"/>
          <w:sz w:val="24"/>
        </w:rPr>
        <w:t xml:space="preserve"> </w:t>
      </w:r>
      <w:r>
        <w:rPr>
          <w:sz w:val="24"/>
        </w:rPr>
        <w:t>(изображению), схемам общих признаков организма человека, уровней его</w:t>
      </w:r>
      <w:r>
        <w:rPr>
          <w:sz w:val="24"/>
        </w:rPr>
        <w:t xml:space="preserve"> 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ткани, органы, системы органов, организм;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line="237" w:lineRule="auto"/>
        <w:ind w:right="350"/>
        <w:rPr>
          <w:sz w:val="24"/>
        </w:rPr>
      </w:pPr>
      <w:r>
        <w:rPr>
          <w:sz w:val="24"/>
        </w:rPr>
        <w:t>сравнивать с опорой на алгоритм учебных действий клетки разных тканей, групп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</w:t>
      </w:r>
      <w:r>
        <w:rPr>
          <w:sz w:val="24"/>
        </w:rPr>
        <w:t>авнения;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2"/>
        <w:rPr>
          <w:sz w:val="24"/>
        </w:rPr>
      </w:pPr>
      <w:r>
        <w:rPr>
          <w:sz w:val="24"/>
        </w:rPr>
        <w:t>иметь представления о биологически активных веществах (витамины, ферменты, гормоны),</w:t>
      </w:r>
      <w:r>
        <w:rPr>
          <w:spacing w:val="-58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превращения энергии;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характеризовать с опорой на ключевые слова биологические процессы: обмен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 эн</w:t>
      </w:r>
      <w:r>
        <w:rPr>
          <w:sz w:val="24"/>
        </w:rPr>
        <w:t>ергии, питание, дыхание, выделение, транспорт веществ, движение, 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иммунитет,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4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 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нейрогуморальной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3"/>
        <w:ind w:right="34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рефлексы;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поведения; иметь представление об особенностях </w:t>
      </w:r>
      <w:r>
        <w:rPr>
          <w:sz w:val="24"/>
        </w:rPr>
        <w:t>высшей нервной деятельности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сна;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 w:line="237" w:lineRule="auto"/>
        <w:ind w:right="3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</w:t>
      </w:r>
      <w:r>
        <w:rPr>
          <w:sz w:val="24"/>
        </w:rPr>
        <w:t>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(инфекционные,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неинфекционные) 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анатомии,</w:t>
      </w:r>
      <w:r>
        <w:rPr>
          <w:spacing w:val="46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0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том</w:t>
      </w:r>
      <w:r>
        <w:rPr>
          <w:spacing w:val="10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6"/>
          <w:sz w:val="24"/>
        </w:rPr>
        <w:t xml:space="preserve"> </w:t>
      </w:r>
      <w:r>
        <w:rPr>
          <w:sz w:val="24"/>
        </w:rPr>
        <w:t>с</w:t>
      </w:r>
      <w:r>
        <w:rPr>
          <w:spacing w:val="105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</w:t>
      </w:r>
      <w:r>
        <w:rPr>
          <w:sz w:val="24"/>
        </w:rPr>
        <w:t>постоянными (фиксированными) и временными микропрепаратами,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лаборатории;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51"/>
        <w:rPr>
          <w:sz w:val="24"/>
        </w:rPr>
      </w:pPr>
      <w:r>
        <w:rPr>
          <w:sz w:val="24"/>
        </w:rPr>
        <w:t>решать с опорой на алгоритм учебных действий качественные и количественные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z w:val="24"/>
        </w:rPr>
        <w:t>тели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3" w:line="237" w:lineRule="auto"/>
        <w:ind w:right="348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8"/>
          <w:sz w:val="24"/>
        </w:rPr>
        <w:t xml:space="preserve"> </w:t>
      </w:r>
      <w:r>
        <w:rPr>
          <w:sz w:val="24"/>
        </w:rPr>
        <w:t>и укрепления здоровья человека: сбалансированное питание, соблюдение правил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4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54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4"/>
          <w:sz w:val="24"/>
        </w:rPr>
        <w:t xml:space="preserve"> </w:t>
      </w:r>
      <w:r>
        <w:rPr>
          <w:sz w:val="24"/>
        </w:rPr>
        <w:t>труда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полноценного</w:t>
      </w:r>
      <w:r>
        <w:rPr>
          <w:spacing w:val="-4"/>
        </w:rPr>
        <w:t xml:space="preserve"> </w:t>
      </w:r>
      <w:r>
        <w:t>отдыха,</w:t>
      </w:r>
      <w:r>
        <w:rPr>
          <w:spacing w:val="-7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эмоционально-психическое</w:t>
      </w:r>
      <w:r>
        <w:rPr>
          <w:spacing w:val="-4"/>
        </w:rPr>
        <w:t xml:space="preserve"> </w:t>
      </w:r>
      <w:r>
        <w:t>состояние;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5"/>
        <w:rPr>
          <w:sz w:val="24"/>
        </w:rPr>
      </w:pPr>
      <w:r>
        <w:rPr>
          <w:sz w:val="24"/>
        </w:rPr>
        <w:t>использовать приобретенные знания и умения для соблюдения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</w:t>
      </w:r>
      <w:r>
        <w:rPr>
          <w:sz w:val="24"/>
        </w:rPr>
        <w:t>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привычек, зависимостей;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знать алгоритм оказания первой помощи, использовать приобретенные знания и умения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для 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помощи;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5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его жизнедеятельнос</w:t>
      </w:r>
      <w:r>
        <w:rPr>
          <w:sz w:val="24"/>
        </w:rPr>
        <w:t>ти; проводить простейшие исследования организма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46"/>
        <w:rPr>
          <w:sz w:val="24"/>
        </w:rPr>
      </w:pPr>
      <w:r>
        <w:rPr>
          <w:sz w:val="24"/>
        </w:rPr>
        <w:t>владеть приемами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извлечения и обобщения информации из нескольких (3–4) источников;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5"/>
        <w:rPr>
          <w:sz w:val="24"/>
        </w:rPr>
      </w:pPr>
      <w:r>
        <w:rPr>
          <w:sz w:val="24"/>
        </w:rPr>
        <w:t>создавать с опорой на справочный материал письменные и устные сообщения, обобщая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3–4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/>
        <w:ind w:right="344"/>
        <w:rPr>
          <w:sz w:val="24"/>
        </w:rPr>
      </w:pPr>
      <w:r>
        <w:rPr>
          <w:sz w:val="24"/>
        </w:rPr>
        <w:t>при выполнении проектов и учебных исследований в области биологии с помощью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совместную деятельность в группе, следить за выполнением плана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толерантно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C8070F" w:rsidRDefault="00C8070F">
      <w:pPr>
        <w:pStyle w:val="a3"/>
        <w:spacing w:before="8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5297"/>
        </w:tabs>
        <w:ind w:left="5296" w:right="84" w:hanging="5297"/>
        <w:jc w:val="left"/>
        <w:rPr>
          <w:sz w:val="24"/>
        </w:rPr>
      </w:pPr>
      <w:r>
        <w:rPr>
          <w:sz w:val="24"/>
        </w:rPr>
        <w:t>«Химия»</w:t>
      </w:r>
    </w:p>
    <w:p w:rsidR="00C8070F" w:rsidRDefault="0048348A">
      <w:pPr>
        <w:pStyle w:val="a3"/>
        <w:ind w:left="621" w:right="166" w:firstLine="0"/>
        <w:jc w:val="center"/>
      </w:pPr>
      <w:r>
        <w:t>«Химия»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spacing w:before="1"/>
        <w:ind w:left="966" w:firstLine="0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3"/>
        </w:tabs>
        <w:ind w:left="1252" w:hanging="287"/>
        <w:rPr>
          <w:sz w:val="24"/>
        </w:rPr>
      </w:pPr>
      <w:r>
        <w:rPr>
          <w:sz w:val="24"/>
        </w:rPr>
        <w:t>выстраивание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мировоззрения;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3"/>
        </w:tabs>
        <w:ind w:right="351" w:firstLine="707"/>
        <w:rPr>
          <w:sz w:val="24"/>
        </w:rPr>
      </w:pPr>
      <w:r>
        <w:rPr>
          <w:sz w:val="24"/>
        </w:rPr>
        <w:t>оценка жизненных ситуаций с точки зрения безопасного образа жизни и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3"/>
        </w:tabs>
        <w:ind w:left="1252" w:hanging="287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 других людей с точки зрения сохранения окружающей среды — гаранта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C8070F" w:rsidRDefault="0048348A">
      <w:pPr>
        <w:pStyle w:val="a3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right="349" w:firstLine="707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цель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right="349" w:firstLine="70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5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 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цели;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right="351" w:firstLine="707"/>
        <w:jc w:val="left"/>
        <w:rPr>
          <w:sz w:val="24"/>
        </w:rPr>
      </w:pPr>
      <w:r>
        <w:rPr>
          <w:sz w:val="24"/>
        </w:rPr>
        <w:t>работая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6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свои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целью</w:t>
      </w:r>
      <w:r>
        <w:rPr>
          <w:spacing w:val="23"/>
          <w:sz w:val="24"/>
        </w:rPr>
        <w:t xml:space="preserve"> </w:t>
      </w:r>
      <w:r>
        <w:rPr>
          <w:sz w:val="24"/>
        </w:rPr>
        <w:t>и,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left="1252" w:hanging="28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  <w:tab w:val="left" w:pos="3108"/>
          <w:tab w:val="left" w:pos="4156"/>
          <w:tab w:val="left" w:pos="6015"/>
          <w:tab w:val="left" w:pos="6357"/>
          <w:tab w:val="left" w:pos="7285"/>
          <w:tab w:val="left" w:pos="8744"/>
          <w:tab w:val="left" w:pos="9634"/>
        </w:tabs>
        <w:spacing w:before="66"/>
        <w:ind w:right="348" w:firstLine="707"/>
        <w:jc w:val="left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z w:val="24"/>
        </w:rPr>
        <w:tab/>
        <w:t>учебное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</w:t>
      </w:r>
      <w:r>
        <w:rPr>
          <w:sz w:val="24"/>
        </w:rPr>
        <w:tab/>
        <w:t>группе</w:t>
      </w:r>
      <w:r>
        <w:rPr>
          <w:sz w:val="24"/>
        </w:rPr>
        <w:tab/>
        <w:t>(определять</w:t>
      </w:r>
      <w:r>
        <w:rPr>
          <w:sz w:val="24"/>
        </w:rPr>
        <w:tab/>
        <w:t>общие</w:t>
      </w:r>
      <w:r>
        <w:rPr>
          <w:sz w:val="24"/>
        </w:rPr>
        <w:tab/>
      </w:r>
      <w:r>
        <w:rPr>
          <w:spacing w:val="-1"/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роли, договариваться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spacing w:before="1"/>
        <w:ind w:right="350" w:firstLine="707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4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факты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left="1252" w:hanging="28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  <w:tab w:val="left" w:pos="2904"/>
          <w:tab w:val="left" w:pos="4256"/>
          <w:tab w:val="left" w:pos="6127"/>
          <w:tab w:val="left" w:pos="7602"/>
          <w:tab w:val="left" w:pos="8688"/>
          <w:tab w:val="left" w:pos="9184"/>
        </w:tabs>
        <w:ind w:right="340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сравнение,</w:t>
      </w:r>
      <w:r>
        <w:rPr>
          <w:sz w:val="24"/>
        </w:rPr>
        <w:tab/>
        <w:t>классификацию</w:t>
      </w:r>
      <w:r>
        <w:rPr>
          <w:sz w:val="24"/>
        </w:rPr>
        <w:tab/>
        <w:t>химических</w:t>
      </w:r>
      <w:r>
        <w:rPr>
          <w:sz w:val="24"/>
        </w:rPr>
        <w:tab/>
        <w:t>веществ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</w:t>
      </w:r>
      <w:r>
        <w:rPr>
          <w:sz w:val="24"/>
        </w:rPr>
        <w:t>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 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  <w:tab w:val="left" w:pos="2278"/>
          <w:tab w:val="left" w:pos="3650"/>
          <w:tab w:val="left" w:pos="4863"/>
          <w:tab w:val="left" w:pos="5674"/>
          <w:tab w:val="left" w:pos="7760"/>
          <w:tab w:val="left" w:pos="8840"/>
        </w:tabs>
        <w:ind w:right="352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логическое</w:t>
      </w:r>
      <w:r>
        <w:rPr>
          <w:sz w:val="24"/>
        </w:rPr>
        <w:tab/>
        <w:t>суждение</w:t>
      </w:r>
      <w:r>
        <w:rPr>
          <w:sz w:val="24"/>
        </w:rPr>
        <w:tab/>
        <w:t>после</w:t>
      </w:r>
      <w:r>
        <w:rPr>
          <w:sz w:val="24"/>
        </w:rPr>
        <w:tab/>
        <w:t>предварительного</w:t>
      </w:r>
      <w:r>
        <w:rPr>
          <w:sz w:val="24"/>
        </w:rPr>
        <w:tab/>
        <w:t>анализа,</w:t>
      </w:r>
      <w:r>
        <w:rPr>
          <w:sz w:val="24"/>
        </w:rPr>
        <w:tab/>
      </w:r>
      <w:r>
        <w:rPr>
          <w:spacing w:val="-1"/>
          <w:sz w:val="24"/>
        </w:rPr>
        <w:t>включающее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  <w:tab w:val="left" w:pos="2463"/>
          <w:tab w:val="left" w:pos="4199"/>
          <w:tab w:val="left" w:pos="5175"/>
          <w:tab w:val="left" w:pos="5509"/>
          <w:tab w:val="left" w:pos="6977"/>
          <w:tab w:val="left" w:pos="8689"/>
        </w:tabs>
        <w:ind w:right="341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схематические</w:t>
      </w:r>
      <w:r>
        <w:rPr>
          <w:sz w:val="24"/>
        </w:rPr>
        <w:tab/>
        <w:t>модели</w:t>
      </w:r>
      <w:r>
        <w:rPr>
          <w:sz w:val="24"/>
        </w:rPr>
        <w:tab/>
        <w:t>с</w:t>
      </w:r>
      <w:r>
        <w:rPr>
          <w:sz w:val="24"/>
        </w:rPr>
        <w:tab/>
        <w:t>выделением</w:t>
      </w:r>
      <w:r>
        <w:rPr>
          <w:sz w:val="24"/>
        </w:rPr>
        <w:tab/>
        <w:t>существенных</w:t>
      </w:r>
      <w:r>
        <w:rPr>
          <w:sz w:val="24"/>
        </w:rPr>
        <w:tab/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left="1252" w:hanging="287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C8070F" w:rsidRDefault="0048348A" w:rsidP="0048348A">
      <w:pPr>
        <w:pStyle w:val="a6"/>
        <w:numPr>
          <w:ilvl w:val="0"/>
          <w:numId w:val="27"/>
        </w:numPr>
        <w:tabs>
          <w:tab w:val="left" w:pos="1252"/>
          <w:tab w:val="left" w:pos="1253"/>
        </w:tabs>
        <w:ind w:right="351" w:firstLine="70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0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достоверность.</w:t>
      </w:r>
    </w:p>
    <w:p w:rsidR="00C8070F" w:rsidRDefault="0048348A">
      <w:pPr>
        <w:pStyle w:val="a3"/>
        <w:tabs>
          <w:tab w:val="left" w:pos="2334"/>
          <w:tab w:val="left" w:pos="3713"/>
          <w:tab w:val="left" w:pos="4873"/>
          <w:tab w:val="left" w:pos="6681"/>
          <w:tab w:val="left" w:pos="8068"/>
          <w:tab w:val="left" w:pos="9231"/>
        </w:tabs>
        <w:ind w:left="827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программы</w:t>
      </w:r>
      <w:r>
        <w:tab/>
        <w:t>учебного</w:t>
      </w:r>
      <w:r>
        <w:tab/>
        <w:t>предмета</w:t>
      </w:r>
    </w:p>
    <w:p w:rsidR="00C8070F" w:rsidRDefault="0048348A">
      <w:pPr>
        <w:pStyle w:val="a3"/>
        <w:ind w:firstLine="0"/>
        <w:jc w:val="left"/>
      </w:pPr>
      <w:r>
        <w:t>«Химия».</w:t>
      </w:r>
    </w:p>
    <w:p w:rsidR="00C8070F" w:rsidRDefault="0048348A">
      <w:pPr>
        <w:ind w:left="82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0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52" w:firstLine="707"/>
        <w:rPr>
          <w:sz w:val="24"/>
        </w:rPr>
      </w:pPr>
      <w:r>
        <w:rPr>
          <w:sz w:val="24"/>
        </w:rPr>
        <w:t>понимать смысл основных химических понятий 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«простое 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«сложное 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«химическая реакция»,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" w:line="237" w:lineRule="auto"/>
        <w:ind w:right="339" w:firstLine="707"/>
        <w:rPr>
          <w:sz w:val="24"/>
        </w:rPr>
      </w:pPr>
      <w:r>
        <w:rPr>
          <w:sz w:val="24"/>
        </w:rPr>
        <w:t>понимать смысл законов сох</w:t>
      </w:r>
      <w:r>
        <w:rPr>
          <w:sz w:val="24"/>
        </w:rPr>
        <w:t>ранения массы веществ, постоянства состава, атомно-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1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составлять формулы бинарных соединений и формулы неорганических 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классов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составлять молекулярные уравнения химических реакций, молекулярные полные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кислот, щелочей, солей;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left="1252" w:hanging="287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94" w:lineRule="exact"/>
        <w:ind w:left="1252" w:hanging="287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7" w:firstLine="70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молярную</w:t>
      </w:r>
      <w:r>
        <w:rPr>
          <w:spacing w:val="2"/>
          <w:sz w:val="24"/>
        </w:rPr>
        <w:t xml:space="preserve"> </w:t>
      </w:r>
      <w:r>
        <w:rPr>
          <w:sz w:val="24"/>
        </w:rPr>
        <w:t>массы веществ;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массу</w:t>
      </w:r>
      <w:r>
        <w:rPr>
          <w:spacing w:val="1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0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 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52" w:firstLine="707"/>
        <w:jc w:val="left"/>
        <w:rPr>
          <w:sz w:val="24"/>
        </w:rPr>
      </w:pPr>
      <w:r>
        <w:rPr>
          <w:sz w:val="24"/>
        </w:rPr>
        <w:t>характеризова</w:t>
      </w:r>
      <w:r>
        <w:rPr>
          <w:sz w:val="24"/>
        </w:rPr>
        <w:t>ть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1"/>
          <w:sz w:val="24"/>
        </w:rPr>
        <w:t xml:space="preserve"> </w:t>
      </w:r>
      <w:r>
        <w:rPr>
          <w:sz w:val="24"/>
        </w:rPr>
        <w:t>(кислорода,</w:t>
      </w:r>
      <w:r>
        <w:rPr>
          <w:spacing w:val="10"/>
          <w:sz w:val="24"/>
        </w:rPr>
        <w:t xml:space="preserve"> </w:t>
      </w:r>
      <w:r>
        <w:rPr>
          <w:sz w:val="24"/>
        </w:rPr>
        <w:t>водорода)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 веществ;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9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51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50"/>
          <w:sz w:val="24"/>
        </w:rPr>
        <w:t xml:space="preserve"> </w:t>
      </w:r>
      <w:r>
        <w:rPr>
          <w:sz w:val="24"/>
        </w:rPr>
        <w:t>воды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общие</w:t>
      </w:r>
      <w:r>
        <w:rPr>
          <w:spacing w:val="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8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9"/>
          <w:sz w:val="24"/>
        </w:rPr>
        <w:t xml:space="preserve"> </w:t>
      </w:r>
      <w:r>
        <w:rPr>
          <w:sz w:val="24"/>
        </w:rPr>
        <w:t>неорганических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lastRenderedPageBreak/>
        <w:t>веществ:</w:t>
      </w:r>
      <w:r>
        <w:rPr>
          <w:spacing w:val="37"/>
        </w:rPr>
        <w:t xml:space="preserve"> </w:t>
      </w:r>
      <w:r>
        <w:t>оксидов</w:t>
      </w:r>
      <w:r>
        <w:rPr>
          <w:spacing w:val="38"/>
        </w:rPr>
        <w:t xml:space="preserve"> </w:t>
      </w:r>
      <w:r>
        <w:t>(основных,</w:t>
      </w:r>
      <w:r>
        <w:rPr>
          <w:spacing w:val="35"/>
        </w:rPr>
        <w:t xml:space="preserve"> </w:t>
      </w:r>
      <w:r>
        <w:t>кислотных,</w:t>
      </w:r>
      <w:r>
        <w:rPr>
          <w:spacing w:val="38"/>
        </w:rPr>
        <w:t xml:space="preserve"> </w:t>
      </w:r>
      <w:r>
        <w:t>амфотерных),</w:t>
      </w:r>
      <w:r>
        <w:rPr>
          <w:spacing w:val="35"/>
        </w:rPr>
        <w:t xml:space="preserve"> </w:t>
      </w:r>
      <w:r>
        <w:t>оснований,</w:t>
      </w:r>
      <w:r>
        <w:rPr>
          <w:spacing w:val="35"/>
        </w:rPr>
        <w:t xml:space="preserve"> </w:t>
      </w:r>
      <w:r>
        <w:t>кислот,</w:t>
      </w:r>
      <w:r>
        <w:rPr>
          <w:spacing w:val="36"/>
        </w:rPr>
        <w:t xml:space="preserve"> </w:t>
      </w:r>
      <w:r>
        <w:t>солей</w:t>
      </w:r>
      <w:r>
        <w:rPr>
          <w:spacing w:val="39"/>
        </w:rPr>
        <w:t xml:space="preserve"> </w:t>
      </w:r>
      <w:r>
        <w:t>(средних)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схемы «Генетические</w:t>
      </w:r>
      <w:r>
        <w:rPr>
          <w:spacing w:val="-1"/>
        </w:rPr>
        <w:t xml:space="preserve"> </w:t>
      </w:r>
      <w:r>
        <w:t>взаимосвязи»;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left="1252" w:hanging="287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Авогадро;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51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5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5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51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55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объем»</w:t>
      </w:r>
      <w:r>
        <w:rPr>
          <w:spacing w:val="-9"/>
          <w:sz w:val="24"/>
        </w:rPr>
        <w:t xml:space="preserve"> </w:t>
      </w:r>
      <w:r>
        <w:rPr>
          <w:sz w:val="24"/>
        </w:rPr>
        <w:t>при решении задач;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93" w:lineRule="exact"/>
        <w:ind w:left="1252" w:hanging="28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«раствор»;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 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93" w:lineRule="exact"/>
        <w:ind w:left="1252" w:hanging="287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50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классу соединений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структурированные;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4" w:lineRule="exact"/>
        <w:ind w:left="1252" w:hanging="28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537"/>
          <w:tab w:val="left" w:pos="3490"/>
          <w:tab w:val="left" w:pos="5514"/>
          <w:tab w:val="left" w:pos="6944"/>
          <w:tab w:val="left" w:pos="8059"/>
          <w:tab w:val="left" w:pos="9387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1" w:firstLine="7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3"/>
          <w:sz w:val="24"/>
        </w:rPr>
        <w:t xml:space="preserve"> </w:t>
      </w:r>
      <w:r>
        <w:rPr>
          <w:sz w:val="24"/>
        </w:rPr>
        <w:t>путем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3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3170"/>
          <w:tab w:val="left" w:pos="4657"/>
          <w:tab w:val="left" w:pos="5561"/>
          <w:tab w:val="left" w:pos="6746"/>
          <w:tab w:val="left" w:pos="8623"/>
          <w:tab w:val="left" w:pos="10069"/>
        </w:tabs>
        <w:spacing w:before="3" w:line="237" w:lineRule="auto"/>
        <w:ind w:right="348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классами</w:t>
      </w:r>
      <w:r>
        <w:rPr>
          <w:sz w:val="24"/>
        </w:rPr>
        <w:tab/>
        <w:t>неорганических</w:t>
      </w:r>
      <w:r>
        <w:rPr>
          <w:sz w:val="24"/>
        </w:rPr>
        <w:tab/>
        <w:t>соединений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«Генетические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1" w:firstLine="707"/>
        <w:rPr>
          <w:sz w:val="24"/>
        </w:rPr>
      </w:pPr>
      <w:r>
        <w:rPr>
          <w:sz w:val="24"/>
        </w:rPr>
        <w:t>объяснять физический смысл атомного (по</w:t>
      </w:r>
      <w:r>
        <w:rPr>
          <w:sz w:val="24"/>
        </w:rPr>
        <w:t>рядкового) номера химического элемента,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 группы и периода в периодической системе Д.И. Менделеева с опорой на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" w:line="237" w:lineRule="auto"/>
        <w:ind w:right="346" w:firstLine="707"/>
        <w:rPr>
          <w:sz w:val="24"/>
        </w:rPr>
      </w:pPr>
      <w:r>
        <w:rPr>
          <w:sz w:val="24"/>
        </w:rPr>
        <w:t>объяснять закономерности изменения строения атомов, свойств элементов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малых периодов и главных </w:t>
      </w:r>
      <w:r>
        <w:rPr>
          <w:sz w:val="24"/>
        </w:rPr>
        <w:t>подгрупп с использованием схемы изменения радиусов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в периодической системе Д.И. Менделеева и особенностей строения их атомов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right="343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</w:t>
      </w:r>
      <w:r>
        <w:rPr>
          <w:sz w:val="24"/>
        </w:rPr>
        <w:t>ы</w:t>
      </w:r>
      <w:r>
        <w:rPr>
          <w:spacing w:val="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8"/>
          <w:sz w:val="24"/>
        </w:rPr>
        <w:t xml:space="preserve"> </w:t>
      </w:r>
      <w:r>
        <w:rPr>
          <w:sz w:val="24"/>
        </w:rPr>
        <w:t>20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3"/>
          <w:sz w:val="24"/>
        </w:rPr>
        <w:t xml:space="preserve"> </w:t>
      </w:r>
      <w:r>
        <w:rPr>
          <w:sz w:val="24"/>
        </w:rPr>
        <w:t>по плану;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93" w:lineRule="exact"/>
        <w:ind w:left="1252" w:hanging="2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10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5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088"/>
          <w:tab w:val="left" w:pos="3825"/>
          <w:tab w:val="left" w:pos="4180"/>
          <w:tab w:val="left" w:pos="5705"/>
          <w:tab w:val="left" w:pos="7148"/>
          <w:tab w:val="left" w:pos="8174"/>
          <w:tab w:val="left" w:pos="9244"/>
          <w:tab w:val="left" w:pos="9704"/>
        </w:tabs>
        <w:spacing w:before="2" w:line="237" w:lineRule="auto"/>
        <w:ind w:right="348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зависимости</w:t>
      </w:r>
      <w:r>
        <w:rPr>
          <w:sz w:val="24"/>
        </w:rPr>
        <w:tab/>
        <w:t>физических</w:t>
      </w:r>
      <w:r>
        <w:rPr>
          <w:sz w:val="24"/>
        </w:rPr>
        <w:tab/>
        <w:t>свойств</w:t>
      </w:r>
      <w:r>
        <w:rPr>
          <w:sz w:val="24"/>
        </w:rPr>
        <w:tab/>
        <w:t>веществ</w:t>
      </w:r>
      <w:r>
        <w:rPr>
          <w:sz w:val="24"/>
        </w:rPr>
        <w:tab/>
        <w:t>от</w:t>
      </w:r>
      <w:r>
        <w:rPr>
          <w:sz w:val="24"/>
        </w:rPr>
        <w:tab/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определя</w:t>
      </w:r>
      <w:r>
        <w:rPr>
          <w:sz w:val="24"/>
        </w:rPr>
        <w:t>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схемы</w:t>
      </w:r>
      <w:r>
        <w:rPr>
          <w:spacing w:val="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педагога;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2" w:lineRule="exact"/>
        <w:ind w:left="1252" w:hanging="2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«ион»,</w:t>
      </w:r>
      <w:r>
        <w:rPr>
          <w:spacing w:val="52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52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50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50"/>
          <w:sz w:val="24"/>
        </w:rPr>
        <w:t xml:space="preserve"> </w:t>
      </w:r>
      <w:r>
        <w:rPr>
          <w:sz w:val="24"/>
        </w:rPr>
        <w:t>«неэлектролиты»,</w:t>
      </w:r>
    </w:p>
    <w:p w:rsidR="00C8070F" w:rsidRDefault="0048348A">
      <w:pPr>
        <w:pStyle w:val="a3"/>
        <w:spacing w:line="274" w:lineRule="exact"/>
        <w:ind w:firstLine="0"/>
        <w:jc w:val="left"/>
      </w:pPr>
      <w:r>
        <w:t>«электролитическая</w:t>
      </w:r>
      <w:r>
        <w:rPr>
          <w:spacing w:val="116"/>
        </w:rPr>
        <w:t xml:space="preserve"> </w:t>
      </w:r>
      <w:r>
        <w:t>диссоциация»,</w:t>
      </w:r>
      <w:r>
        <w:rPr>
          <w:spacing w:val="63"/>
        </w:rPr>
        <w:t xml:space="preserve"> </w:t>
      </w:r>
      <w:r>
        <w:t xml:space="preserve">«окислитель»,  </w:t>
      </w:r>
      <w:r>
        <w:rPr>
          <w:spacing w:val="2"/>
        </w:rPr>
        <w:t xml:space="preserve"> </w:t>
      </w:r>
      <w:r>
        <w:t>«степень</w:t>
      </w:r>
      <w:r>
        <w:rPr>
          <w:spacing w:val="118"/>
        </w:rPr>
        <w:t xml:space="preserve"> </w:t>
      </w:r>
      <w:r>
        <w:t>окисления»</w:t>
      </w:r>
      <w:r>
        <w:rPr>
          <w:spacing w:val="115"/>
        </w:rPr>
        <w:t xml:space="preserve"> </w:t>
      </w:r>
      <w:r>
        <w:t>«восстановитель»,</w:t>
      </w:r>
    </w:p>
    <w:p w:rsidR="00C8070F" w:rsidRDefault="0048348A">
      <w:pPr>
        <w:pStyle w:val="a3"/>
        <w:ind w:firstLine="0"/>
        <w:jc w:val="left"/>
      </w:pPr>
      <w:r>
        <w:t>«окисление»,</w:t>
      </w:r>
      <w:r>
        <w:rPr>
          <w:spacing w:val="-8"/>
        </w:rPr>
        <w:t xml:space="preserve"> </w:t>
      </w:r>
      <w:r>
        <w:t>«восстановление»;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/>
        <w:ind w:left="1252" w:hanging="287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50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0" w:firstLine="707"/>
        <w:rPr>
          <w:sz w:val="24"/>
        </w:rPr>
      </w:pPr>
      <w:r>
        <w:rPr>
          <w:sz w:val="24"/>
        </w:rPr>
        <w:t>применять качественные реакции для распознавания при выполнении заданий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опытов: хлорид-, бромид-, иодид-, сульфат-, карбонат-, силикат-, фосфат-анионы,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гидроксид-ионы, катио</w:t>
      </w:r>
      <w:r>
        <w:rPr>
          <w:sz w:val="24"/>
        </w:rPr>
        <w:t>ны аммония, магния, кальция, алюминия, железа(2+) и (3+), меди(2+),</w:t>
      </w:r>
      <w:r>
        <w:rPr>
          <w:spacing w:val="1"/>
          <w:sz w:val="24"/>
        </w:rPr>
        <w:t xml:space="preserve"> </w:t>
      </w:r>
      <w:r>
        <w:rPr>
          <w:sz w:val="24"/>
        </w:rPr>
        <w:t>цинка,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«Качественные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катионы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анионы»;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left="1252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восстановитель;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</w:t>
      </w:r>
      <w:r>
        <w:rPr>
          <w:sz w:val="24"/>
        </w:rPr>
        <w:t>ю,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4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аммиак;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1" w:firstLine="707"/>
        <w:rPr>
          <w:sz w:val="24"/>
        </w:rPr>
      </w:pPr>
      <w:r>
        <w:rPr>
          <w:sz w:val="24"/>
        </w:rPr>
        <w:t xml:space="preserve">называть </w:t>
      </w:r>
      <w:r>
        <w:rPr>
          <w:sz w:val="24"/>
        </w:rPr>
        <w:t>органические вещества по их формуле: метан, этан, этилен, метанол, 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 уксусная кислота, аминоуксусная кислота, стеариновая кислота, олеиновая 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93" w:lineRule="exact"/>
        <w:ind w:left="1252" w:hanging="287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5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галогенами.</w:t>
      </w:r>
    </w:p>
    <w:p w:rsidR="00C8070F" w:rsidRDefault="0048348A">
      <w:pPr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3" w:firstLine="707"/>
        <w:rPr>
          <w:i/>
          <w:sz w:val="24"/>
        </w:rPr>
      </w:pPr>
      <w:r>
        <w:rPr>
          <w:i/>
          <w:sz w:val="24"/>
        </w:rPr>
        <w:t>выдвигать и проверять экспериментально гипотезы о химических свойствах веществ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основе их состава и строения, их способности вступать в химические реакции, о 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химических реакций под руководством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</w:t>
      </w:r>
      <w:r>
        <w:rPr>
          <w:i/>
          <w:sz w:val="24"/>
        </w:rPr>
        <w:t>ога;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right="342" w:firstLine="707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48" w:firstLine="70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сокращенным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3298"/>
          <w:tab w:val="left" w:pos="5011"/>
          <w:tab w:val="left" w:pos="6407"/>
          <w:tab w:val="left" w:pos="7873"/>
          <w:tab w:val="left" w:pos="9832"/>
        </w:tabs>
        <w:spacing w:before="5" w:line="237" w:lineRule="auto"/>
        <w:ind w:right="346" w:firstLine="707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z w:val="24"/>
        </w:rPr>
        <w:tab/>
      </w:r>
      <w:r>
        <w:rPr>
          <w:i/>
          <w:sz w:val="24"/>
        </w:rPr>
        <w:t>способность</w:t>
      </w:r>
      <w:r>
        <w:rPr>
          <w:i/>
          <w:sz w:val="24"/>
        </w:rPr>
        <w:tab/>
        <w:t>вещества</w:t>
      </w:r>
      <w:r>
        <w:rPr>
          <w:i/>
          <w:sz w:val="24"/>
        </w:rPr>
        <w:tab/>
        <w:t>проявлять</w:t>
      </w:r>
      <w:r>
        <w:rPr>
          <w:i/>
          <w:sz w:val="24"/>
        </w:rPr>
        <w:tab/>
        <w:t>окислительные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состав;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7" w:firstLine="70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 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1" w:firstLine="707"/>
        <w:jc w:val="left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изменение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скорости химической реакции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педагога;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0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6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 руководством педагога;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 xml:space="preserve">объективно оценивать информацию о веществах и химических </w:t>
      </w:r>
      <w:r>
        <w:rPr>
          <w:i/>
          <w:sz w:val="24"/>
        </w:rPr>
        <w:t>процессах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3" w:firstLine="707"/>
        <w:rPr>
          <w:i/>
          <w:sz w:val="24"/>
        </w:rPr>
      </w:pPr>
      <w:r>
        <w:rPr>
          <w:i/>
          <w:sz w:val="24"/>
        </w:rPr>
        <w:t>критически относиться к псевдонаучной информации, недобросовестной рекламе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8" w:firstLine="707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6" w:line="237" w:lineRule="auto"/>
        <w:ind w:right="345" w:firstLine="707"/>
        <w:rPr>
          <w:i/>
          <w:sz w:val="24"/>
        </w:rPr>
      </w:pPr>
      <w:r>
        <w:rPr>
          <w:i/>
          <w:sz w:val="24"/>
        </w:rPr>
        <w:t>создавать модели и схемы для</w:t>
      </w:r>
      <w:r>
        <w:rPr>
          <w:i/>
          <w:sz w:val="24"/>
        </w:rPr>
        <w:t xml:space="preserve"> решения учебных и познавательных задач;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 бытовой химии и др.</w:t>
      </w:r>
    </w:p>
    <w:p w:rsidR="00C8070F" w:rsidRDefault="00C8070F">
      <w:pPr>
        <w:pStyle w:val="a3"/>
        <w:spacing w:before="2"/>
        <w:ind w:left="0" w:firstLine="0"/>
        <w:jc w:val="left"/>
        <w:rPr>
          <w:i/>
        </w:rPr>
      </w:pPr>
    </w:p>
    <w:p w:rsidR="00C8070F" w:rsidRDefault="0048348A">
      <w:pPr>
        <w:pStyle w:val="a3"/>
        <w:spacing w:before="1"/>
        <w:ind w:left="3393" w:hanging="1859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«Химия»,</w:t>
      </w:r>
      <w:r>
        <w:rPr>
          <w:spacing w:val="-57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/>
      </w:pPr>
      <w:r>
        <w:lastRenderedPageBreak/>
        <w:t>Результаты по годам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 принципу добавления новых</w:t>
      </w:r>
      <w:r>
        <w:rPr>
          <w:spacing w:val="60"/>
        </w:rPr>
        <w:t xml:space="preserve"> </w:t>
      </w:r>
      <w:r>
        <w:t>результатов 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2"/>
        </w:rPr>
        <w:t xml:space="preserve"> </w:t>
      </w:r>
      <w:r>
        <w:t>лет).</w:t>
      </w:r>
    </w:p>
    <w:p w:rsidR="00C8070F" w:rsidRDefault="0048348A">
      <w:pPr>
        <w:pStyle w:val="a3"/>
        <w:spacing w:before="1"/>
        <w:ind w:right="340"/>
      </w:pPr>
      <w:r>
        <w:t>Предметные результаты по итогам первого года изучения учебного предмета «Химия»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3"/>
        <w:rPr>
          <w:sz w:val="24"/>
        </w:rPr>
      </w:pPr>
      <w:r>
        <w:rPr>
          <w:sz w:val="24"/>
        </w:rPr>
        <w:t xml:space="preserve">ориентироваться в понятиях и оперировать ими на базовом уровне: </w:t>
      </w:r>
      <w:r>
        <w:rPr>
          <w:sz w:val="24"/>
        </w:rPr>
        <w:t>химический 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смесь</w:t>
      </w:r>
      <w:r>
        <w:rPr>
          <w:spacing w:val="1"/>
          <w:sz w:val="24"/>
        </w:rPr>
        <w:t xml:space="preserve"> </w:t>
      </w:r>
      <w:r>
        <w:rPr>
          <w:sz w:val="24"/>
        </w:rPr>
        <w:t>(однородная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неоднородная), относительные атомная и молекулярная массы, валентность, 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моль,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основание, соль, химическая реакция, реакции соединения, реакции разложения,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 реакции обмена, тепловой эффект реакции, экзо- и эндотермические 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раствор, электроотрицательность, степень окисления, массовая доля химического элеме</w:t>
      </w:r>
      <w:r>
        <w:rPr>
          <w:sz w:val="24"/>
        </w:rPr>
        <w:t>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новых знаний, а также в процессе выполнения учебных заданий и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 информации;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>применять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и решении 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Авогадро;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9"/>
        <w:rPr>
          <w:sz w:val="24"/>
        </w:rPr>
      </w:pPr>
      <w:r>
        <w:rPr>
          <w:sz w:val="24"/>
        </w:rPr>
        <w:t>составлять формулы бинарных веществ по валентностям, степеням окисления, названиям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с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определять валентность и степень окисления атомов элементов в бинарных соединениях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</w:t>
      </w:r>
      <w:r>
        <w:rPr>
          <w:sz w:val="24"/>
        </w:rPr>
        <w:t>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тепловому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длиннопериодной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 Д.И. Менделеева;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заряд</w:t>
      </w:r>
      <w:r>
        <w:rPr>
          <w:spacing w:val="1"/>
          <w:sz w:val="24"/>
        </w:rPr>
        <w:t xml:space="preserve"> </w:t>
      </w:r>
      <w:r>
        <w:rPr>
          <w:sz w:val="24"/>
        </w:rPr>
        <w:t>ядра,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 электронов и распределение их по электронным сл</w:t>
      </w:r>
      <w:r>
        <w:rPr>
          <w:sz w:val="24"/>
        </w:rPr>
        <w:t>оям) и моделями атомов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 таблицы;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5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калия,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0"/>
        <w:rPr>
          <w:sz w:val="24"/>
        </w:rPr>
      </w:pPr>
      <w:r>
        <w:rPr>
          <w:sz w:val="24"/>
        </w:rPr>
        <w:t>подтверждать на примерах зависимость свойств химических элементов от их 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системе и строения атома; причинно-следственную связь между 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</w:t>
      </w:r>
      <w:r>
        <w:rPr>
          <w:sz w:val="24"/>
        </w:rPr>
        <w:t>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2"/>
        <w:rPr>
          <w:sz w:val="24"/>
        </w:rPr>
      </w:pPr>
      <w:r>
        <w:rPr>
          <w:sz w:val="24"/>
        </w:rPr>
        <w:t>характеризовать физические и химические свойства кислорода, водорода, воды по плану,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веществ: оксидов (основных, </w:t>
      </w:r>
      <w:r>
        <w:rPr>
          <w:sz w:val="24"/>
        </w:rPr>
        <w:t>кислотных, амфотерных), оснований, кислот, солей (средних)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3"/>
          <w:sz w:val="24"/>
        </w:rPr>
        <w:t xml:space="preserve"> </w:t>
      </w:r>
      <w:r>
        <w:rPr>
          <w:sz w:val="24"/>
        </w:rPr>
        <w:t>«Генетические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взаимосвязи»;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line="237" w:lineRule="auto"/>
        <w:ind w:right="35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веществами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 состава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51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газов, массу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следовать правилам пользования химической посудой и лабораторным оборудованием,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правилам о</w:t>
      </w:r>
      <w:r>
        <w:rPr>
          <w:sz w:val="24"/>
        </w:rPr>
        <w:t>бращения с веществами в соответствии с инструкциями по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опытов;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45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таблицы: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явлений; опыты, иллюстрирующие признаки протекания химических реакций;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смесей,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соли;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свойств водорода (горение); приготовление растворов с определенной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долей растворенного вещества; исследование образцов неорганических веществ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</w:t>
      </w:r>
      <w:r>
        <w:rPr>
          <w:sz w:val="24"/>
        </w:rPr>
        <w:t>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 (лакмуса, метилоранжа и фенолфталеина); изучение взаимодействия 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нерастворимыми основаниями; получение </w:t>
      </w:r>
      <w:r>
        <w:rPr>
          <w:sz w:val="24"/>
        </w:rPr>
        <w:t>нерастворимых оснований, вытеснение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 другим из раствора соли; решение экспериментальных задач по теме 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 неорганических соединений»; формулировать обобщения и выводы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 опорой;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наблюдат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иллюстрирующий закон сохранения массы (возможно использование видеоматериалов);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веществ с кислородом и условия возникновения и прекращения горения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(пожара);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содержания кислорода в воздухе (возможно использование видеоматериалов);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видеоматериалов);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воды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металлами</w:t>
      </w:r>
      <w:r>
        <w:rPr>
          <w:spacing w:val="4"/>
          <w:sz w:val="24"/>
        </w:rPr>
        <w:t xml:space="preserve"> </w:t>
      </w:r>
      <w:r>
        <w:rPr>
          <w:sz w:val="24"/>
        </w:rPr>
        <w:t>(натрием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C8070F" w:rsidRDefault="0048348A">
      <w:pPr>
        <w:pStyle w:val="a3"/>
        <w:ind w:left="717" w:right="344" w:firstLine="0"/>
      </w:pPr>
      <w:r>
        <w:t>/ или кальцием), кислотными и основными оксидами; взаимодействие водорода с оксидами</w:t>
      </w:r>
      <w:r>
        <w:rPr>
          <w:spacing w:val="-57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 веществ с различной растворимостью; озн</w:t>
      </w:r>
      <w:r>
        <w:t>акомление с образцами металлов и</w:t>
      </w:r>
      <w:r>
        <w:rPr>
          <w:spacing w:val="1"/>
        </w:rPr>
        <w:t xml:space="preserve"> </w:t>
      </w:r>
      <w:r>
        <w:t>неметаллов;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1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5"/>
        <w:rPr>
          <w:sz w:val="24"/>
        </w:rPr>
      </w:pPr>
      <w:r>
        <w:rPr>
          <w:sz w:val="24"/>
        </w:rPr>
        <w:t>применять с опорой на алгоритм учебных действий основные естественнонаучные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познания (в том числе наблюдение, измерение, эксперимент, </w:t>
      </w:r>
      <w:r>
        <w:rPr>
          <w:sz w:val="24"/>
        </w:rPr>
        <w:t>моделирование)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подготовке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создавать с опорой на справочный материал собственные письменные и устные 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презентацией.</w:t>
      </w:r>
    </w:p>
    <w:p w:rsidR="00C8070F" w:rsidRDefault="0048348A">
      <w:pPr>
        <w:pStyle w:val="a3"/>
        <w:ind w:right="347"/>
      </w:pPr>
      <w:r>
        <w:t>Предметные результаты по итогам второго года изучения учебного предмета «Химия»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3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57"/>
          <w:sz w:val="24"/>
        </w:rPr>
        <w:t xml:space="preserve"> </w:t>
      </w:r>
      <w:r>
        <w:rPr>
          <w:sz w:val="24"/>
        </w:rPr>
        <w:t>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решетка,</w:t>
      </w:r>
      <w:r>
        <w:rPr>
          <w:spacing w:val="1"/>
          <w:sz w:val="24"/>
        </w:rPr>
        <w:t xml:space="preserve"> </w:t>
      </w:r>
      <w:r>
        <w:rPr>
          <w:sz w:val="24"/>
        </w:rPr>
        <w:t>ион,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анион,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неэлектролит,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реа</w:t>
      </w:r>
      <w:r>
        <w:rPr>
          <w:sz w:val="24"/>
        </w:rPr>
        <w:t>кции,</w:t>
      </w:r>
      <w:r>
        <w:rPr>
          <w:spacing w:val="48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47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восстановление,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4" w:firstLine="0"/>
      </w:pPr>
      <w:r>
        <w:lastRenderedPageBreak/>
        <w:t>обратимые и необратимые реакции, скорость химической реакции, предельно 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(ПДК),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 xml:space="preserve">учебных </w:t>
      </w:r>
      <w:r>
        <w:t>заданий 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химической информации;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растворимости;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определять степень окисления атомов химических элементов в соединениях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с опорой на обр</w:t>
      </w:r>
      <w:r>
        <w:rPr>
          <w:sz w:val="24"/>
        </w:rPr>
        <w:t>азец; принадлежность веществ к определенному классу соединений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 опорой на определения; виды химической связи (ковалентной, ионной, металлической) 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 соединениях; заряд иона; характер среды в водных растворах кислот 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 w:line="237" w:lineRule="auto"/>
        <w:ind w:right="34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в пределах малых периодов и главных подгрупп с учетом строения их атомов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радиусов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0"/>
        <w:rPr>
          <w:sz w:val="24"/>
        </w:rPr>
      </w:pPr>
      <w:r>
        <w:rPr>
          <w:sz w:val="24"/>
        </w:rPr>
        <w:t xml:space="preserve">определять и классифицировать с помощью </w:t>
      </w:r>
      <w:r>
        <w:rPr>
          <w:sz w:val="24"/>
        </w:rPr>
        <w:t>учителя изученные типы химических 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 изменению степеней окисления атомов химических элементов, обратимости реакций);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 типы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" w:line="237" w:lineRule="auto"/>
        <w:ind w:right="345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углерод,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кремний,</w:t>
      </w:r>
      <w:r>
        <w:rPr>
          <w:spacing w:val="1"/>
          <w:sz w:val="24"/>
        </w:rPr>
        <w:t xml:space="preserve"> </w:t>
      </w:r>
      <w:r>
        <w:rPr>
          <w:sz w:val="24"/>
        </w:rPr>
        <w:t>азот,</w:t>
      </w:r>
      <w:r>
        <w:rPr>
          <w:spacing w:val="1"/>
          <w:sz w:val="24"/>
        </w:rPr>
        <w:t xml:space="preserve"> </w:t>
      </w:r>
      <w:r>
        <w:rPr>
          <w:sz w:val="24"/>
        </w:rPr>
        <w:t>фосфор,</w:t>
      </w:r>
      <w:r>
        <w:rPr>
          <w:spacing w:val="1"/>
          <w:sz w:val="24"/>
        </w:rPr>
        <w:t xml:space="preserve"> </w:t>
      </w:r>
      <w:r>
        <w:rPr>
          <w:sz w:val="24"/>
        </w:rPr>
        <w:t>сера,</w:t>
      </w:r>
      <w:r>
        <w:rPr>
          <w:spacing w:val="1"/>
          <w:sz w:val="24"/>
        </w:rPr>
        <w:t xml:space="preserve"> </w:t>
      </w:r>
      <w:r>
        <w:rPr>
          <w:sz w:val="24"/>
        </w:rPr>
        <w:t>хлор,</w:t>
      </w:r>
      <w:r>
        <w:rPr>
          <w:spacing w:val="1"/>
          <w:sz w:val="24"/>
        </w:rPr>
        <w:t xml:space="preserve"> </w:t>
      </w:r>
      <w:r>
        <w:rPr>
          <w:sz w:val="24"/>
        </w:rPr>
        <w:t>натрий,</w:t>
      </w:r>
      <w:r>
        <w:rPr>
          <w:spacing w:val="1"/>
          <w:sz w:val="24"/>
        </w:rPr>
        <w:t xml:space="preserve"> </w:t>
      </w:r>
      <w:r>
        <w:rPr>
          <w:sz w:val="24"/>
        </w:rPr>
        <w:t>калий,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кальций, алюминий, железо;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4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растворов):</w:t>
      </w:r>
      <w:r>
        <w:rPr>
          <w:spacing w:val="-57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1"/>
          <w:sz w:val="24"/>
        </w:rPr>
        <w:t xml:space="preserve"> </w:t>
      </w:r>
      <w:r>
        <w:rPr>
          <w:sz w:val="24"/>
        </w:rPr>
        <w:t>хлороводорода,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сероводорода,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I-IIA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 и гидроксида алюминия, оксида и гидроксида меди(II), оксида и гидроксида цинка,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 железа и гидроксидов (II и III), оксидов углерода(II и IV), оксида кремния(IV),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азота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фосфора(III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V),</w:t>
      </w:r>
      <w:r>
        <w:rPr>
          <w:spacing w:val="1"/>
          <w:sz w:val="24"/>
        </w:rPr>
        <w:t xml:space="preserve"> </w:t>
      </w:r>
      <w:r>
        <w:rPr>
          <w:sz w:val="24"/>
        </w:rPr>
        <w:t>сернистой,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азотист</w:t>
      </w:r>
      <w:r>
        <w:rPr>
          <w:sz w:val="24"/>
        </w:rPr>
        <w:t>ой,</w:t>
      </w:r>
      <w:r>
        <w:rPr>
          <w:spacing w:val="1"/>
          <w:sz w:val="24"/>
        </w:rPr>
        <w:t xml:space="preserve"> </w:t>
      </w:r>
      <w:r>
        <w:rPr>
          <w:sz w:val="24"/>
        </w:rPr>
        <w:t>азотной,</w:t>
      </w:r>
      <w:r>
        <w:rPr>
          <w:spacing w:val="1"/>
          <w:sz w:val="24"/>
        </w:rPr>
        <w:t xml:space="preserve"> </w:t>
      </w:r>
      <w:r>
        <w:rPr>
          <w:sz w:val="24"/>
        </w:rPr>
        <w:t>фосфорной,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угольной, кремниевой кислот и их средних солей, а также гидрокарбонатов, 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это описание примерами молекулярных и ионных уравнений соответствующих 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 w:line="237" w:lineRule="auto"/>
        <w:ind w:right="35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классов/групп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3"/>
        <w:ind w:right="34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 баланс;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 xml:space="preserve">проводить с опорой на алгоритм </w:t>
      </w:r>
      <w:r>
        <w:rPr>
          <w:sz w:val="24"/>
        </w:rPr>
        <w:t>учебных действий расчеты по уравнениям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 количества, объема, массы вещества по известному количеству, объему, массе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39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z w:val="24"/>
        </w:rPr>
        <w:t>м, а также правилам обращения с веществами в соответствии с инструкциями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/>
        <w:ind w:right="33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опытов: хлорид-, бромид-, иодид-, сульфат</w:t>
      </w:r>
      <w:r>
        <w:rPr>
          <w:sz w:val="24"/>
        </w:rPr>
        <w:t>-, карбонат-, силикат-, фосфат-</w:t>
      </w:r>
      <w:r>
        <w:rPr>
          <w:spacing w:val="1"/>
          <w:sz w:val="24"/>
        </w:rPr>
        <w:t xml:space="preserve"> </w:t>
      </w:r>
      <w:r>
        <w:rPr>
          <w:sz w:val="24"/>
        </w:rPr>
        <w:t>анионы, гидроксид-ионы, катионы аммония, магния, кальция, алюминия, железа(2+) и (3+),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меди(2+),</w:t>
      </w:r>
      <w:r>
        <w:rPr>
          <w:spacing w:val="5"/>
          <w:sz w:val="24"/>
        </w:rPr>
        <w:t xml:space="preserve"> </w:t>
      </w:r>
      <w:r>
        <w:rPr>
          <w:sz w:val="24"/>
        </w:rPr>
        <w:t>цинка,</w:t>
      </w:r>
      <w:r>
        <w:rPr>
          <w:spacing w:val="6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</w:t>
      </w:r>
    </w:p>
    <w:p w:rsidR="00C8070F" w:rsidRDefault="0048348A">
      <w:pPr>
        <w:pStyle w:val="a3"/>
        <w:spacing w:line="273" w:lineRule="exact"/>
        <w:ind w:left="717" w:firstLine="0"/>
      </w:pPr>
      <w:r>
        <w:t>«Качественные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катионы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анионы»;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 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индикаторов;</w:t>
      </w:r>
      <w:r>
        <w:rPr>
          <w:spacing w:val="6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</w:t>
      </w:r>
      <w:r>
        <w:rPr>
          <w:sz w:val="24"/>
        </w:rPr>
        <w:t>оциация»;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 свойства растворов соляной и серной кислот; получать, собирать, 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аммиак,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1"/>
          <w:sz w:val="24"/>
        </w:rPr>
        <w:t xml:space="preserve"> </w:t>
      </w:r>
      <w:r>
        <w:rPr>
          <w:sz w:val="24"/>
        </w:rPr>
        <w:t>газ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гидроксидов</w:t>
      </w:r>
      <w:r>
        <w:rPr>
          <w:spacing w:val="10"/>
          <w:sz w:val="24"/>
        </w:rPr>
        <w:t xml:space="preserve"> </w:t>
      </w:r>
      <w:r>
        <w:rPr>
          <w:sz w:val="24"/>
        </w:rPr>
        <w:t>алюминия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цинка;</w:t>
      </w:r>
      <w:r>
        <w:rPr>
          <w:spacing w:val="1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4"/>
          <w:sz w:val="24"/>
        </w:rPr>
        <w:t xml:space="preserve"> </w:t>
      </w:r>
      <w:r>
        <w:rPr>
          <w:sz w:val="24"/>
        </w:rPr>
        <w:t>«Важнейшие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53" w:firstLine="0"/>
      </w:pPr>
      <w:r>
        <w:lastRenderedPageBreak/>
        <w:t>неметаллы и их соединения» и «Важнейшие металлы и их соединения», 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проведения опытов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галогенов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видеоматериалов);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хлоридов</w:t>
      </w:r>
      <w:r>
        <w:rPr>
          <w:spacing w:val="1"/>
          <w:sz w:val="24"/>
        </w:rPr>
        <w:t xml:space="preserve"> </w:t>
      </w:r>
      <w:r>
        <w:rPr>
          <w:sz w:val="24"/>
        </w:rPr>
        <w:t>(галогенидов);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решеток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веществ: металлов и </w:t>
      </w:r>
      <w:r>
        <w:rPr>
          <w:sz w:val="24"/>
        </w:rPr>
        <w:t>неметаллов (графита, фуллерена и алмаза), сложных веществ (хлорида</w:t>
      </w:r>
      <w:r>
        <w:rPr>
          <w:spacing w:val="-57"/>
          <w:sz w:val="24"/>
        </w:rPr>
        <w:t xml:space="preserve"> </w:t>
      </w:r>
      <w:r>
        <w:rPr>
          <w:sz w:val="24"/>
        </w:rPr>
        <w:t>натрия);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различных факторов; исследование электропроводности растворов веществ;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солей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видеоматериалов); ознакомление с образцами металлов и сплавов;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коррозии металлов, взаимодействия оксида кальция с водой, процесса горения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железа в кислороде (возможно использова</w:t>
      </w:r>
      <w:r>
        <w:rPr>
          <w:sz w:val="24"/>
        </w:rPr>
        <w:t>ние видеоматериалов); опыты, 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60"/>
          <w:sz w:val="24"/>
        </w:rPr>
        <w:t xml:space="preserve"> </w:t>
      </w:r>
      <w:r>
        <w:rPr>
          <w:sz w:val="24"/>
        </w:rPr>
        <w:t>серы,</w:t>
      </w:r>
      <w:r>
        <w:rPr>
          <w:spacing w:val="1"/>
          <w:sz w:val="24"/>
        </w:rPr>
        <w:t xml:space="preserve"> </w:t>
      </w:r>
      <w:r>
        <w:rPr>
          <w:sz w:val="24"/>
        </w:rPr>
        <w:t>азота, фосфора и их соединениями; взаимодействие концентрированной азотной кислоты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медью; изучение моделей кристаллических решеток </w:t>
      </w:r>
      <w:r>
        <w:rPr>
          <w:sz w:val="24"/>
        </w:rPr>
        <w:t>алмаза, графита, молекулы фуллерена,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 хлорида натрия; ознакомление с процессом адсорбции растворенных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активированным углем и устройством противогаза; ознакомление с образцами удобрений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силикатной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окрашив</w:t>
      </w:r>
      <w:r>
        <w:rPr>
          <w:sz w:val="24"/>
        </w:rPr>
        <w:t>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</w:t>
      </w:r>
      <w:r>
        <w:rPr>
          <w:sz w:val="24"/>
        </w:rPr>
        <w:t>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1"/>
        <w:ind w:right="34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естественнонаучного метода познания (в том числе </w:t>
      </w:r>
      <w:r>
        <w:rPr>
          <w:sz w:val="24"/>
        </w:rPr>
        <w:t>наблюдение, измерение, 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изученных веществ </w:t>
      </w:r>
      <w:r>
        <w:rPr>
          <w:sz w:val="24"/>
        </w:rPr>
        <w:t>и материалов в быту, сельском хозяйстве, на производстве;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(уголь,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газ,</w:t>
      </w:r>
      <w:r>
        <w:rPr>
          <w:spacing w:val="1"/>
          <w:sz w:val="24"/>
        </w:rPr>
        <w:t xml:space="preserve"> </w:t>
      </w:r>
      <w:r>
        <w:rPr>
          <w:sz w:val="24"/>
        </w:rPr>
        <w:t>нефть) в быту и промышленности; понимание вреда (опасности) воздействия на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-2"/>
          <w:sz w:val="24"/>
        </w:rPr>
        <w:t xml:space="preserve"> </w:t>
      </w:r>
      <w:r>
        <w:rPr>
          <w:sz w:val="24"/>
        </w:rPr>
        <w:t>белков, углеводов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C8070F">
      <w:pPr>
        <w:pStyle w:val="a3"/>
        <w:spacing w:before="7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4224"/>
        </w:tabs>
        <w:ind w:left="966" w:right="3226" w:firstLine="2172"/>
        <w:jc w:val="both"/>
        <w:rPr>
          <w:sz w:val="24"/>
        </w:rPr>
      </w:pPr>
      <w:r>
        <w:rPr>
          <w:sz w:val="24"/>
        </w:rPr>
        <w:t>«Изобразительное искусство»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0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1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оценивать гармоничность взаимоотношений человека с природой и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средствами;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8"/>
        <w:ind w:right="347" w:firstLine="70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приумножению.</w:t>
      </w:r>
    </w:p>
    <w:p w:rsidR="00C8070F" w:rsidRDefault="0048348A">
      <w:pPr>
        <w:pStyle w:val="a3"/>
        <w:spacing w:line="276" w:lineRule="exact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1" w:firstLine="707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" w:line="237" w:lineRule="auto"/>
        <w:ind w:right="348" w:firstLine="707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занятий.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</w:t>
      </w:r>
      <w:r>
        <w:rPr>
          <w:i/>
          <w:sz w:val="24"/>
        </w:rPr>
        <w:t>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3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ролей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 творческой работы;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2" w:lineRule="exact"/>
        <w:ind w:left="1252" w:hanging="287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4" w:lineRule="exact"/>
        <w:ind w:left="1252" w:hanging="28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1" w:firstLine="707"/>
        <w:rPr>
          <w:sz w:val="24"/>
        </w:rPr>
      </w:pPr>
      <w:r>
        <w:rPr>
          <w:sz w:val="24"/>
        </w:rPr>
        <w:t>использование средств информационных технологий для решения различных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задач в процессе поиска дополнительного изобразительного материала,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 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C8070F" w:rsidRDefault="0048348A">
      <w:pPr>
        <w:pStyle w:val="a3"/>
        <w:spacing w:line="275" w:lineRule="exact"/>
        <w:ind w:left="966" w:firstLine="0"/>
      </w:pPr>
      <w:r>
        <w:t>Пред</w:t>
      </w:r>
      <w:r>
        <w:t>метные</w:t>
      </w:r>
      <w:r>
        <w:rPr>
          <w:spacing w:val="-6"/>
        </w:rPr>
        <w:t xml:space="preserve"> </w:t>
      </w:r>
      <w:r>
        <w:t>результаты.</w:t>
      </w:r>
    </w:p>
    <w:p w:rsidR="00C8070F" w:rsidRDefault="0048348A">
      <w:pPr>
        <w:pStyle w:val="a3"/>
        <w:ind w:left="116" w:right="351" w:firstLine="8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научатся: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93" w:lineRule="exact"/>
        <w:ind w:left="1252" w:hanging="28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 образов;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9" w:firstLine="707"/>
        <w:rPr>
          <w:sz w:val="24"/>
        </w:rPr>
      </w:pPr>
      <w:r>
        <w:rPr>
          <w:sz w:val="24"/>
        </w:rPr>
        <w:t>иметь представление о смысле народных праздников и обрядов и их отражении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жизни;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4" w:lineRule="exact"/>
        <w:ind w:left="1252" w:hanging="287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бы;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избы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0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9" w:firstLine="707"/>
        <w:rPr>
          <w:sz w:val="24"/>
        </w:rPr>
      </w:pPr>
      <w:r>
        <w:rPr>
          <w:sz w:val="24"/>
        </w:rPr>
        <w:t>создавать самостоятельные варианты орнаментального построения вышивки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образец;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3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8" w:firstLine="70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Гжели,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>родца,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 повтора изобразительных или геометрических элементов при необходимости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50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формы, объема, пространства в процессе </w:t>
      </w:r>
      <w:r>
        <w:rPr>
          <w:sz w:val="24"/>
        </w:rPr>
        <w:t>создания в конкретном материале плоскостных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 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 уровне;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3" w:firstLine="707"/>
        <w:rPr>
          <w:sz w:val="24"/>
        </w:rPr>
      </w:pPr>
      <w:r>
        <w:rPr>
          <w:sz w:val="24"/>
        </w:rPr>
        <w:t>распознавать и называть игрушки ведущих народных художественных 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 выразительной формы игрушки и украшением ее декоративной росписью в 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промыслов;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37" w:lineRule="auto"/>
        <w:ind w:right="347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8"/>
        <w:ind w:right="346" w:firstLine="707"/>
        <w:jc w:val="left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 орнамента и</w:t>
      </w:r>
      <w:r>
        <w:rPr>
          <w:spacing w:val="2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49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6"/>
          <w:sz w:val="24"/>
        </w:rPr>
        <w:t xml:space="preserve"> </w:t>
      </w:r>
      <w:r>
        <w:rPr>
          <w:sz w:val="24"/>
        </w:rPr>
        <w:t>после</w:t>
      </w:r>
      <w:r>
        <w:rPr>
          <w:spacing w:val="57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6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 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9" w:firstLine="707"/>
        <w:jc w:val="left"/>
        <w:rPr>
          <w:sz w:val="24"/>
        </w:rPr>
      </w:pPr>
      <w:r>
        <w:rPr>
          <w:sz w:val="24"/>
        </w:rPr>
        <w:t>владеть 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 композиционных навыках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 чувстве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ритма,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6" w:firstLine="70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7"/>
          <w:sz w:val="24"/>
        </w:rPr>
        <w:t xml:space="preserve"> </w:t>
      </w:r>
      <w:r>
        <w:rPr>
          <w:sz w:val="24"/>
        </w:rPr>
        <w:t>все</w:t>
      </w:r>
      <w:r>
        <w:rPr>
          <w:spacing w:val="1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left="1252" w:hanging="28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269"/>
          <w:tab w:val="left" w:pos="3516"/>
          <w:tab w:val="left" w:pos="5139"/>
          <w:tab w:val="left" w:pos="6521"/>
          <w:tab w:val="left" w:pos="8086"/>
          <w:tab w:val="left" w:pos="9314"/>
        </w:tabs>
        <w:spacing w:before="4" w:line="237" w:lineRule="auto"/>
        <w:ind w:right="350" w:firstLine="707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навыками</w:t>
      </w:r>
      <w:r>
        <w:rPr>
          <w:sz w:val="24"/>
        </w:rPr>
        <w:tab/>
        <w:t>плоскостного</w:t>
      </w:r>
      <w:r>
        <w:rPr>
          <w:sz w:val="24"/>
        </w:rPr>
        <w:tab/>
      </w:r>
      <w:r>
        <w:rPr>
          <w:sz w:val="24"/>
        </w:rPr>
        <w:t>силуэтного</w:t>
      </w:r>
      <w:r>
        <w:rPr>
          <w:sz w:val="24"/>
        </w:rPr>
        <w:tab/>
        <w:t>изображения</w:t>
      </w:r>
      <w:r>
        <w:rPr>
          <w:sz w:val="24"/>
        </w:rPr>
        <w:tab/>
        <w:t>обычных,</w:t>
      </w:r>
      <w:r>
        <w:rPr>
          <w:sz w:val="24"/>
        </w:rPr>
        <w:tab/>
      </w:r>
      <w:r>
        <w:rPr>
          <w:spacing w:val="-1"/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4"/>
          <w:sz w:val="24"/>
        </w:rPr>
        <w:t xml:space="preserve"> </w:t>
      </w:r>
      <w:r>
        <w:rPr>
          <w:sz w:val="24"/>
        </w:rPr>
        <w:t>утварь);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688"/>
          <w:tab w:val="left" w:pos="3883"/>
          <w:tab w:val="left" w:pos="4804"/>
          <w:tab w:val="left" w:pos="6010"/>
          <w:tab w:val="left" w:pos="7110"/>
          <w:tab w:val="left" w:pos="7707"/>
          <w:tab w:val="left" w:pos="9319"/>
        </w:tabs>
        <w:spacing w:before="5" w:line="237" w:lineRule="auto"/>
        <w:ind w:right="346" w:firstLine="70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сложную</w:t>
      </w:r>
      <w:r>
        <w:rPr>
          <w:sz w:val="24"/>
        </w:rPr>
        <w:tab/>
        <w:t>форму</w:t>
      </w:r>
      <w:r>
        <w:rPr>
          <w:sz w:val="24"/>
        </w:rPr>
        <w:tab/>
        <w:t>предмета</w:t>
      </w:r>
      <w:r>
        <w:rPr>
          <w:sz w:val="24"/>
        </w:rPr>
        <w:tab/>
        <w:t>(силуэт)</w:t>
      </w:r>
      <w:r>
        <w:rPr>
          <w:sz w:val="24"/>
        </w:rPr>
        <w:tab/>
        <w:t>как</w:t>
      </w:r>
      <w:r>
        <w:rPr>
          <w:sz w:val="24"/>
        </w:rPr>
        <w:tab/>
        <w:t>соотношение</w:t>
      </w:r>
      <w:r>
        <w:rPr>
          <w:sz w:val="24"/>
        </w:rPr>
        <w:tab/>
      </w:r>
      <w:r>
        <w:rPr>
          <w:spacing w:val="-1"/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3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тел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7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/>
        <w:ind w:left="1252" w:hanging="287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натюрморта;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наблюдаемого;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50" w:firstLine="707"/>
        <w:rPr>
          <w:sz w:val="24"/>
        </w:rPr>
      </w:pPr>
      <w:r>
        <w:rPr>
          <w:sz w:val="24"/>
        </w:rPr>
        <w:t>навыкам изображения уходящего вдаль пространства, применяя правила линейной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0" w:firstLine="707"/>
        <w:rPr>
          <w:sz w:val="24"/>
        </w:rPr>
      </w:pPr>
      <w:r>
        <w:rPr>
          <w:sz w:val="24"/>
        </w:rPr>
        <w:t>видеть, наблюдать и эстетически переживать изменчивость цветового состояния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left="1252" w:hanging="287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зарисовок;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52" w:firstLine="707"/>
        <w:rPr>
          <w:sz w:val="24"/>
        </w:rPr>
      </w:pPr>
      <w:r>
        <w:rPr>
          <w:sz w:val="24"/>
        </w:rPr>
        <w:t>раз</w:t>
      </w:r>
      <w:r>
        <w:rPr>
          <w:sz w:val="24"/>
        </w:rPr>
        <w:t>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пленэре;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51" w:firstLine="707"/>
        <w:rPr>
          <w:sz w:val="24"/>
        </w:rPr>
      </w:pPr>
      <w:r>
        <w:rPr>
          <w:sz w:val="24"/>
        </w:rPr>
        <w:t>использовать цвет как инструмент передачи своих чувств и представлений о 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</w:t>
      </w:r>
      <w:r>
        <w:rPr>
          <w:sz w:val="24"/>
        </w:rPr>
        <w:t>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43" w:firstLine="707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8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(линия, пятно,</w:t>
      </w:r>
      <w:r>
        <w:rPr>
          <w:spacing w:val="-1"/>
          <w:sz w:val="24"/>
        </w:rPr>
        <w:t xml:space="preserve"> </w:t>
      </w:r>
      <w:r>
        <w:rPr>
          <w:sz w:val="24"/>
        </w:rPr>
        <w:t>тон,</w:t>
      </w:r>
      <w:r>
        <w:rPr>
          <w:spacing w:val="-4"/>
          <w:sz w:val="24"/>
        </w:rPr>
        <w:t xml:space="preserve"> </w:t>
      </w:r>
      <w:r>
        <w:rPr>
          <w:sz w:val="24"/>
        </w:rPr>
        <w:t>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перспектива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>иметь представление о композиции как целостным и образном строе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формата, выразительное значение размера произведения, соотношении целого и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52" w:firstLine="707"/>
        <w:rPr>
          <w:sz w:val="24"/>
        </w:rPr>
      </w:pPr>
      <w:r>
        <w:rPr>
          <w:sz w:val="24"/>
        </w:rPr>
        <w:t>пользоваться красками (гуашь, акварель), несколькими графическими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-2"/>
          <w:sz w:val="24"/>
        </w:rPr>
        <w:t xml:space="preserve"> </w:t>
      </w:r>
      <w:r>
        <w:rPr>
          <w:sz w:val="24"/>
        </w:rPr>
        <w:t>тушь),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 романтический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 пейз</w:t>
      </w:r>
      <w:r>
        <w:rPr>
          <w:sz w:val="24"/>
        </w:rPr>
        <w:t>аж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2"/>
          <w:sz w:val="24"/>
        </w:rPr>
        <w:t xml:space="preserve"> </w:t>
      </w:r>
      <w:r>
        <w:rPr>
          <w:sz w:val="24"/>
        </w:rPr>
        <w:t>импрессионизм;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93" w:lineRule="exact"/>
        <w:ind w:left="1252" w:hanging="28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8"/>
        <w:ind w:right="351" w:firstLine="707"/>
        <w:jc w:val="left"/>
        <w:rPr>
          <w:sz w:val="24"/>
        </w:rPr>
      </w:pPr>
      <w:r>
        <w:rPr>
          <w:sz w:val="24"/>
        </w:rPr>
        <w:lastRenderedPageBreak/>
        <w:t>видеть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2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27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8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43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художниках-портретистах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глиной;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0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(с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46" w:firstLine="70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над</w:t>
      </w:r>
      <w:r>
        <w:rPr>
          <w:spacing w:val="12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</w:t>
      </w:r>
      <w:r>
        <w:rPr>
          <w:sz w:val="24"/>
        </w:rPr>
        <w:t>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5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сюжетно-тематической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обобщенном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размышлений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6" w:line="237" w:lineRule="auto"/>
        <w:ind w:right="352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1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«сюжет»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4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эскизом;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1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живопись»;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сюжетно-тематической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31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значительных событий в истории общества, как воплощении его мировоззренческих позиций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52" w:firstLine="707"/>
        <w:rPr>
          <w:sz w:val="24"/>
        </w:rPr>
      </w:pPr>
      <w:r>
        <w:rPr>
          <w:sz w:val="24"/>
        </w:rPr>
        <w:t>иметь представление о нескольких классических произведениях и именах 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</w:t>
      </w:r>
      <w:r>
        <w:rPr>
          <w:sz w:val="24"/>
        </w:rPr>
        <w:t>ов исторической картины;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1" w:firstLine="707"/>
        <w:rPr>
          <w:sz w:val="24"/>
        </w:rPr>
      </w:pPr>
      <w:r>
        <w:rPr>
          <w:sz w:val="24"/>
        </w:rPr>
        <w:t>разработке и созданию изобразительного образа на выбранный исторический сюжет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3" w:firstLine="707"/>
        <w:rPr>
          <w:sz w:val="24"/>
        </w:rPr>
      </w:pPr>
      <w:r>
        <w:rPr>
          <w:sz w:val="24"/>
        </w:rPr>
        <w:t>творческому опыту по разработке художественного проекта –разработки 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 тему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93" w:lineRule="exact"/>
        <w:ind w:left="1252" w:hanging="287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8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 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войне;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реальность</w:t>
      </w:r>
      <w:r>
        <w:rPr>
          <w:sz w:val="24"/>
        </w:rPr>
        <w:t>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124"/>
          <w:tab w:val="left" w:pos="3892"/>
          <w:tab w:val="left" w:pos="4405"/>
          <w:tab w:val="left" w:pos="5683"/>
          <w:tab w:val="left" w:pos="7326"/>
          <w:tab w:val="left" w:pos="7726"/>
          <w:tab w:val="left" w:pos="9110"/>
        </w:tabs>
        <w:spacing w:before="2" w:line="237" w:lineRule="auto"/>
        <w:ind w:right="351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>искусстве</w:t>
      </w:r>
      <w:r>
        <w:rPr>
          <w:sz w:val="24"/>
        </w:rPr>
        <w:tab/>
        <w:t>иллюстрации</w:t>
      </w:r>
      <w:r>
        <w:rPr>
          <w:sz w:val="24"/>
        </w:rPr>
        <w:tab/>
        <w:t>и</w:t>
      </w:r>
      <w:r>
        <w:rPr>
          <w:sz w:val="24"/>
        </w:rPr>
        <w:tab/>
        <w:t>творчестве</w:t>
      </w:r>
      <w:r>
        <w:rPr>
          <w:sz w:val="24"/>
        </w:rPr>
        <w:tab/>
      </w:r>
      <w:r>
        <w:rPr>
          <w:spacing w:val="-1"/>
          <w:sz w:val="24"/>
        </w:rPr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  <w:r>
        <w:rPr>
          <w:spacing w:val="-2"/>
          <w:sz w:val="24"/>
        </w:rPr>
        <w:t xml:space="preserve"> </w:t>
      </w:r>
      <w:r>
        <w:rPr>
          <w:sz w:val="24"/>
        </w:rPr>
        <w:t>И.Я. Билибин.</w:t>
      </w:r>
      <w:r>
        <w:rPr>
          <w:spacing w:val="-1"/>
          <w:sz w:val="24"/>
        </w:rPr>
        <w:t xml:space="preserve"> </w:t>
      </w:r>
      <w:r>
        <w:rPr>
          <w:sz w:val="24"/>
        </w:rPr>
        <w:t>В.А. Милашевский.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В.А. Фаворский;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127"/>
          <w:tab w:val="left" w:pos="4155"/>
          <w:tab w:val="left" w:pos="6231"/>
          <w:tab w:val="left" w:pos="6603"/>
          <w:tab w:val="left" w:pos="7730"/>
          <w:tab w:val="left" w:pos="8709"/>
        </w:tabs>
        <w:spacing w:before="4" w:line="237" w:lineRule="auto"/>
        <w:ind w:right="348" w:firstLine="707"/>
        <w:jc w:val="left"/>
        <w:rPr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иллюстрирования</w:t>
      </w:r>
      <w:r>
        <w:rPr>
          <w:sz w:val="24"/>
        </w:rPr>
        <w:tab/>
        <w:t>и</w:t>
      </w:r>
      <w:r>
        <w:rPr>
          <w:sz w:val="24"/>
        </w:rPr>
        <w:tab/>
        <w:t>навыкам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6" w:firstLine="707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 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7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28"/>
          <w:sz w:val="24"/>
        </w:rPr>
        <w:t xml:space="preserve"> </w:t>
      </w:r>
      <w:r>
        <w:rPr>
          <w:sz w:val="24"/>
        </w:rPr>
        <w:t>жанре</w:t>
      </w:r>
      <w:r>
        <w:rPr>
          <w:spacing w:val="2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3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5"/>
          <w:sz w:val="24"/>
        </w:rPr>
        <w:t xml:space="preserve"> </w:t>
      </w:r>
      <w:r>
        <w:rPr>
          <w:sz w:val="24"/>
        </w:rPr>
        <w:t>общее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об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6"/>
          <w:sz w:val="24"/>
        </w:rPr>
        <w:t xml:space="preserve"> </w:t>
      </w:r>
      <w:r>
        <w:rPr>
          <w:sz w:val="24"/>
        </w:rPr>
        <w:t>архитектурно-художественных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эпох;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108"/>
          <w:tab w:val="left" w:pos="3856"/>
          <w:tab w:val="left" w:pos="4230"/>
          <w:tab w:val="left" w:pos="5666"/>
          <w:tab w:val="left" w:pos="6045"/>
          <w:tab w:val="left" w:pos="7685"/>
          <w:tab w:val="left" w:pos="8844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тенденциях</w:t>
      </w:r>
      <w:r>
        <w:rPr>
          <w:sz w:val="24"/>
        </w:rPr>
        <w:tab/>
        <w:t>и</w:t>
      </w:r>
      <w:r>
        <w:rPr>
          <w:sz w:val="24"/>
        </w:rPr>
        <w:tab/>
        <w:t>перспективах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1"/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образно-стилевом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прошлого;</w:t>
      </w:r>
    </w:p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8"/>
        <w:ind w:right="344" w:firstLine="707"/>
        <w:jc w:val="left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малых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 среды;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0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5"/>
          <w:sz w:val="24"/>
        </w:rPr>
        <w:t xml:space="preserve"> </w:t>
      </w:r>
      <w:r>
        <w:rPr>
          <w:sz w:val="24"/>
        </w:rPr>
        <w:t>когда</w:t>
      </w:r>
      <w:r>
        <w:rPr>
          <w:spacing w:val="6"/>
          <w:sz w:val="24"/>
        </w:rPr>
        <w:t xml:space="preserve"> </w:t>
      </w:r>
      <w:r>
        <w:rPr>
          <w:sz w:val="24"/>
        </w:rPr>
        <w:t>точка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– цилиндр, шар и т. д.;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578"/>
          <w:tab w:val="left" w:pos="3566"/>
          <w:tab w:val="left" w:pos="5802"/>
          <w:tab w:val="left" w:pos="7552"/>
          <w:tab w:val="left" w:pos="8646"/>
          <w:tab w:val="left" w:pos="8996"/>
          <w:tab w:val="left" w:pos="10047"/>
        </w:tabs>
        <w:spacing w:before="5" w:line="237" w:lineRule="auto"/>
        <w:ind w:right="348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формообразования,</w:t>
      </w:r>
      <w:r>
        <w:rPr>
          <w:sz w:val="24"/>
        </w:rPr>
        <w:tab/>
        <w:t>использования</w:t>
      </w:r>
      <w:r>
        <w:rPr>
          <w:sz w:val="24"/>
        </w:rPr>
        <w:tab/>
        <w:t>объемов</w:t>
      </w:r>
      <w:r>
        <w:rPr>
          <w:sz w:val="24"/>
        </w:rPr>
        <w:tab/>
        <w:t>в</w:t>
      </w:r>
      <w:r>
        <w:rPr>
          <w:sz w:val="24"/>
        </w:rPr>
        <w:tab/>
        <w:t>дизайне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(макеты из бумаги, </w:t>
      </w:r>
      <w:r>
        <w:rPr>
          <w:sz w:val="24"/>
        </w:rPr>
        <w:t>картона,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456"/>
          <w:tab w:val="left" w:pos="4436"/>
          <w:tab w:val="left" w:pos="5403"/>
          <w:tab w:val="left" w:pos="6549"/>
          <w:tab w:val="left" w:pos="7005"/>
          <w:tab w:val="left" w:pos="8441"/>
          <w:tab w:val="left" w:pos="9712"/>
          <w:tab w:val="left" w:pos="10062"/>
        </w:tabs>
        <w:spacing w:before="4" w:line="237" w:lineRule="auto"/>
        <w:ind w:right="348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композиционные</w:t>
      </w:r>
      <w:r>
        <w:rPr>
          <w:sz w:val="24"/>
        </w:rPr>
        <w:tab/>
        <w:t>макеты</w:t>
      </w:r>
      <w:r>
        <w:rPr>
          <w:sz w:val="24"/>
        </w:rPr>
        <w:tab/>
        <w:t>объектов</w:t>
      </w:r>
      <w:r>
        <w:rPr>
          <w:sz w:val="24"/>
        </w:rPr>
        <w:tab/>
        <w:t>на</w:t>
      </w:r>
      <w:r>
        <w:rPr>
          <w:sz w:val="24"/>
        </w:rPr>
        <w:tab/>
        <w:t>предметной</w:t>
      </w:r>
      <w:r>
        <w:rPr>
          <w:sz w:val="24"/>
        </w:rPr>
        <w:tab/>
        <w:t>плоскости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дизайн-проектов;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1" w:firstLine="707"/>
        <w:rPr>
          <w:sz w:val="24"/>
        </w:rPr>
      </w:pPr>
      <w:r>
        <w:rPr>
          <w:sz w:val="24"/>
        </w:rPr>
        <w:t xml:space="preserve">иметь представления о влиянии цвета на восприятие формы объектов </w:t>
      </w:r>
      <w:r>
        <w:rPr>
          <w:sz w:val="24"/>
        </w:rPr>
        <w:t>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 а также о том, какое значение имеет расположение цвета в пространстве 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left="1252" w:hanging="287"/>
        <w:rPr>
          <w:sz w:val="24"/>
        </w:rPr>
      </w:pP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93" w:lineRule="exact"/>
        <w:ind w:left="1252" w:hanging="287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705"/>
          <w:tab w:val="left" w:pos="3822"/>
          <w:tab w:val="left" w:pos="5266"/>
          <w:tab w:val="left" w:pos="8458"/>
          <w:tab w:val="left" w:pos="10067"/>
        </w:tabs>
        <w:spacing w:before="2" w:line="237" w:lineRule="auto"/>
        <w:ind w:right="343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сочинения</w:t>
      </w:r>
      <w:r>
        <w:rPr>
          <w:sz w:val="24"/>
        </w:rPr>
        <w:tab/>
        <w:t>объемно-пространственной</w:t>
      </w:r>
      <w:r>
        <w:rPr>
          <w:sz w:val="24"/>
        </w:rPr>
        <w:tab/>
        <w:t>композиции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икебаны;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1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новые</w:t>
      </w:r>
      <w:r>
        <w:rPr>
          <w:spacing w:val="3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архитектурно-ландшафтных объектов;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7" w:firstLine="707"/>
        <w:jc w:val="left"/>
        <w:rPr>
          <w:sz w:val="24"/>
        </w:rPr>
      </w:pPr>
      <w:r>
        <w:rPr>
          <w:sz w:val="24"/>
        </w:rPr>
        <w:t>работать над проектом (индивидуальным или коллективным), создавая 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6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бразы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50" w:firstLine="707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над</w:t>
      </w:r>
      <w:r>
        <w:rPr>
          <w:spacing w:val="41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40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роспись, монументальная скульптура);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3" w:firstLine="707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26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2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28"/>
          <w:sz w:val="24"/>
        </w:rPr>
        <w:t xml:space="preserve"> </w:t>
      </w:r>
      <w:r>
        <w:rPr>
          <w:sz w:val="24"/>
        </w:rPr>
        <w:t>Руси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плану/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перечню </w:t>
      </w:r>
      <w:r>
        <w:rPr>
          <w:sz w:val="24"/>
        </w:rPr>
        <w:t>вопросов/ алгоритму;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172"/>
          <w:tab w:val="left" w:pos="3988"/>
          <w:tab w:val="left" w:pos="4427"/>
          <w:tab w:val="left" w:pos="5689"/>
          <w:tab w:val="left" w:pos="7398"/>
          <w:tab w:val="left" w:pos="8410"/>
          <w:tab w:val="left" w:pos="8858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широком</w:t>
      </w:r>
      <w:r>
        <w:rPr>
          <w:sz w:val="24"/>
        </w:rPr>
        <w:tab/>
        <w:t>разнообразии</w:t>
      </w:r>
      <w:r>
        <w:rPr>
          <w:sz w:val="24"/>
        </w:rPr>
        <w:tab/>
        <w:t>стилей</w:t>
      </w:r>
      <w:r>
        <w:rPr>
          <w:sz w:val="24"/>
        </w:rPr>
        <w:tab/>
        <w:t>и</w:t>
      </w:r>
      <w:r>
        <w:rPr>
          <w:sz w:val="24"/>
        </w:rPr>
        <w:tab/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– 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18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left="1252" w:hanging="28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материале.</w:t>
      </w:r>
    </w:p>
    <w:p w:rsidR="00C8070F" w:rsidRDefault="00C8070F">
      <w:pPr>
        <w:pStyle w:val="a3"/>
        <w:spacing w:before="9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left="2762" w:right="458" w:hanging="1669"/>
        <w:jc w:val="left"/>
      </w:pPr>
      <w:r>
        <w:t>Требования к предметным результатам освоения учебного предмета «Изобразительное</w:t>
      </w:r>
      <w:r>
        <w:rPr>
          <w:spacing w:val="-57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tabs>
          <w:tab w:val="left" w:pos="2463"/>
          <w:tab w:val="left" w:pos="3832"/>
          <w:tab w:val="left" w:pos="4299"/>
          <w:tab w:val="left" w:pos="5227"/>
          <w:tab w:val="left" w:pos="6252"/>
          <w:tab w:val="left" w:pos="6916"/>
          <w:tab w:val="left" w:pos="8081"/>
          <w:tab w:val="left" w:pos="9234"/>
        </w:tabs>
        <w:ind w:left="966" w:firstLine="0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итогам</w:t>
      </w:r>
      <w:r>
        <w:tab/>
        <w:t>первого</w:t>
      </w:r>
      <w:r>
        <w:tab/>
        <w:t>года</w:t>
      </w:r>
      <w:r>
        <w:tab/>
        <w:t>изучения</w:t>
      </w:r>
      <w:r>
        <w:tab/>
        <w:t>учебного</w:t>
      </w:r>
      <w:r>
        <w:tab/>
        <w:t>предмета</w:t>
      </w:r>
    </w:p>
    <w:p w:rsidR="00C8070F" w:rsidRDefault="0048348A">
      <w:pPr>
        <w:pStyle w:val="a3"/>
        <w:ind w:firstLine="0"/>
        <w:jc w:val="left"/>
      </w:pPr>
      <w:r>
        <w:t>«</w:t>
      </w:r>
      <w:r>
        <w:t>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8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/>
        <w:ind w:right="35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5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1"/>
          <w:sz w:val="24"/>
        </w:rPr>
        <w:t xml:space="preserve"> </w:t>
      </w:r>
      <w:r>
        <w:rPr>
          <w:sz w:val="24"/>
        </w:rPr>
        <w:t>семантическом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 образов,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(древо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-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3" w:line="237" w:lineRule="auto"/>
        <w:ind w:right="349"/>
        <w:jc w:val="left"/>
        <w:rPr>
          <w:sz w:val="24"/>
        </w:rPr>
      </w:pPr>
      <w:r>
        <w:rPr>
          <w:sz w:val="24"/>
        </w:rPr>
        <w:t>иметь представление о смысле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 отражении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избы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37" w:lineRule="auto"/>
        <w:ind w:right="34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3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образец;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/>
        <w:ind w:right="35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23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20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</w:t>
      </w:r>
    </w:p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43" w:firstLine="0"/>
      </w:pPr>
      <w:r>
        <w:lastRenderedPageBreak/>
        <w:t>(используя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Городца,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ритмического повтора изобразительных или геометрических элементов с использованием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цвета,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 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37" w:lineRule="auto"/>
        <w:ind w:right="34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промыслов,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7"/>
        <w:rPr>
          <w:sz w:val="24"/>
        </w:rPr>
      </w:pPr>
      <w:r>
        <w:rPr>
          <w:sz w:val="24"/>
        </w:rPr>
        <w:t>различать виды и материалы декоративно-прикладного искусства после 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</w:t>
      </w:r>
      <w:r>
        <w:rPr>
          <w:sz w:val="24"/>
        </w:rPr>
        <w:t>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>
      <w:pPr>
        <w:pStyle w:val="a3"/>
        <w:spacing w:before="1"/>
        <w:ind w:left="966" w:firstLine="0"/>
      </w:pPr>
      <w:r>
        <w:t>Предметные</w:t>
      </w:r>
      <w:r>
        <w:rPr>
          <w:spacing w:val="77"/>
        </w:rPr>
        <w:t xml:space="preserve"> </w:t>
      </w:r>
      <w:r>
        <w:t xml:space="preserve">результаты  </w:t>
      </w:r>
      <w:r>
        <w:rPr>
          <w:spacing w:val="17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итогам  </w:t>
      </w:r>
      <w:r>
        <w:rPr>
          <w:spacing w:val="17"/>
        </w:rPr>
        <w:t xml:space="preserve"> </w:t>
      </w:r>
      <w:r>
        <w:t xml:space="preserve">второго  </w:t>
      </w:r>
      <w:r>
        <w:rPr>
          <w:spacing w:val="18"/>
        </w:rPr>
        <w:t xml:space="preserve"> </w:t>
      </w:r>
      <w:r>
        <w:t xml:space="preserve">года  </w:t>
      </w:r>
      <w:r>
        <w:rPr>
          <w:spacing w:val="17"/>
        </w:rPr>
        <w:t xml:space="preserve"> </w:t>
      </w:r>
      <w:r>
        <w:t xml:space="preserve">изучения  </w:t>
      </w:r>
      <w:r>
        <w:rPr>
          <w:spacing w:val="20"/>
        </w:rPr>
        <w:t xml:space="preserve"> </w:t>
      </w:r>
      <w:r>
        <w:t xml:space="preserve">учебного  </w:t>
      </w:r>
      <w:r>
        <w:rPr>
          <w:spacing w:val="18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3" w:line="237" w:lineRule="auto"/>
        <w:ind w:right="34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изобразительные, </w:t>
      </w:r>
      <w:r>
        <w:rPr>
          <w:sz w:val="24"/>
        </w:rPr>
        <w:t>конструктивные и декоративные, объяснять их различное назначение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примерах;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49"/>
        <w:rPr>
          <w:sz w:val="24"/>
        </w:rPr>
      </w:pPr>
      <w:r>
        <w:rPr>
          <w:sz w:val="24"/>
        </w:rPr>
        <w:t>иметь представление о роли изобразительного искусства в повседневной жизни человека,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представлений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самом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37" w:lineRule="auto"/>
        <w:ind w:right="35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художественного </w:t>
      </w:r>
      <w:r>
        <w:rPr>
          <w:sz w:val="24"/>
        </w:rPr>
        <w:t>образа при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размещать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ярких,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37" w:lineRule="auto"/>
        <w:ind w:right="35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44"/>
          <w:sz w:val="24"/>
        </w:rPr>
        <w:t xml:space="preserve"> </w:t>
      </w:r>
      <w:r>
        <w:rPr>
          <w:sz w:val="24"/>
        </w:rPr>
        <w:t>свое</w:t>
      </w:r>
      <w:r>
        <w:rPr>
          <w:spacing w:val="4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3"/>
          <w:sz w:val="24"/>
        </w:rPr>
        <w:t xml:space="preserve"> </w:t>
      </w:r>
      <w:r>
        <w:rPr>
          <w:sz w:val="24"/>
        </w:rPr>
        <w:t>ритма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линий, штрихов, росчерков и др.;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4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ритма</w:t>
      </w:r>
      <w:r>
        <w:rPr>
          <w:spacing w:val="44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пятен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(гроза,</w:t>
      </w:r>
      <w:r>
        <w:rPr>
          <w:spacing w:val="-1"/>
          <w:sz w:val="24"/>
        </w:rPr>
        <w:t xml:space="preserve"> </w:t>
      </w:r>
      <w:r>
        <w:rPr>
          <w:sz w:val="24"/>
        </w:rPr>
        <w:t>туман, солнце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49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значении: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составного</w:t>
      </w:r>
      <w:r>
        <w:rPr>
          <w:spacing w:val="7"/>
          <w:sz w:val="24"/>
        </w:rPr>
        <w:t xml:space="preserve"> </w:t>
      </w:r>
      <w:r>
        <w:rPr>
          <w:sz w:val="24"/>
        </w:rPr>
        <w:t>цвета,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5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цветотональная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/>
        <w:ind w:right="34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2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холодные,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1" w:line="237" w:lineRule="auto"/>
        <w:ind w:right="35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4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цвет, сложный цвет;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37" w:lineRule="auto"/>
        <w:ind w:right="35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виды</w:t>
      </w:r>
      <w:r>
        <w:rPr>
          <w:spacing w:val="55"/>
          <w:sz w:val="24"/>
        </w:rPr>
        <w:t xml:space="preserve"> </w:t>
      </w:r>
      <w:r>
        <w:rPr>
          <w:sz w:val="24"/>
        </w:rPr>
        <w:t>скульптурных</w:t>
      </w:r>
      <w:r>
        <w:rPr>
          <w:spacing w:val="56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5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людей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образец/ иллюстративный материал;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49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скульптурных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объемных изображениях;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8"/>
        <w:ind w:right="349"/>
        <w:rPr>
          <w:sz w:val="24"/>
        </w:rPr>
      </w:pPr>
      <w:r>
        <w:rPr>
          <w:sz w:val="24"/>
        </w:rPr>
        <w:lastRenderedPageBreak/>
        <w:t>объяснять, почему образуются разные виды искусства, называть разные виды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материал/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план/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особый образный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1" w:line="237" w:lineRule="auto"/>
        <w:ind w:right="35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языка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 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1" w:line="237" w:lineRule="auto"/>
        <w:ind w:right="350"/>
        <w:jc w:val="left"/>
        <w:rPr>
          <w:sz w:val="24"/>
        </w:rPr>
      </w:pPr>
      <w:r>
        <w:rPr>
          <w:sz w:val="24"/>
        </w:rPr>
        <w:t>выявлять,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 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/>
        <w:ind w:right="352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4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пропорции;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  <w:tab w:val="left" w:pos="1546"/>
          <w:tab w:val="left" w:pos="3273"/>
          <w:tab w:val="left" w:pos="3621"/>
          <w:tab w:val="left" w:pos="4867"/>
          <w:tab w:val="left" w:pos="5707"/>
          <w:tab w:val="left" w:pos="7023"/>
          <w:tab w:val="left" w:pos="7819"/>
          <w:tab w:val="left" w:pos="8803"/>
          <w:tab w:val="left" w:pos="9599"/>
        </w:tabs>
        <w:spacing w:before="1" w:line="237" w:lineRule="auto"/>
        <w:ind w:right="351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понятиях:</w:t>
      </w:r>
      <w:r>
        <w:rPr>
          <w:sz w:val="24"/>
        </w:rPr>
        <w:tab/>
        <w:t>линия</w:t>
      </w:r>
      <w:r>
        <w:rPr>
          <w:sz w:val="24"/>
        </w:rPr>
        <w:tab/>
        <w:t>горизонта;</w:t>
      </w:r>
      <w:r>
        <w:rPr>
          <w:sz w:val="24"/>
        </w:rPr>
        <w:tab/>
        <w:t>точка</w:t>
      </w:r>
      <w:r>
        <w:rPr>
          <w:sz w:val="24"/>
        </w:rPr>
        <w:tab/>
        <w:t>зрения;</w:t>
      </w:r>
      <w:r>
        <w:rPr>
          <w:sz w:val="24"/>
        </w:rPr>
        <w:tab/>
        <w:t>точка</w:t>
      </w:r>
      <w:r>
        <w:rPr>
          <w:sz w:val="24"/>
        </w:rPr>
        <w:tab/>
      </w:r>
      <w:r>
        <w:rPr>
          <w:spacing w:val="-1"/>
          <w:sz w:val="24"/>
        </w:rPr>
        <w:t>схода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линий;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4"/>
          <w:sz w:val="24"/>
        </w:rPr>
        <w:t xml:space="preserve"> </w:t>
      </w:r>
      <w:r>
        <w:rPr>
          <w:sz w:val="24"/>
        </w:rPr>
        <w:t>сверху,</w:t>
      </w:r>
      <w:r>
        <w:rPr>
          <w:spacing w:val="-2"/>
          <w:sz w:val="24"/>
        </w:rPr>
        <w:t xml:space="preserve"> </w:t>
      </w:r>
      <w:r>
        <w:rPr>
          <w:sz w:val="24"/>
        </w:rPr>
        <w:t>снизу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сбоку,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  <w:tab w:val="left" w:pos="1904"/>
          <w:tab w:val="left" w:pos="4652"/>
          <w:tab w:val="left" w:pos="6494"/>
          <w:tab w:val="left" w:pos="7029"/>
          <w:tab w:val="left" w:pos="7362"/>
          <w:tab w:val="left" w:pos="8700"/>
          <w:tab w:val="left" w:pos="9009"/>
          <w:tab w:val="left" w:pos="9955"/>
        </w:tabs>
        <w:spacing w:before="6" w:line="237" w:lineRule="auto"/>
        <w:ind w:right="344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 xml:space="preserve">линейные  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изображения</w:t>
      </w:r>
      <w:r>
        <w:rPr>
          <w:sz w:val="24"/>
        </w:rPr>
        <w:tab/>
        <w:t>геометрических</w:t>
      </w:r>
      <w:r>
        <w:rPr>
          <w:sz w:val="24"/>
        </w:rPr>
        <w:tab/>
        <w:t>тел</w:t>
      </w:r>
      <w:r>
        <w:rPr>
          <w:sz w:val="24"/>
        </w:rPr>
        <w:tab/>
        <w:t>и</w:t>
      </w:r>
      <w:r>
        <w:rPr>
          <w:sz w:val="24"/>
        </w:rPr>
        <w:tab/>
        <w:t>натюрморт</w:t>
      </w:r>
      <w:r>
        <w:rPr>
          <w:sz w:val="24"/>
        </w:rPr>
        <w:tab/>
        <w:t>с</w:t>
      </w:r>
      <w:r>
        <w:rPr>
          <w:sz w:val="24"/>
        </w:rPr>
        <w:tab/>
        <w:t>натуры</w:t>
      </w:r>
      <w:r>
        <w:rPr>
          <w:sz w:val="24"/>
        </w:rPr>
        <w:tab/>
      </w:r>
      <w:r>
        <w:rPr>
          <w:spacing w:val="-1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(натюрморт,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«по</w:t>
      </w:r>
      <w:r>
        <w:rPr>
          <w:spacing w:val="-4"/>
          <w:sz w:val="24"/>
        </w:rPr>
        <w:t xml:space="preserve"> </w:t>
      </w:r>
      <w:r>
        <w:rPr>
          <w:sz w:val="24"/>
        </w:rPr>
        <w:t>свету»,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«против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света»,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свет;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  <w:tab w:val="left" w:pos="1520"/>
          <w:tab w:val="left" w:pos="3218"/>
          <w:tab w:val="left" w:pos="3539"/>
          <w:tab w:val="left" w:pos="4697"/>
          <w:tab w:val="left" w:pos="6064"/>
          <w:tab w:val="left" w:pos="7478"/>
          <w:tab w:val="left" w:pos="8373"/>
          <w:tab w:val="left" w:pos="9447"/>
        </w:tabs>
        <w:ind w:right="345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понятиях</w:t>
      </w:r>
      <w:r>
        <w:rPr>
          <w:sz w:val="24"/>
        </w:rPr>
        <w:tab/>
        <w:t>«картинная</w:t>
      </w:r>
      <w:r>
        <w:rPr>
          <w:sz w:val="24"/>
        </w:rPr>
        <w:tab/>
        <w:t>плоскость»,</w:t>
      </w:r>
      <w:r>
        <w:rPr>
          <w:sz w:val="24"/>
        </w:rPr>
        <w:tab/>
        <w:t>«точка</w:t>
      </w:r>
      <w:r>
        <w:rPr>
          <w:sz w:val="24"/>
        </w:rPr>
        <w:tab/>
        <w:t>зрения»,</w:t>
      </w:r>
      <w:r>
        <w:rPr>
          <w:sz w:val="24"/>
        </w:rPr>
        <w:tab/>
      </w:r>
      <w:r>
        <w:rPr>
          <w:spacing w:val="-1"/>
          <w:sz w:val="24"/>
        </w:rPr>
        <w:t>«линия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горизонта»,</w:t>
      </w:r>
      <w:r>
        <w:rPr>
          <w:spacing w:val="3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схода»,</w:t>
      </w:r>
      <w:r>
        <w:rPr>
          <w:spacing w:val="4"/>
          <w:sz w:val="24"/>
        </w:rPr>
        <w:t xml:space="preserve"> </w:t>
      </w:r>
      <w:r>
        <w:rPr>
          <w:sz w:val="24"/>
        </w:rPr>
        <w:t>«вспомогательные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линии»;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3" w:line="237" w:lineRule="auto"/>
        <w:ind w:right="3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3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«высокий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35"/>
          <w:sz w:val="24"/>
        </w:rPr>
        <w:t xml:space="preserve"> </w:t>
      </w:r>
      <w:r>
        <w:rPr>
          <w:sz w:val="24"/>
        </w:rPr>
        <w:t>горизонт»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1" w:line="237" w:lineRule="auto"/>
        <w:ind w:right="348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32"/>
          <w:sz w:val="24"/>
        </w:rPr>
        <w:t xml:space="preserve"> </w:t>
      </w:r>
      <w:r>
        <w:rPr>
          <w:sz w:val="24"/>
        </w:rPr>
        <w:t>уходящее</w:t>
      </w:r>
      <w:r>
        <w:rPr>
          <w:spacing w:val="30"/>
          <w:sz w:val="24"/>
        </w:rPr>
        <w:t xml:space="preserve"> </w:t>
      </w:r>
      <w:r>
        <w:rPr>
          <w:sz w:val="24"/>
        </w:rPr>
        <w:t>вдаль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5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эпический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романтический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5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42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43"/>
          <w:sz w:val="24"/>
        </w:rPr>
        <w:t xml:space="preserve"> </w:t>
      </w:r>
      <w:r>
        <w:rPr>
          <w:sz w:val="24"/>
        </w:rPr>
        <w:t>(гуашь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4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-1"/>
          <w:sz w:val="24"/>
        </w:rPr>
        <w:t xml:space="preserve"> </w:t>
      </w:r>
      <w:r>
        <w:rPr>
          <w:sz w:val="24"/>
        </w:rPr>
        <w:t>тушь);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3"/>
        <w:ind w:right="35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воображению.</w:t>
      </w:r>
    </w:p>
    <w:p w:rsidR="00C8070F" w:rsidRDefault="0048348A">
      <w:pPr>
        <w:pStyle w:val="a3"/>
        <w:tabs>
          <w:tab w:val="left" w:pos="1904"/>
          <w:tab w:val="left" w:pos="3323"/>
          <w:tab w:val="left" w:pos="3841"/>
          <w:tab w:val="left" w:pos="4819"/>
          <w:tab w:val="left" w:pos="5958"/>
          <w:tab w:val="left" w:pos="6673"/>
          <w:tab w:val="left" w:pos="7881"/>
          <w:tab w:val="left" w:pos="9083"/>
        </w:tabs>
        <w:spacing w:line="275" w:lineRule="exact"/>
        <w:ind w:left="357" w:firstLine="0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итогам</w:t>
      </w:r>
      <w:r>
        <w:tab/>
        <w:t>третьего</w:t>
      </w:r>
      <w:r>
        <w:tab/>
        <w:t>года</w:t>
      </w:r>
      <w:r>
        <w:tab/>
      </w:r>
      <w:r>
        <w:t>изучения</w:t>
      </w:r>
      <w:r>
        <w:tab/>
        <w:t>учебного</w:t>
      </w:r>
      <w:r>
        <w:tab/>
        <w:t>предмета</w:t>
      </w:r>
    </w:p>
    <w:p w:rsidR="00C8070F" w:rsidRDefault="0048348A">
      <w:pPr>
        <w:pStyle w:val="a3"/>
        <w:ind w:firstLine="0"/>
        <w:jc w:val="left"/>
      </w:pP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9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5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40"/>
          <w:sz w:val="24"/>
        </w:rPr>
        <w:t xml:space="preserve"> </w:t>
      </w:r>
      <w:r>
        <w:rPr>
          <w:sz w:val="24"/>
        </w:rPr>
        <w:t>шрифт,</w:t>
      </w:r>
      <w:r>
        <w:rPr>
          <w:spacing w:val="42"/>
          <w:sz w:val="24"/>
        </w:rPr>
        <w:t xml:space="preserve"> </w:t>
      </w:r>
      <w:r>
        <w:rPr>
          <w:sz w:val="24"/>
        </w:rPr>
        <w:t>иллюстрация,</w:t>
      </w:r>
      <w:r>
        <w:rPr>
          <w:spacing w:val="39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42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-1"/>
          <w:sz w:val="24"/>
        </w:rPr>
        <w:t xml:space="preserve"> </w:t>
      </w:r>
      <w:r>
        <w:rPr>
          <w:sz w:val="24"/>
        </w:rPr>
        <w:t>ландшафт, флористика, модуль;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XVIII–XIX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  <w:tab w:val="left" w:pos="1949"/>
          <w:tab w:val="left" w:pos="3330"/>
          <w:tab w:val="left" w:pos="4899"/>
          <w:tab w:val="left" w:pos="5249"/>
          <w:tab w:val="left" w:pos="6328"/>
          <w:tab w:val="left" w:pos="8381"/>
          <w:tab w:val="left" w:pos="10063"/>
        </w:tabs>
        <w:spacing w:before="2" w:line="237" w:lineRule="auto"/>
        <w:ind w:right="34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стилистику</w:t>
      </w:r>
      <w:r>
        <w:rPr>
          <w:sz w:val="24"/>
        </w:rPr>
        <w:tab/>
        <w:t>изображений</w:t>
      </w:r>
      <w:r>
        <w:rPr>
          <w:sz w:val="24"/>
        </w:rPr>
        <w:tab/>
        <w:t>и</w:t>
      </w:r>
      <w:r>
        <w:rPr>
          <w:sz w:val="24"/>
        </w:rPr>
        <w:tab/>
        <w:t>способы</w:t>
      </w:r>
      <w:r>
        <w:rPr>
          <w:sz w:val="24"/>
        </w:rPr>
        <w:tab/>
        <w:t>композиционного</w:t>
      </w:r>
      <w:r>
        <w:rPr>
          <w:sz w:val="24"/>
        </w:rPr>
        <w:tab/>
        <w:t>расположения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 открытки,</w:t>
      </w:r>
      <w:r>
        <w:rPr>
          <w:spacing w:val="-1"/>
          <w:sz w:val="24"/>
        </w:rPr>
        <w:t xml:space="preserve"> </w:t>
      </w:r>
      <w:r>
        <w:rPr>
          <w:sz w:val="24"/>
        </w:rPr>
        <w:t>визитные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логотипы);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-3"/>
          <w:sz w:val="24"/>
        </w:rPr>
        <w:t xml:space="preserve"> </w:t>
      </w:r>
      <w:r>
        <w:rPr>
          <w:sz w:val="24"/>
        </w:rPr>
        <w:t>флористики;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карточек;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флористических композиций,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3" w:line="237" w:lineRule="auto"/>
        <w:ind w:right="34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месте</w:t>
      </w:r>
      <w:r>
        <w:rPr>
          <w:spacing w:val="26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ряду</w:t>
      </w:r>
      <w:r>
        <w:rPr>
          <w:spacing w:val="22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специфику;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5" w:line="237" w:lineRule="auto"/>
        <w:ind w:right="35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художественно-образных начал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роль;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7"/>
          <w:tab w:val="left" w:pos="718"/>
        </w:tabs>
        <w:spacing w:before="4" w:line="237" w:lineRule="auto"/>
        <w:ind w:right="34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88"/>
        <w:ind w:right="341"/>
        <w:rPr>
          <w:sz w:val="24"/>
        </w:rPr>
      </w:pPr>
      <w:r>
        <w:rPr>
          <w:sz w:val="24"/>
        </w:rPr>
        <w:lastRenderedPageBreak/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объёмно-пространственные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мод</w:t>
      </w:r>
      <w:r>
        <w:rPr>
          <w:sz w:val="24"/>
        </w:rPr>
        <w:t>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объёме)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1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1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вещной среды;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44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объёмно-пространственные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фронтальную, объёмную и глубинно-пространственную композицию на доступ</w:t>
      </w:r>
      <w:r>
        <w:rPr>
          <w:sz w:val="24"/>
        </w:rPr>
        <w:t>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7" w:line="237" w:lineRule="auto"/>
        <w:ind w:right="350"/>
        <w:rPr>
          <w:sz w:val="24"/>
        </w:rPr>
      </w:pPr>
      <w:r>
        <w:rPr>
          <w:sz w:val="24"/>
        </w:rPr>
        <w:t>использовать на доступном уровне в макетных и графических композициях ритм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объёмов, статику</w:t>
      </w:r>
      <w:r>
        <w:rPr>
          <w:spacing w:val="-3"/>
          <w:sz w:val="24"/>
        </w:rPr>
        <w:t xml:space="preserve"> </w:t>
      </w:r>
      <w:r>
        <w:rPr>
          <w:sz w:val="24"/>
        </w:rPr>
        <w:t>и 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тектоники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фактур;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5" w:line="237" w:lineRule="auto"/>
        <w:ind w:right="35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бумаги, картона,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 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/>
        <w:ind w:right="353"/>
        <w:rPr>
          <w:sz w:val="24"/>
        </w:rPr>
      </w:pPr>
      <w:r>
        <w:rPr>
          <w:sz w:val="24"/>
        </w:rPr>
        <w:t>создавать композиционные макеты объектов на предметной плоскости и в пространстве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53"/>
        <w:rPr>
          <w:sz w:val="24"/>
        </w:rPr>
      </w:pPr>
      <w:r>
        <w:rPr>
          <w:sz w:val="24"/>
        </w:rPr>
        <w:t>создавать с натуры и по воображению архитектурные образы графическими материалами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скульптура);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моделировании архитектурного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ансамбля;</w:t>
      </w:r>
    </w:p>
    <w:p w:rsidR="00C8070F" w:rsidRDefault="0048348A" w:rsidP="0048348A">
      <w:pPr>
        <w:pStyle w:val="a6"/>
        <w:numPr>
          <w:ilvl w:val="0"/>
          <w:numId w:val="26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материалы.</w:t>
      </w:r>
    </w:p>
    <w:p w:rsidR="00C8070F" w:rsidRDefault="00C8070F">
      <w:pPr>
        <w:pStyle w:val="a3"/>
        <w:spacing w:before="11"/>
        <w:ind w:left="0" w:firstLine="0"/>
        <w:jc w:val="left"/>
        <w:rPr>
          <w:sz w:val="15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5237"/>
        </w:tabs>
        <w:spacing w:before="90"/>
        <w:ind w:left="5236" w:right="84" w:hanging="5237"/>
        <w:jc w:val="left"/>
        <w:rPr>
          <w:sz w:val="24"/>
        </w:rPr>
      </w:pPr>
      <w:r>
        <w:rPr>
          <w:sz w:val="24"/>
        </w:rPr>
        <w:t>«Музыка»</w:t>
      </w:r>
    </w:p>
    <w:p w:rsidR="00C8070F" w:rsidRDefault="0048348A">
      <w:pPr>
        <w:pStyle w:val="a3"/>
        <w:ind w:left="621" w:right="6669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 xml:space="preserve">чувство </w:t>
      </w:r>
      <w:r>
        <w:rPr>
          <w:sz w:val="24"/>
        </w:rPr>
        <w:t>гордости за свою Родину, российский народ и историю России,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церкви,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</w:t>
      </w:r>
      <w:r>
        <w:rPr>
          <w:sz w:val="24"/>
        </w:rPr>
        <w:t>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2" w:firstLine="707"/>
        <w:rPr>
          <w:sz w:val="24"/>
        </w:rPr>
      </w:pPr>
      <w:r>
        <w:rPr>
          <w:sz w:val="24"/>
        </w:rPr>
        <w:t>целостный, социально ориентированный взгляд на мир в его органичном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природы, культур, народов и религий на основе сопоставления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их понимание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– умение ориентироваться в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многообразии окружающей действительности, участие в </w:t>
      </w:r>
      <w:r>
        <w:rPr>
          <w:sz w:val="24"/>
        </w:rPr>
        <w:t>музыкальной жизни класса,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51" w:firstLine="707"/>
        <w:jc w:val="left"/>
        <w:rPr>
          <w:sz w:val="24"/>
        </w:rPr>
      </w:pPr>
      <w:r>
        <w:rPr>
          <w:sz w:val="24"/>
        </w:rPr>
        <w:t>уважительное отношение к культуре других народов; сформированность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и чувств;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7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7"/>
          <w:sz w:val="24"/>
        </w:rPr>
        <w:t xml:space="preserve"> </w:t>
      </w:r>
      <w:r>
        <w:rPr>
          <w:sz w:val="24"/>
        </w:rPr>
        <w:t>учения;</w:t>
      </w:r>
      <w:r>
        <w:rPr>
          <w:spacing w:val="5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2" w:firstLine="707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3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5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 школы, 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2" w:firstLine="707"/>
        <w:jc w:val="left"/>
        <w:rPr>
          <w:sz w:val="24"/>
        </w:rPr>
      </w:pPr>
      <w:r>
        <w:rPr>
          <w:sz w:val="24"/>
        </w:rPr>
        <w:t>формирование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39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музыкально-эстетического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C8070F" w:rsidRDefault="0048348A">
      <w:pPr>
        <w:pStyle w:val="a3"/>
        <w:ind w:left="966" w:right="6568" w:firstLine="0"/>
        <w:jc w:val="left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8"/>
        <w:ind w:right="350" w:firstLine="707"/>
        <w:rPr>
          <w:sz w:val="24"/>
        </w:rPr>
      </w:pPr>
      <w:r>
        <w:rPr>
          <w:sz w:val="24"/>
        </w:rPr>
        <w:lastRenderedPageBreak/>
        <w:t>освоение способов решения проблем творческого и поискового характера в про</w:t>
      </w:r>
      <w:r>
        <w:rPr>
          <w:sz w:val="24"/>
        </w:rPr>
        <w:t>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исполнения, оценки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7" w:line="237" w:lineRule="auto"/>
        <w:ind w:right="352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творческой деятельности;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1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7" w:firstLine="707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музыкально-эстетической деятельности;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8" w:line="237" w:lineRule="auto"/>
        <w:ind w:right="348" w:firstLine="707"/>
        <w:rPr>
          <w:sz w:val="24"/>
        </w:rPr>
      </w:pPr>
      <w:r>
        <w:rPr>
          <w:sz w:val="24"/>
        </w:rPr>
        <w:t xml:space="preserve">приобретении умения осознанного построения речевого </w:t>
      </w:r>
      <w:r>
        <w:rPr>
          <w:sz w:val="24"/>
        </w:rPr>
        <w:t>высказывания о 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коммуникации.</w:t>
      </w:r>
    </w:p>
    <w:p w:rsidR="00C8070F" w:rsidRDefault="0048348A">
      <w:pPr>
        <w:spacing w:before="3"/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5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«текстов»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z w:val="24"/>
        </w:rPr>
        <w:t xml:space="preserve"> стилей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аналогий в процессе интонационно-образного и жанрового, стилевого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сочинений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066"/>
          <w:tab w:val="left" w:pos="1253"/>
          <w:tab w:val="left" w:pos="1323"/>
          <w:tab w:val="left" w:pos="1786"/>
          <w:tab w:val="left" w:pos="1973"/>
          <w:tab w:val="left" w:pos="2316"/>
          <w:tab w:val="left" w:pos="2367"/>
          <w:tab w:val="left" w:pos="3345"/>
          <w:tab w:val="left" w:pos="3546"/>
          <w:tab w:val="left" w:pos="3647"/>
          <w:tab w:val="left" w:pos="4050"/>
          <w:tab w:val="left" w:pos="4534"/>
          <w:tab w:val="left" w:pos="4675"/>
          <w:tab w:val="left" w:pos="5344"/>
          <w:tab w:val="left" w:pos="6090"/>
          <w:tab w:val="left" w:pos="6278"/>
          <w:tab w:val="left" w:pos="6893"/>
          <w:tab w:val="left" w:pos="7387"/>
          <w:tab w:val="left" w:pos="7694"/>
          <w:tab w:val="left" w:pos="8266"/>
          <w:tab w:val="left" w:pos="8538"/>
          <w:tab w:val="left" w:pos="8721"/>
          <w:tab w:val="left" w:pos="8792"/>
          <w:tab w:val="left" w:pos="8881"/>
          <w:tab w:val="left" w:pos="9139"/>
        </w:tabs>
        <w:spacing w:before="5"/>
        <w:ind w:right="341" w:firstLine="707"/>
        <w:jc w:val="righ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осуществлять</w:t>
      </w:r>
      <w:r>
        <w:rPr>
          <w:sz w:val="24"/>
        </w:rPr>
        <w:tab/>
        <w:t>информационную,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познавательную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практическую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пособия</w:t>
      </w:r>
      <w:r>
        <w:rPr>
          <w:sz w:val="24"/>
        </w:rPr>
        <w:tab/>
        <w:t>на</w:t>
      </w:r>
      <w:r>
        <w:rPr>
          <w:sz w:val="24"/>
        </w:rPr>
        <w:tab/>
        <w:t>электронных</w:t>
      </w:r>
      <w:r>
        <w:rPr>
          <w:sz w:val="24"/>
        </w:rPr>
        <w:tab/>
        <w:t>носителях,</w:t>
      </w:r>
      <w:r>
        <w:rPr>
          <w:sz w:val="24"/>
        </w:rPr>
        <w:tab/>
      </w:r>
      <w:r>
        <w:rPr>
          <w:sz w:val="24"/>
        </w:rPr>
        <w:tab/>
        <w:t>обучающие</w:t>
      </w:r>
      <w:r>
        <w:rPr>
          <w:sz w:val="24"/>
        </w:rPr>
        <w:tab/>
        <w:t>музыкальные</w:t>
      </w:r>
      <w:r>
        <w:rPr>
          <w:sz w:val="24"/>
        </w:rPr>
        <w:tab/>
        <w:t>программы,</w:t>
      </w:r>
      <w:r>
        <w:rPr>
          <w:sz w:val="24"/>
        </w:rPr>
        <w:tab/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ресурсы, мультимедийные презентации, работу с инт</w:t>
      </w:r>
      <w:r>
        <w:rPr>
          <w:sz w:val="24"/>
        </w:rPr>
        <w:t>ерактивной доской и др.).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 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5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3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z w:val="24"/>
        </w:rPr>
        <w:tab/>
        <w:t>оркестров,</w:t>
      </w:r>
      <w:r>
        <w:rPr>
          <w:sz w:val="24"/>
        </w:rPr>
        <w:tab/>
      </w:r>
      <w:r>
        <w:rPr>
          <w:sz w:val="24"/>
        </w:rPr>
        <w:tab/>
        <w:t>известных</w:t>
      </w:r>
      <w:r>
        <w:rPr>
          <w:sz w:val="24"/>
        </w:rPr>
        <w:tab/>
      </w:r>
      <w:r>
        <w:rPr>
          <w:sz w:val="24"/>
        </w:rPr>
        <w:tab/>
        <w:t>инструментах,</w:t>
      </w:r>
      <w:r>
        <w:rPr>
          <w:sz w:val="24"/>
        </w:rPr>
        <w:tab/>
        <w:t>выдающихся</w:t>
      </w:r>
      <w:r>
        <w:rPr>
          <w:sz w:val="24"/>
        </w:rPr>
        <w:tab/>
        <w:t>композиторах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музыкантах-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исполнителях,</w:t>
      </w:r>
      <w:r>
        <w:rPr>
          <w:sz w:val="24"/>
        </w:rPr>
        <w:tab/>
      </w:r>
      <w:r>
        <w:rPr>
          <w:sz w:val="24"/>
        </w:rPr>
        <w:tab/>
        <w:t>приобретают</w:t>
      </w:r>
      <w:r>
        <w:rPr>
          <w:sz w:val="24"/>
        </w:rPr>
        <w:tab/>
      </w:r>
      <w:r>
        <w:rPr>
          <w:sz w:val="24"/>
        </w:rPr>
        <w:tab/>
        <w:t>навыки</w:t>
      </w:r>
      <w:r>
        <w:rPr>
          <w:sz w:val="24"/>
        </w:rPr>
        <w:tab/>
        <w:t>эмоционально–образного</w:t>
      </w:r>
      <w:r>
        <w:rPr>
          <w:sz w:val="24"/>
        </w:rPr>
        <w:tab/>
        <w:t>вос</w:t>
      </w:r>
      <w:r>
        <w:rPr>
          <w:sz w:val="24"/>
        </w:rPr>
        <w:t>приятия</w:t>
      </w:r>
      <w:r>
        <w:rPr>
          <w:sz w:val="24"/>
        </w:rPr>
        <w:tab/>
      </w:r>
      <w:r>
        <w:rPr>
          <w:sz w:val="24"/>
        </w:rPr>
        <w:tab/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слух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9"/>
          <w:sz w:val="24"/>
        </w:rPr>
        <w:t xml:space="preserve"> </w:t>
      </w:r>
      <w:r>
        <w:rPr>
          <w:sz w:val="24"/>
        </w:rPr>
        <w:t>песен,</w:t>
      </w:r>
      <w:r>
        <w:rPr>
          <w:spacing w:val="27"/>
          <w:sz w:val="24"/>
        </w:rPr>
        <w:t xml:space="preserve"> </w:t>
      </w:r>
      <w:r>
        <w:rPr>
          <w:sz w:val="24"/>
        </w:rPr>
        <w:t>песен</w:t>
      </w:r>
      <w:r>
        <w:rPr>
          <w:spacing w:val="31"/>
          <w:sz w:val="24"/>
        </w:rPr>
        <w:t xml:space="preserve"> </w:t>
      </w:r>
      <w:r>
        <w:rPr>
          <w:sz w:val="24"/>
        </w:rPr>
        <w:t>композиторов-классиков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2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жанрах,</w:t>
      </w:r>
      <w:r>
        <w:rPr>
          <w:spacing w:val="10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различения</w:t>
      </w:r>
    </w:p>
    <w:p w:rsidR="00C8070F" w:rsidRDefault="0048348A">
      <w:pPr>
        <w:pStyle w:val="a3"/>
        <w:spacing w:line="274" w:lineRule="exact"/>
        <w:ind w:firstLine="0"/>
      </w:pPr>
      <w:r>
        <w:t>звучания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оркестра.</w:t>
      </w:r>
    </w:p>
    <w:p w:rsidR="00C8070F" w:rsidRDefault="0048348A">
      <w:pPr>
        <w:ind w:left="68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2" w:firstLine="707"/>
        <w:rPr>
          <w:sz w:val="24"/>
        </w:rPr>
      </w:pPr>
      <w:r>
        <w:rPr>
          <w:sz w:val="24"/>
        </w:rPr>
        <w:t>понимать специфику музыки как вида искусства и ее значение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51" w:firstLine="707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/>
        <w:ind w:left="1252" w:hanging="287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31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иметь представление о термина</w:t>
      </w:r>
      <w:r>
        <w:rPr>
          <w:sz w:val="24"/>
        </w:rPr>
        <w:t>х и понятиях (в том числе народная музыка,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8"/>
          <w:sz w:val="24"/>
        </w:rPr>
        <w:t xml:space="preserve"> </w:t>
      </w:r>
      <w:r>
        <w:rPr>
          <w:sz w:val="24"/>
        </w:rPr>
        <w:t>жанры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9"/>
          <w:sz w:val="24"/>
        </w:rPr>
        <w:t xml:space="preserve"> </w:t>
      </w:r>
      <w:r>
        <w:rPr>
          <w:sz w:val="24"/>
        </w:rPr>
        <w:t>мотив,</w:t>
      </w:r>
      <w:r>
        <w:rPr>
          <w:spacing w:val="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жанры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музыки,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0"/>
      </w:pPr>
      <w:r>
        <w:lastRenderedPageBreak/>
        <w:t>либретто, вокальная музыка, солист, ансамбль, хор, средства музыкальной выразительности: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темп, ритм, динамика, тембр, лад);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313"/>
        </w:tabs>
        <w:spacing w:before="2"/>
        <w:ind w:right="350" w:firstLine="707"/>
        <w:rPr>
          <w:sz w:val="24"/>
        </w:rPr>
      </w:pPr>
      <w:r>
        <w:rPr>
          <w:sz w:val="24"/>
        </w:rPr>
        <w:t>воспринимать музыку как выражение чувств и мыслей человека, различать в 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45" w:firstLine="707"/>
        <w:rPr>
          <w:sz w:val="24"/>
        </w:rPr>
      </w:pPr>
      <w:r>
        <w:rPr>
          <w:sz w:val="24"/>
        </w:rPr>
        <w:t>определять характер музыкальных образов (лириче</w:t>
      </w:r>
      <w:r>
        <w:rPr>
          <w:sz w:val="24"/>
        </w:rPr>
        <w:t>ских, драматических, героических,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эпических);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выявлять общее и особенное при сравнении музыкальных произведений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 об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1" w:line="237" w:lineRule="auto"/>
        <w:ind w:right="34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93" w:lineRule="exact"/>
        <w:ind w:left="1252" w:hanging="287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ind w:right="340" w:firstLine="707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line="294" w:lineRule="exact"/>
        <w:ind w:left="1252" w:hanging="287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51" w:firstLine="707"/>
        <w:rPr>
          <w:sz w:val="24"/>
        </w:rPr>
      </w:pPr>
      <w:r>
        <w:rPr>
          <w:sz w:val="24"/>
        </w:rPr>
        <w:t>иметь представление о взаимосвязи жизненного содержания музыки 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2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93" w:lineRule="exact"/>
        <w:ind w:left="1252" w:hanging="287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фольклору;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/>
        <w:ind w:right="348" w:firstLine="707"/>
        <w:rPr>
          <w:sz w:val="24"/>
        </w:rPr>
      </w:pPr>
      <w:r>
        <w:rPr>
          <w:sz w:val="24"/>
        </w:rPr>
        <w:t xml:space="preserve">воспринимать интонационное </w:t>
      </w:r>
      <w:r>
        <w:rPr>
          <w:sz w:val="24"/>
        </w:rPr>
        <w:t>многообразие фольклорных традиций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 w:line="237" w:lineRule="auto"/>
        <w:ind w:right="352" w:firstLine="707"/>
        <w:rPr>
          <w:sz w:val="24"/>
        </w:rPr>
      </w:pPr>
      <w:r>
        <w:rPr>
          <w:sz w:val="24"/>
        </w:rPr>
        <w:t>перечислять примеры народных музыкальных инструментов и определять на слух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37" w:lineRule="auto"/>
        <w:ind w:right="347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</w:t>
      </w:r>
      <w:r>
        <w:rPr>
          <w:sz w:val="24"/>
        </w:rPr>
        <w:t>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5" w:line="293" w:lineRule="exact"/>
        <w:ind w:left="1252" w:hanging="287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2" w:line="237" w:lineRule="auto"/>
        <w:ind w:right="347" w:firstLine="707"/>
        <w:rPr>
          <w:sz w:val="24"/>
        </w:rPr>
      </w:pPr>
      <w:r>
        <w:rPr>
          <w:sz w:val="24"/>
        </w:rPr>
        <w:t>иметь представление о 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воплощения </w:t>
      </w:r>
      <w:r>
        <w:rPr>
          <w:sz w:val="24"/>
        </w:rPr>
        <w:t>народной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4" w:line="237" w:lineRule="auto"/>
        <w:ind w:right="351" w:firstLine="707"/>
        <w:rPr>
          <w:sz w:val="24"/>
        </w:rPr>
      </w:pPr>
      <w:r>
        <w:rPr>
          <w:sz w:val="24"/>
        </w:rPr>
        <w:t>иметь представление о терминах и понятиях (в том числе стили музыки,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джазовая музыка, 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эстрада);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</w:tabs>
        <w:spacing w:before="3"/>
        <w:ind w:right="343" w:firstLine="707"/>
        <w:rPr>
          <w:sz w:val="24"/>
        </w:rPr>
      </w:pPr>
      <w:r>
        <w:rPr>
          <w:sz w:val="24"/>
        </w:rPr>
        <w:t>определять на слух тембры музыкальных инструментов (классических, современ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электронных;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ударных);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253"/>
          <w:tab w:val="left" w:pos="2578"/>
          <w:tab w:val="left" w:pos="3417"/>
          <w:tab w:val="left" w:pos="4823"/>
          <w:tab w:val="left" w:pos="6823"/>
          <w:tab w:val="left" w:pos="8039"/>
          <w:tab w:val="left" w:pos="9170"/>
        </w:tabs>
        <w:spacing w:before="3" w:line="237" w:lineRule="auto"/>
        <w:ind w:right="350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виды</w:t>
      </w:r>
      <w:r>
        <w:rPr>
          <w:sz w:val="24"/>
        </w:rPr>
        <w:tab/>
        <w:t>оркестров:</w:t>
      </w:r>
      <w:r>
        <w:rPr>
          <w:sz w:val="24"/>
        </w:rPr>
        <w:tab/>
        <w:t>симфонический,</w:t>
      </w:r>
      <w:r>
        <w:rPr>
          <w:sz w:val="24"/>
        </w:rPr>
        <w:tab/>
        <w:t>духовой,</w:t>
      </w:r>
      <w:r>
        <w:rPr>
          <w:sz w:val="24"/>
        </w:rPr>
        <w:tab/>
        <w:t>русских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эстрадно-джазовый;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312"/>
          <w:tab w:val="left" w:pos="1313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стили,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жанры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312"/>
          <w:tab w:val="left" w:pos="1313"/>
        </w:tabs>
        <w:spacing w:before="4" w:line="237" w:lineRule="auto"/>
        <w:ind w:right="342" w:firstLine="707"/>
        <w:jc w:val="left"/>
        <w:rPr>
          <w:sz w:val="24"/>
        </w:rPr>
      </w:pPr>
      <w:r>
        <w:rPr>
          <w:sz w:val="24"/>
        </w:rPr>
        <w:t>перечислять х</w:t>
      </w:r>
      <w:r>
        <w:rPr>
          <w:sz w:val="24"/>
        </w:rPr>
        <w:t>арактерные признаки современной популярной, джазовой и рок-музыки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1"/>
          <w:numId w:val="26"/>
        </w:numPr>
        <w:tabs>
          <w:tab w:val="left" w:pos="1312"/>
          <w:tab w:val="left" w:pos="1313"/>
        </w:tabs>
        <w:spacing w:before="3"/>
        <w:ind w:left="1312" w:hanging="347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36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культуру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звука.</w:t>
      </w:r>
    </w:p>
    <w:p w:rsidR="00C8070F" w:rsidRDefault="0048348A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345"/>
        </w:tabs>
        <w:ind w:left="344" w:hanging="28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эпох,</w:t>
      </w:r>
      <w:r>
        <w:rPr>
          <w:spacing w:val="24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русской</w:t>
      </w:r>
    </w:p>
    <w:p w:rsidR="00C8070F" w:rsidRDefault="00C8070F">
      <w:pPr>
        <w:rPr>
          <w:rFonts w:ascii="Symbol" w:hAnsi="Symbol"/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868" w:space="40"/>
            <w:col w:w="9622"/>
          </w:cols>
        </w:sectPr>
      </w:pPr>
    </w:p>
    <w:p w:rsidR="00C8070F" w:rsidRDefault="0048348A">
      <w:pPr>
        <w:pStyle w:val="a3"/>
        <w:spacing w:line="273" w:lineRule="exact"/>
        <w:ind w:firstLine="0"/>
        <w:jc w:val="left"/>
      </w:pPr>
      <w:r>
        <w:lastRenderedPageBreak/>
        <w:t>музыке,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информации;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  <w:tab w:val="left" w:pos="2614"/>
          <w:tab w:val="left" w:pos="3811"/>
          <w:tab w:val="left" w:pos="4978"/>
          <w:tab w:val="left" w:pos="6599"/>
          <w:tab w:val="left" w:pos="7345"/>
          <w:tab w:val="left" w:pos="8518"/>
          <w:tab w:val="left" w:pos="10045"/>
        </w:tabs>
        <w:spacing w:before="4" w:line="237" w:lineRule="auto"/>
        <w:ind w:left="258" w:right="350" w:firstLine="707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основные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  <w:t>эпох,</w:t>
      </w:r>
      <w:r>
        <w:rPr>
          <w:sz w:val="24"/>
        </w:rPr>
        <w:tab/>
        <w:t>стилевых</w:t>
      </w:r>
      <w:r>
        <w:rPr>
          <w:sz w:val="24"/>
        </w:rPr>
        <w:tab/>
        <w:t>направлений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C8070F">
      <w:pPr>
        <w:spacing w:line="237" w:lineRule="auto"/>
        <w:rPr>
          <w:rFonts w:ascii="Symbol" w:hAnsi="Symbol"/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88"/>
        <w:ind w:left="258" w:right="348" w:firstLine="707"/>
        <w:rPr>
          <w:rFonts w:ascii="Symbol" w:hAnsi="Symbol"/>
          <w:sz w:val="24"/>
        </w:rPr>
      </w:pPr>
      <w:r>
        <w:rPr>
          <w:sz w:val="24"/>
        </w:rPr>
        <w:lastRenderedPageBreak/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зарубежных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50" w:firstLine="707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направлениях;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46" w:firstLine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вокальной (в том числе 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60"/>
          <w:sz w:val="24"/>
        </w:rPr>
        <w:t xml:space="preserve"> </w:t>
      </w:r>
      <w:r>
        <w:rPr>
          <w:sz w:val="24"/>
        </w:rPr>
        <w:t>ария) и театральной 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оперетта), симфонической музыки;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41" w:firstLine="707"/>
        <w:rPr>
          <w:rFonts w:ascii="Symbol" w:hAnsi="Symbol"/>
          <w:sz w:val="24"/>
        </w:rPr>
      </w:pPr>
      <w:r>
        <w:rPr>
          <w:sz w:val="24"/>
        </w:rPr>
        <w:t>называть основные жанры светской музыки малой (баллада, ноктюрн, романс, этюд 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7" w:line="237" w:lineRule="auto"/>
        <w:ind w:left="258" w:right="353" w:firstLine="707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распев);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48" w:firstLine="707"/>
        <w:rPr>
          <w:rFonts w:ascii="Symbol" w:hAnsi="Symbol"/>
          <w:sz w:val="24"/>
        </w:rPr>
      </w:pPr>
      <w:r>
        <w:rPr>
          <w:sz w:val="24"/>
        </w:rPr>
        <w:t>различать особенности тембрового звучания различных певческих голос</w:t>
      </w:r>
      <w:r>
        <w:rPr>
          <w:sz w:val="24"/>
        </w:rPr>
        <w:t>ов 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мужских), хоров (детских,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мужских, смешанных);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/>
        <w:ind w:left="258" w:right="352" w:firstLine="707"/>
        <w:rPr>
          <w:rFonts w:ascii="Symbol" w:hAnsi="Symbol"/>
          <w:sz w:val="24"/>
        </w:rPr>
      </w:pPr>
      <w:r>
        <w:rPr>
          <w:sz w:val="24"/>
        </w:rPr>
        <w:t>называть и определять на слух мужские (тенор, баритон, бас) и женские (сопрано,</w:t>
      </w:r>
      <w:r>
        <w:rPr>
          <w:spacing w:val="1"/>
          <w:sz w:val="24"/>
        </w:rPr>
        <w:t xml:space="preserve"> </w:t>
      </w:r>
      <w:r>
        <w:rPr>
          <w:sz w:val="24"/>
        </w:rPr>
        <w:t>альт,</w:t>
      </w:r>
      <w:r>
        <w:rPr>
          <w:spacing w:val="-2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41" w:firstLine="707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стилю</w:t>
      </w:r>
      <w:r>
        <w:rPr>
          <w:spacing w:val="1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академические;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49" w:firstLine="707"/>
        <w:rPr>
          <w:rFonts w:ascii="Symbol" w:hAnsi="Symbol"/>
          <w:sz w:val="24"/>
        </w:rPr>
      </w:pPr>
      <w:r>
        <w:rPr>
          <w:sz w:val="24"/>
        </w:rPr>
        <w:t>узнавать формы построения музыки (двухчастную, трехчастную, вариации, рондо)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 опоры;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48" w:firstLine="707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49" w:firstLine="707"/>
        <w:rPr>
          <w:rFonts w:ascii="Symbol" w:hAnsi="Symbol"/>
          <w:sz w:val="24"/>
        </w:rPr>
      </w:pPr>
      <w:r>
        <w:rPr>
          <w:sz w:val="24"/>
        </w:rPr>
        <w:t>узнавать на слух изученные произведения русской и зарубежной классики, 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93" w:lineRule="exact"/>
        <w:ind w:left="1252" w:hanging="287"/>
        <w:rPr>
          <w:rFonts w:ascii="Symbol" w:hAnsi="Symbol"/>
          <w:sz w:val="24"/>
        </w:rPr>
      </w:pPr>
      <w:r>
        <w:rPr>
          <w:sz w:val="24"/>
        </w:rPr>
        <w:t>эмоционально-образн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ind w:left="258" w:right="349" w:firstLine="707"/>
        <w:rPr>
          <w:rFonts w:ascii="Symbol" w:hAnsi="Symbol"/>
          <w:sz w:val="24"/>
        </w:rPr>
      </w:pPr>
      <w:r>
        <w:rPr>
          <w:sz w:val="24"/>
        </w:rPr>
        <w:t>иметь представление об особенности интерпретации одной и той же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  <w:tab w:val="left" w:pos="2055"/>
          <w:tab w:val="left" w:pos="3753"/>
          <w:tab w:val="left" w:pos="4196"/>
          <w:tab w:val="left" w:pos="7520"/>
          <w:tab w:val="left" w:pos="8496"/>
          <w:tab w:val="left" w:pos="8810"/>
        </w:tabs>
        <w:spacing w:before="3" w:line="237" w:lineRule="auto"/>
        <w:ind w:left="258" w:right="352" w:firstLine="707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 xml:space="preserve">интерпретации  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классической</w:t>
      </w:r>
      <w:r>
        <w:rPr>
          <w:sz w:val="24"/>
        </w:rPr>
        <w:tab/>
        <w:t>музыки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обработках;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40" w:firstLine="707"/>
        <w:jc w:val="left"/>
        <w:rPr>
          <w:rFonts w:ascii="Symbol" w:hAnsi="Symbol"/>
          <w:sz w:val="24"/>
        </w:rPr>
      </w:pPr>
      <w:r>
        <w:rPr>
          <w:sz w:val="24"/>
        </w:rPr>
        <w:t>определять характерные признаки современной популярной музыки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41" w:firstLine="707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стили</w:t>
      </w:r>
      <w:r>
        <w:rPr>
          <w:spacing w:val="38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3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35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38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51" w:firstLine="707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языка каждого 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 w:line="293" w:lineRule="exact"/>
        <w:ind w:left="1252" w:hanging="287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ind w:left="258" w:right="351" w:firstLine="707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музыки,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 выразительности);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3" w:line="237" w:lineRule="auto"/>
        <w:ind w:left="258" w:right="346" w:firstLine="70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средствах воплощения основной идеи, интонационных особенностях, жанре,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315"/>
        </w:tabs>
        <w:spacing w:before="8" w:line="237" w:lineRule="auto"/>
        <w:ind w:left="258" w:right="349" w:firstLine="707"/>
        <w:rPr>
          <w:rFonts w:ascii="Symbol" w:hAnsi="Symbol"/>
          <w:sz w:val="24"/>
        </w:rPr>
      </w:pPr>
      <w:r>
        <w:rPr>
          <w:sz w:val="24"/>
        </w:rPr>
        <w:t xml:space="preserve">узнавать средства </w:t>
      </w:r>
      <w:r>
        <w:rPr>
          <w:sz w:val="24"/>
        </w:rPr>
        <w:t>музыкальной выразительности (в том числе мелодия, темп, ритм,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динамика, лад);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 w:line="293" w:lineRule="exact"/>
        <w:ind w:left="1252" w:hanging="28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line="293" w:lineRule="exact"/>
        <w:ind w:left="1252" w:hanging="287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 w:line="237" w:lineRule="auto"/>
        <w:ind w:left="258" w:right="342" w:firstLine="707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 w:line="293" w:lineRule="exact"/>
        <w:ind w:left="1252" w:hanging="287"/>
        <w:rPr>
          <w:rFonts w:ascii="Symbol" w:hAnsi="Symbol"/>
          <w:sz w:val="24"/>
        </w:rPr>
      </w:pP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пении;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ind w:left="258" w:right="350" w:firstLine="707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 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C8070F" w:rsidRDefault="00C8070F">
      <w:pPr>
        <w:jc w:val="both"/>
        <w:rPr>
          <w:rFonts w:ascii="Symbol" w:hAnsi="Symbol"/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  <w:tab w:val="left" w:pos="2636"/>
          <w:tab w:val="left" w:pos="4188"/>
          <w:tab w:val="left" w:pos="5811"/>
          <w:tab w:val="left" w:pos="7053"/>
          <w:tab w:val="left" w:pos="7513"/>
        </w:tabs>
        <w:spacing w:before="88"/>
        <w:ind w:left="258" w:right="342" w:firstLine="70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проявлять</w:t>
      </w:r>
      <w:r>
        <w:rPr>
          <w:sz w:val="24"/>
        </w:rPr>
        <w:tab/>
        <w:t>творческую</w:t>
      </w:r>
      <w:r>
        <w:rPr>
          <w:sz w:val="24"/>
        </w:rPr>
        <w:tab/>
        <w:t>инициативу,</w:t>
      </w:r>
      <w:r>
        <w:rPr>
          <w:sz w:val="24"/>
        </w:rPr>
        <w:tab/>
        <w:t>участвуя</w:t>
      </w:r>
      <w:r>
        <w:rPr>
          <w:sz w:val="24"/>
        </w:rPr>
        <w:tab/>
        <w:t>в</w:t>
      </w:r>
      <w:r>
        <w:rPr>
          <w:sz w:val="24"/>
        </w:rPr>
        <w:tab/>
        <w:t>музыкально-эстетической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45" w:firstLine="707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информационно-коммуникационные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 музыки;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49" w:firstLine="707"/>
        <w:jc w:val="left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</w:t>
      </w:r>
      <w:r>
        <w:rPr>
          <w:sz w:val="24"/>
        </w:rPr>
        <w:t>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44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 фонотеки, видеотеки;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51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сценической).</w:t>
      </w:r>
    </w:p>
    <w:p w:rsidR="00C8070F" w:rsidRDefault="0048348A">
      <w:pPr>
        <w:ind w:left="68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44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своеобразие,  характерные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черты  и  признаки,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музыкального фольклора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/>
        <w:ind w:left="258" w:right="345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кантаты,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прелюдии,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мессы, реквиема;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4" w:line="237" w:lineRule="auto"/>
        <w:ind w:left="258" w:right="344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 w:line="293" w:lineRule="exact"/>
        <w:ind w:left="1252" w:hanging="28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 w:line="237" w:lineRule="auto"/>
        <w:ind w:left="258" w:right="343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</w:t>
      </w:r>
      <w:r>
        <w:rPr>
          <w:i/>
          <w:sz w:val="24"/>
        </w:rPr>
        <w:t>авать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распева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музыки;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5" w:line="237" w:lineRule="auto"/>
        <w:ind w:left="258" w:right="341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развитии 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  <w:tab w:val="left" w:pos="2460"/>
          <w:tab w:val="left" w:pos="3602"/>
          <w:tab w:val="left" w:pos="4156"/>
          <w:tab w:val="left" w:pos="5782"/>
          <w:tab w:val="left" w:pos="6981"/>
          <w:tab w:val="left" w:pos="7840"/>
          <w:tab w:val="left" w:pos="8161"/>
          <w:tab w:val="left" w:pos="9283"/>
        </w:tabs>
        <w:spacing w:before="4" w:line="237" w:lineRule="auto"/>
        <w:ind w:left="258" w:right="349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z w:val="24"/>
        </w:rPr>
        <w:tab/>
        <w:t>признаки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установления</w:t>
      </w:r>
      <w:r>
        <w:rPr>
          <w:i/>
          <w:sz w:val="24"/>
        </w:rPr>
        <w:tab/>
      </w:r>
      <w:r>
        <w:rPr>
          <w:i/>
          <w:sz w:val="24"/>
        </w:rPr>
        <w:t>стилевых</w:t>
      </w:r>
      <w:r>
        <w:rPr>
          <w:i/>
          <w:sz w:val="24"/>
        </w:rPr>
        <w:tab/>
        <w:t>связей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изучения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/>
        <w:ind w:left="258" w:right="344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 человеку,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обществу;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2" w:line="293" w:lineRule="exact"/>
        <w:ind w:left="1252" w:hanging="28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хоре;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253"/>
        </w:tabs>
        <w:spacing w:before="1" w:line="237" w:lineRule="auto"/>
        <w:ind w:left="258" w:right="347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 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языка, 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</w:p>
    <w:p w:rsidR="00C8070F" w:rsidRDefault="00C8070F">
      <w:pPr>
        <w:pStyle w:val="a3"/>
        <w:spacing w:before="1"/>
        <w:ind w:left="0" w:firstLine="0"/>
        <w:jc w:val="left"/>
        <w:rPr>
          <w:i/>
        </w:rPr>
      </w:pPr>
    </w:p>
    <w:p w:rsidR="00C8070F" w:rsidRDefault="0048348A">
      <w:pPr>
        <w:pStyle w:val="a3"/>
        <w:ind w:left="3007" w:hanging="1602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«Музыка»,</w:t>
      </w:r>
      <w:r>
        <w:rPr>
          <w:spacing w:val="-57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тематическим</w:t>
      </w:r>
      <w:r>
        <w:rPr>
          <w:spacing w:val="-1"/>
        </w:rPr>
        <w:t xml:space="preserve"> </w:t>
      </w:r>
      <w:r>
        <w:t>модулям</w:t>
      </w:r>
    </w:p>
    <w:p w:rsidR="00C8070F" w:rsidRDefault="0048348A">
      <w:pPr>
        <w:pStyle w:val="a3"/>
        <w:ind w:right="734" w:firstLine="427"/>
        <w:jc w:val="left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модулей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количество</w:t>
      </w:r>
      <w:r>
        <w:rPr>
          <w:spacing w:val="52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обучающимися</w:t>
      </w:r>
      <w:r>
        <w:rPr>
          <w:spacing w:val="52"/>
        </w:rPr>
        <w:t xml:space="preserve"> </w:t>
      </w:r>
      <w:r>
        <w:t>модулей</w:t>
      </w:r>
      <w:r>
        <w:rPr>
          <w:spacing w:val="58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«Музыка».</w:t>
      </w:r>
    </w:p>
    <w:p w:rsidR="00C8070F" w:rsidRDefault="0048348A">
      <w:pPr>
        <w:pStyle w:val="a3"/>
        <w:ind w:left="825" w:firstLine="0"/>
        <w:jc w:val="left"/>
      </w:pPr>
      <w:r>
        <w:t>Модуль</w:t>
      </w:r>
      <w:r>
        <w:rPr>
          <w:spacing w:val="2"/>
        </w:rPr>
        <w:t xml:space="preserve"> </w:t>
      </w:r>
      <w:r>
        <w:t>«Народное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</w:t>
      </w:r>
    </w:p>
    <w:p w:rsidR="00C8070F" w:rsidRDefault="0048348A">
      <w:pPr>
        <w:pStyle w:val="a3"/>
        <w:ind w:firstLine="566"/>
        <w:jc w:val="left"/>
      </w:pPr>
      <w:r>
        <w:t>Предметные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«Народное</w:t>
      </w:r>
      <w:r>
        <w:rPr>
          <w:spacing w:val="51"/>
        </w:rPr>
        <w:t xml:space="preserve"> </w:t>
      </w:r>
      <w:r>
        <w:t>музыкальное</w:t>
      </w:r>
      <w:r>
        <w:rPr>
          <w:spacing w:val="51"/>
        </w:rPr>
        <w:t xml:space="preserve"> </w:t>
      </w:r>
      <w:r>
        <w:t>творчество</w:t>
      </w:r>
      <w:r>
        <w:rPr>
          <w:spacing w:val="51"/>
        </w:rPr>
        <w:t xml:space="preserve"> </w:t>
      </w:r>
      <w:r>
        <w:t>России»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>определять на слух музыкальные произведения, относящиеся к русскому 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фольклору;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3"/>
        <w:ind w:right="34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 произведения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0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 календарно-обрядовые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37" w:lineRule="auto"/>
        <w:ind w:right="358"/>
        <w:rPr>
          <w:sz w:val="24"/>
        </w:rPr>
      </w:pPr>
      <w:r>
        <w:rPr>
          <w:sz w:val="24"/>
        </w:rPr>
        <w:t>перечислять примеры русских народных музыкальных инструментов и определять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 ударно-шумовых инструментов;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3"/>
        <w:rPr>
          <w:sz w:val="24"/>
        </w:rPr>
      </w:pPr>
      <w:r>
        <w:rPr>
          <w:sz w:val="24"/>
        </w:rPr>
        <w:t>определять произведения русских композиторов-классиков (в том числе П.И. Чайковского,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-2"/>
          <w:sz w:val="24"/>
        </w:rPr>
        <w:t xml:space="preserve"> </w:t>
      </w:r>
      <w:r>
        <w:rPr>
          <w:sz w:val="24"/>
        </w:rPr>
        <w:t>Римского-Корсакова,</w:t>
      </w:r>
      <w:r>
        <w:rPr>
          <w:spacing w:val="-2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Глинки)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53"/>
        <w:rPr>
          <w:sz w:val="24"/>
        </w:rPr>
      </w:pPr>
      <w:r>
        <w:rPr>
          <w:sz w:val="24"/>
        </w:rPr>
        <w:t>иметь представление о значении н</w:t>
      </w:r>
      <w:r>
        <w:rPr>
          <w:sz w:val="24"/>
        </w:rPr>
        <w:t>ародного песенного и инструментального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части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4"/>
          <w:sz w:val="24"/>
        </w:rPr>
        <w:t xml:space="preserve"> </w:t>
      </w:r>
      <w:r>
        <w:rPr>
          <w:sz w:val="24"/>
        </w:rPr>
        <w:t>интонационном</w:t>
      </w:r>
      <w:r>
        <w:rPr>
          <w:spacing w:val="8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8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8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4"/>
          <w:sz w:val="24"/>
        </w:rPr>
        <w:t xml:space="preserve"> </w:t>
      </w:r>
      <w:r>
        <w:rPr>
          <w:sz w:val="24"/>
        </w:rPr>
        <w:t>своего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20" w:right="220" w:bottom="116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народов</w:t>
      </w:r>
      <w:r>
        <w:rPr>
          <w:spacing w:val="-3"/>
        </w:rPr>
        <w:t xml:space="preserve"> </w:t>
      </w:r>
      <w:r>
        <w:t>мира;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left="825" w:right="1025" w:hanging="468"/>
        <w:rPr>
          <w:sz w:val="24"/>
        </w:rPr>
      </w:pPr>
      <w:r>
        <w:rPr>
          <w:sz w:val="24"/>
        </w:rPr>
        <w:t>исполнять разученные музыкальные произведения вокального народного творчества.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искусства»</w:t>
      </w:r>
    </w:p>
    <w:p w:rsidR="00C8070F" w:rsidRDefault="0048348A">
      <w:pPr>
        <w:pStyle w:val="a3"/>
        <w:ind w:right="348" w:firstLine="566"/>
      </w:pPr>
      <w:r>
        <w:t xml:space="preserve">Предметные результаты </w:t>
      </w:r>
      <w:r>
        <w:t>изучения модуля «Связь музыки с другими видами искусства»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осителя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37" w:lineRule="auto"/>
        <w:ind w:right="34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и изобразительные интонации, узнавать характерные черты музыки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8" w:line="237" w:lineRule="auto"/>
        <w:ind w:right="351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37" w:lineRule="auto"/>
        <w:ind w:right="35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</w:t>
      </w:r>
      <w:r>
        <w:rPr>
          <w:sz w:val="24"/>
        </w:rPr>
        <w:t>ях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7" w:line="237" w:lineRule="auto"/>
        <w:ind w:right="356"/>
        <w:rPr>
          <w:sz w:val="24"/>
        </w:rPr>
      </w:pPr>
      <w:r>
        <w:rPr>
          <w:sz w:val="24"/>
        </w:rPr>
        <w:t>узнавать средства музыкальной выразительности (в том числе мелодия, темп, ритм, 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лад).</w:t>
      </w:r>
    </w:p>
    <w:p w:rsidR="00C8070F" w:rsidRDefault="0048348A">
      <w:pPr>
        <w:pStyle w:val="a3"/>
        <w:ind w:left="825" w:firstLine="0"/>
      </w:pPr>
      <w:r>
        <w:t>Модуль «Сценические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</w:t>
      </w:r>
    </w:p>
    <w:p w:rsidR="00C8070F" w:rsidRDefault="0048348A">
      <w:pPr>
        <w:pStyle w:val="a3"/>
        <w:ind w:right="347" w:firstLine="566"/>
      </w:pPr>
      <w:r>
        <w:t>Предметные результаты изучения модуля «Сценические жанры музыкального иск</w:t>
      </w:r>
      <w:r>
        <w:t>усства»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4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жанры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либретто,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вокальная музыка, солист, ансамбль, хор);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3"/>
        <w:ind w:right="35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жанры</w:t>
      </w:r>
      <w:r>
        <w:rPr>
          <w:spacing w:val="2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2"/>
          <w:sz w:val="24"/>
        </w:rPr>
        <w:t xml:space="preserve"> </w:t>
      </w:r>
      <w:r>
        <w:rPr>
          <w:sz w:val="24"/>
        </w:rPr>
        <w:t>ария)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опера, балет, мюзикл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44"/>
        <w:jc w:val="left"/>
        <w:rPr>
          <w:sz w:val="24"/>
        </w:rPr>
      </w:pPr>
      <w:r>
        <w:rPr>
          <w:sz w:val="24"/>
        </w:rPr>
        <w:t>слышать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ней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left="825" w:right="2569" w:hanging="468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музыки»</w:t>
      </w:r>
    </w:p>
    <w:p w:rsidR="00C8070F" w:rsidRDefault="0048348A">
      <w:pPr>
        <w:pStyle w:val="a3"/>
        <w:ind w:firstLine="566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«Истоки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образы</w:t>
      </w:r>
      <w:r>
        <w:rPr>
          <w:spacing w:val="17"/>
        </w:rPr>
        <w:t xml:space="preserve"> </w:t>
      </w:r>
      <w:r>
        <w:t>русской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«Музыка»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5" w:line="237" w:lineRule="auto"/>
        <w:ind w:right="35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1"/>
          <w:sz w:val="24"/>
        </w:rPr>
        <w:t xml:space="preserve"> </w:t>
      </w:r>
      <w:r>
        <w:rPr>
          <w:sz w:val="24"/>
        </w:rPr>
        <w:t>знаменный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распев);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43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мужских), хоров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(детских, женских,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мужских, смешанных).</w:t>
      </w:r>
    </w:p>
    <w:p w:rsidR="00C8070F" w:rsidRDefault="0048348A">
      <w:pPr>
        <w:pStyle w:val="a3"/>
        <w:ind w:left="825" w:firstLine="0"/>
      </w:pPr>
      <w:r>
        <w:t>Модуль</w:t>
      </w:r>
      <w:r>
        <w:rPr>
          <w:spacing w:val="1"/>
        </w:rPr>
        <w:t xml:space="preserve"> </w:t>
      </w:r>
      <w:r>
        <w:t>«Отражение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истоков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эпох»</w:t>
      </w:r>
    </w:p>
    <w:p w:rsidR="00C8070F" w:rsidRDefault="0048348A">
      <w:pPr>
        <w:pStyle w:val="a3"/>
        <w:ind w:right="340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«Отражение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 музыке разных стран и эпох» учебного предмета «Музыка» должны отражать</w:t>
      </w:r>
      <w:r>
        <w:rPr>
          <w:spacing w:val="1"/>
        </w:rPr>
        <w:t xml:space="preserve"> </w:t>
      </w:r>
      <w:r>
        <w:t>с</w:t>
      </w:r>
      <w:r>
        <w:t>формированность</w:t>
      </w:r>
      <w:r>
        <w:rPr>
          <w:spacing w:val="1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5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 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 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интонация, мотив);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5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52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народные музыкальные интонации и мотивы с использованием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88"/>
        <w:ind w:hanging="361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</w:t>
      </w:r>
      <w:r>
        <w:rPr>
          <w:sz w:val="24"/>
        </w:rPr>
        <w:t>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37" w:lineRule="auto"/>
        <w:ind w:right="345"/>
        <w:rPr>
          <w:sz w:val="24"/>
        </w:rPr>
      </w:pPr>
      <w:r>
        <w:rPr>
          <w:sz w:val="24"/>
        </w:rPr>
        <w:t>применять в творческой деятельности вокально-хоровые навыки при пении с 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сопровождением.</w:t>
      </w:r>
    </w:p>
    <w:p w:rsidR="00C8070F" w:rsidRDefault="0048348A">
      <w:pPr>
        <w:pStyle w:val="a3"/>
        <w:ind w:right="614" w:firstLine="566"/>
      </w:pPr>
      <w:r>
        <w:t>Модуль «Современная музыка: основные жанры и направления, отличительные черты и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признаки»</w:t>
      </w:r>
    </w:p>
    <w:p w:rsidR="00C8070F" w:rsidRDefault="0048348A">
      <w:pPr>
        <w:pStyle w:val="a3"/>
        <w:ind w:right="345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 отличительные 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 признаки» учебного 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53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джазовая музыка, 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эстрада);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приводить примеры выдающихся (в том числе современных) отечественных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исполнителей и исполнительских коллективов с использованием</w:t>
      </w:r>
      <w:r>
        <w:rPr>
          <w:sz w:val="24"/>
        </w:rPr>
        <w:t xml:space="preserve">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8" w:line="237" w:lineRule="auto"/>
        <w:ind w:right="3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электронных;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симфонический,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эстрадно-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джазовый;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4"/>
        <w:rPr>
          <w:sz w:val="24"/>
        </w:rPr>
      </w:pPr>
      <w:r>
        <w:rPr>
          <w:sz w:val="24"/>
        </w:rPr>
        <w:t>перечислять характерные признаки современной популярной, джазовой и рок-музыки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звука.</w:t>
      </w:r>
    </w:p>
    <w:p w:rsidR="00C8070F" w:rsidRDefault="00C8070F">
      <w:pPr>
        <w:pStyle w:val="a3"/>
        <w:spacing w:before="9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left="3393" w:right="931" w:hanging="1988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«Музыка»,</w:t>
      </w:r>
      <w:r>
        <w:rPr>
          <w:spacing w:val="-5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ind w:right="346" w:firstLine="566"/>
      </w:pPr>
      <w:r>
        <w:t>Каждый год обучения включает изучение тем из разных модулей. Результаты по годам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очередного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умолчанию</w:t>
      </w:r>
      <w:r>
        <w:rPr>
          <w:spacing w:val="-1"/>
        </w:rPr>
        <w:t xml:space="preserve"> </w:t>
      </w:r>
      <w:r>
        <w:t>включают 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2"/>
        </w:rPr>
        <w:t xml:space="preserve"> </w:t>
      </w:r>
      <w:r>
        <w:t>лет).</w:t>
      </w:r>
    </w:p>
    <w:p w:rsidR="00C8070F" w:rsidRDefault="0048348A">
      <w:pPr>
        <w:pStyle w:val="a3"/>
        <w:ind w:left="825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«Музыка».</w:t>
      </w:r>
    </w:p>
    <w:p w:rsidR="00C8070F" w:rsidRDefault="0048348A">
      <w:pPr>
        <w:ind w:left="825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5" w:line="237" w:lineRule="auto"/>
        <w:ind w:right="344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  <w:r>
        <w:rPr>
          <w:spacing w:val="-1"/>
          <w:sz w:val="24"/>
        </w:rPr>
        <w:t xml:space="preserve"> </w:t>
      </w:r>
      <w:r>
        <w:rPr>
          <w:sz w:val="24"/>
        </w:rPr>
        <w:t>о 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48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вкус,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5" w:line="237" w:lineRule="auto"/>
        <w:ind w:right="35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20"/>
          <w:sz w:val="24"/>
        </w:rPr>
        <w:t xml:space="preserve"> </w:t>
      </w:r>
      <w:r>
        <w:rPr>
          <w:sz w:val="24"/>
        </w:rPr>
        <w:t>своеобра</w:t>
      </w:r>
      <w:r>
        <w:rPr>
          <w:sz w:val="24"/>
        </w:rPr>
        <w:t>зии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неразрывном</w:t>
      </w:r>
      <w:r>
        <w:rPr>
          <w:spacing w:val="2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творчества.</w:t>
      </w:r>
    </w:p>
    <w:p w:rsidR="00C8070F" w:rsidRDefault="0048348A">
      <w:pPr>
        <w:ind w:left="825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научатся: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2"/>
        <w:ind w:right="35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вида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  <w:tab w:val="left" w:pos="2388"/>
          <w:tab w:val="left" w:pos="3693"/>
          <w:tab w:val="left" w:pos="5292"/>
          <w:tab w:val="left" w:pos="6352"/>
          <w:tab w:val="left" w:pos="6690"/>
          <w:tab w:val="left" w:pos="7635"/>
          <w:tab w:val="left" w:pos="9074"/>
        </w:tabs>
        <w:spacing w:before="3" w:line="237" w:lineRule="auto"/>
        <w:ind w:right="35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проживать</w:t>
      </w:r>
      <w:r>
        <w:rPr>
          <w:sz w:val="24"/>
        </w:rPr>
        <w:tab/>
        <w:t>исторические</w:t>
      </w:r>
      <w:r>
        <w:rPr>
          <w:sz w:val="24"/>
        </w:rPr>
        <w:tab/>
        <w:t>события</w:t>
      </w:r>
      <w:r>
        <w:rPr>
          <w:sz w:val="24"/>
        </w:rPr>
        <w:tab/>
        <w:t>и</w:t>
      </w:r>
      <w:r>
        <w:rPr>
          <w:sz w:val="24"/>
        </w:rPr>
        <w:tab/>
        <w:t>судьбы</w:t>
      </w:r>
      <w:r>
        <w:rPr>
          <w:sz w:val="24"/>
        </w:rPr>
        <w:tab/>
      </w:r>
      <w:r>
        <w:rPr>
          <w:sz w:val="24"/>
        </w:rPr>
        <w:t>защитников</w:t>
      </w:r>
      <w:r>
        <w:rPr>
          <w:sz w:val="24"/>
        </w:rPr>
        <w:tab/>
      </w:r>
      <w:r>
        <w:rPr>
          <w:spacing w:val="-1"/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6" w:line="237" w:lineRule="auto"/>
        <w:ind w:right="35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ind w:right="34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либретто,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солист,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ансамбль,</w:t>
      </w:r>
      <w:r>
        <w:rPr>
          <w:spacing w:val="1"/>
          <w:sz w:val="24"/>
        </w:rPr>
        <w:t xml:space="preserve"> </w:t>
      </w:r>
      <w:r>
        <w:rPr>
          <w:sz w:val="24"/>
        </w:rPr>
        <w:t>хор,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мелодия, темп,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динамика, 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лад);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line="237" w:lineRule="auto"/>
        <w:ind w:right="34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5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9"/>
          <w:sz w:val="24"/>
        </w:rPr>
        <w:t xml:space="preserve"> </w:t>
      </w:r>
      <w:r>
        <w:rPr>
          <w:sz w:val="24"/>
        </w:rPr>
        <w:t>черты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музыки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композиторов;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53"/>
        <w:rPr>
          <w:sz w:val="24"/>
        </w:rPr>
      </w:pPr>
      <w:r>
        <w:rPr>
          <w:sz w:val="24"/>
        </w:rPr>
        <w:t>иметь представление о значении народного песенного и инструментального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части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37" w:lineRule="auto"/>
        <w:ind w:right="349"/>
        <w:rPr>
          <w:sz w:val="24"/>
        </w:rPr>
      </w:pPr>
      <w:r>
        <w:rPr>
          <w:sz w:val="24"/>
        </w:rPr>
        <w:t xml:space="preserve">определять на слух музыкальные </w:t>
      </w:r>
      <w:r>
        <w:rPr>
          <w:sz w:val="24"/>
        </w:rPr>
        <w:t>произведения, относящиеся к русскому 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струнных, ударно-шумовых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8" w:line="237" w:lineRule="auto"/>
        <w:ind w:right="351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</w:t>
      </w:r>
      <w:r>
        <w:rPr>
          <w:sz w:val="24"/>
        </w:rPr>
        <w:t>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народные музыкальные интонации и мотивы с использованием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37" w:lineRule="auto"/>
        <w:ind w:right="35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4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(хор,</w:t>
      </w:r>
      <w:r>
        <w:rPr>
          <w:spacing w:val="60"/>
          <w:sz w:val="24"/>
        </w:rPr>
        <w:t xml:space="preserve"> </w:t>
      </w:r>
      <w:r>
        <w:rPr>
          <w:sz w:val="24"/>
        </w:rPr>
        <w:t>ансамбль,</w:t>
      </w:r>
      <w:r>
        <w:rPr>
          <w:spacing w:val="1"/>
          <w:sz w:val="24"/>
        </w:rPr>
        <w:t xml:space="preserve"> </w:t>
      </w:r>
      <w:r>
        <w:rPr>
          <w:sz w:val="24"/>
        </w:rPr>
        <w:t>соло);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3"/>
        <w:rPr>
          <w:sz w:val="24"/>
        </w:rPr>
      </w:pPr>
      <w:r>
        <w:rPr>
          <w:sz w:val="24"/>
        </w:rPr>
        <w:t>воплощать художественно-образное содержание</w:t>
      </w:r>
      <w:r>
        <w:rPr>
          <w:sz w:val="24"/>
        </w:rPr>
        <w:t>, интонационно-мелодические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понимать с помощью учителя существование в музыкальном произведении основной 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жанре, исполнителях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7" w:line="237" w:lineRule="auto"/>
        <w:ind w:right="356"/>
        <w:rPr>
          <w:sz w:val="24"/>
        </w:rPr>
      </w:pPr>
      <w:r>
        <w:rPr>
          <w:sz w:val="24"/>
        </w:rPr>
        <w:t>узнавать средства музыкальной выразительности (в том числе мелодия, темп, ритм, 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лад);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6"/>
        <w:rPr>
          <w:sz w:val="24"/>
        </w:rPr>
      </w:pPr>
      <w:r>
        <w:rPr>
          <w:sz w:val="24"/>
        </w:rPr>
        <w:t>применять в творческой деятельности вокально-хоровые навыки при пении с 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>
      <w:pPr>
        <w:spacing w:line="275" w:lineRule="exact"/>
        <w:ind w:left="825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36"/>
        <w:rPr>
          <w:i/>
          <w:sz w:val="24"/>
        </w:rPr>
      </w:pP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замыслов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3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>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творчестве;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39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собирать 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коллекции.</w:t>
      </w:r>
    </w:p>
    <w:p w:rsidR="00C8070F" w:rsidRDefault="0048348A">
      <w:pPr>
        <w:pStyle w:val="a3"/>
        <w:spacing w:before="3"/>
        <w:ind w:right="489"/>
      </w:pPr>
      <w:r>
        <w:t>Предметные результаты по итогам второго года изучения учебного предмета «Музыка»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4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34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35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эпических);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3"/>
        <w:ind w:right="35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жанры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либретто,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вокальная музыка, солист, ансамбль, хор);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5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жанры</w:t>
      </w:r>
      <w:r>
        <w:rPr>
          <w:spacing w:val="2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2"/>
          <w:sz w:val="24"/>
        </w:rPr>
        <w:t xml:space="preserve"> </w:t>
      </w:r>
      <w:r>
        <w:rPr>
          <w:sz w:val="24"/>
        </w:rPr>
        <w:t>ария)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опера, балет, мюзикл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4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общее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об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2" w:line="237" w:lineRule="auto"/>
        <w:ind w:right="3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8"/>
          <w:sz w:val="24"/>
        </w:rPr>
        <w:t xml:space="preserve"> </w:t>
      </w:r>
      <w:r>
        <w:rPr>
          <w:sz w:val="24"/>
        </w:rPr>
        <w:t>и  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88"/>
        <w:ind w:right="344"/>
        <w:rPr>
          <w:sz w:val="24"/>
        </w:rPr>
      </w:pPr>
      <w:r>
        <w:rPr>
          <w:sz w:val="24"/>
        </w:rPr>
        <w:lastRenderedPageBreak/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37" w:lineRule="auto"/>
        <w:ind w:right="35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53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джазовая музыка, 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эстрада);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народные музыкальные интонации и мотивы с использованием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8" w:line="237" w:lineRule="auto"/>
        <w:ind w:right="3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электронных;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54"/>
        <w:rPr>
          <w:sz w:val="24"/>
        </w:rPr>
      </w:pPr>
      <w:r>
        <w:rPr>
          <w:sz w:val="24"/>
        </w:rPr>
        <w:t>р</w:t>
      </w:r>
      <w:r>
        <w:rPr>
          <w:sz w:val="24"/>
        </w:rPr>
        <w:t>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эстрадно-джазовый;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3" w:line="237" w:lineRule="auto"/>
        <w:ind w:right="34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37" w:lineRule="auto"/>
        <w:ind w:right="3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7" w:line="237" w:lineRule="auto"/>
        <w:ind w:right="345"/>
        <w:rPr>
          <w:sz w:val="24"/>
        </w:rPr>
      </w:pPr>
      <w:r>
        <w:rPr>
          <w:sz w:val="24"/>
        </w:rPr>
        <w:t>иметь представление о характерных чертах</w:t>
      </w:r>
      <w:r>
        <w:rPr>
          <w:sz w:val="24"/>
        </w:rPr>
        <w:t xml:space="preserve"> и образцах творчества крупнейших русских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композиторов;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8"/>
        <w:rPr>
          <w:sz w:val="24"/>
        </w:rPr>
      </w:pPr>
      <w:r>
        <w:rPr>
          <w:sz w:val="24"/>
        </w:rPr>
        <w:t>иметь представление об общем и особенном при сравнении музыкальных произведений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 xml:space="preserve">понимать взаимодействие музыки, изобразительного </w:t>
      </w:r>
      <w:r>
        <w:rPr>
          <w:sz w:val="24"/>
        </w:rPr>
        <w:t>искусства 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языка каждого 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2" w:line="237" w:lineRule="auto"/>
        <w:ind w:right="35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5" w:line="237" w:lineRule="auto"/>
        <w:ind w:right="34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вокально-хоровые 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при пении</w:t>
      </w:r>
      <w:r>
        <w:rPr>
          <w:spacing w:val="1"/>
          <w:sz w:val="24"/>
        </w:rPr>
        <w:t xml:space="preserve"> </w:t>
      </w:r>
      <w:r>
        <w:rPr>
          <w:sz w:val="24"/>
        </w:rPr>
        <w:t>с 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  <w:tab w:val="left" w:pos="1812"/>
          <w:tab w:val="left" w:pos="3323"/>
          <w:tab w:val="left" w:pos="4148"/>
          <w:tab w:val="left" w:pos="5721"/>
          <w:tab w:val="left" w:pos="6409"/>
          <w:tab w:val="left" w:pos="7356"/>
          <w:tab w:val="left" w:pos="9069"/>
        </w:tabs>
        <w:spacing w:before="4" w:line="237" w:lineRule="auto"/>
        <w:ind w:right="349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характерные</w:t>
      </w:r>
      <w:r>
        <w:rPr>
          <w:sz w:val="24"/>
        </w:rPr>
        <w:tab/>
        <w:t>черты</w:t>
      </w:r>
      <w:r>
        <w:rPr>
          <w:sz w:val="24"/>
        </w:rPr>
        <w:tab/>
        <w:t>музыкальной</w:t>
      </w:r>
      <w:r>
        <w:rPr>
          <w:sz w:val="24"/>
        </w:rPr>
        <w:tab/>
        <w:t>речи</w:t>
      </w:r>
      <w:r>
        <w:rPr>
          <w:sz w:val="24"/>
        </w:rPr>
        <w:tab/>
        <w:t>разных</w:t>
      </w:r>
      <w:r>
        <w:rPr>
          <w:sz w:val="24"/>
        </w:rPr>
        <w:tab/>
        <w:t>композиторов,</w:t>
      </w:r>
      <w:r>
        <w:rPr>
          <w:sz w:val="24"/>
        </w:rPr>
        <w:tab/>
      </w:r>
      <w:r>
        <w:rPr>
          <w:spacing w:val="-1"/>
          <w:sz w:val="24"/>
        </w:rPr>
        <w:t>воплощать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>
      <w:pPr>
        <w:ind w:left="825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50"/>
        <w:rPr>
          <w:i/>
          <w:sz w:val="24"/>
        </w:rPr>
      </w:pP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музыкально-исполнительской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44"/>
        <w:rPr>
          <w:i/>
          <w:sz w:val="24"/>
        </w:rPr>
      </w:pPr>
      <w:r>
        <w:rPr>
          <w:i/>
          <w:sz w:val="24"/>
        </w:rPr>
        <w:t>использованию различных способов поиска (в справочных источниках и открытом уче</w:t>
      </w:r>
      <w:r>
        <w:rPr>
          <w:i/>
          <w:sz w:val="24"/>
        </w:rPr>
        <w:t>бном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информационном пространстве сети Интернет), сбора, обработки, анализа, организации,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аудио-,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сопровождением.</w:t>
      </w:r>
    </w:p>
    <w:p w:rsidR="00C8070F" w:rsidRDefault="0048348A">
      <w:pPr>
        <w:pStyle w:val="a3"/>
        <w:spacing w:line="273" w:lineRule="exact"/>
        <w:ind w:left="966" w:firstLine="0"/>
      </w:pPr>
      <w:r>
        <w:t>Предметные</w:t>
      </w:r>
      <w:r>
        <w:rPr>
          <w:spacing w:val="69"/>
        </w:rPr>
        <w:t xml:space="preserve"> </w:t>
      </w:r>
      <w:r>
        <w:t xml:space="preserve">результаты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итогам  </w:t>
      </w:r>
      <w:r>
        <w:rPr>
          <w:spacing w:val="8"/>
        </w:rPr>
        <w:t xml:space="preserve"> </w:t>
      </w:r>
      <w:r>
        <w:t xml:space="preserve">третьего  </w:t>
      </w:r>
      <w:r>
        <w:rPr>
          <w:spacing w:val="9"/>
        </w:rPr>
        <w:t xml:space="preserve"> </w:t>
      </w:r>
      <w:r>
        <w:t xml:space="preserve">года  </w:t>
      </w:r>
      <w:r>
        <w:rPr>
          <w:spacing w:val="8"/>
        </w:rPr>
        <w:t xml:space="preserve"> </w:t>
      </w:r>
      <w:r>
        <w:t xml:space="preserve">изучения  </w:t>
      </w:r>
      <w:r>
        <w:rPr>
          <w:spacing w:val="11"/>
        </w:rPr>
        <w:t xml:space="preserve"> </w:t>
      </w:r>
      <w:r>
        <w:t xml:space="preserve">учебного  </w:t>
      </w:r>
      <w:r>
        <w:rPr>
          <w:spacing w:val="9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</w:pPr>
      <w:r>
        <w:t>«Музыка»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 xml:space="preserve">различать жанры вокальной (в том </w:t>
      </w:r>
      <w:r>
        <w:rPr>
          <w:sz w:val="24"/>
        </w:rPr>
        <w:t>числе песня, романс, ария) и театральной музыки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опера, 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оперетта),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3" w:line="237" w:lineRule="auto"/>
        <w:ind w:right="352"/>
        <w:rPr>
          <w:sz w:val="24"/>
        </w:rPr>
      </w:pP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жанры</w:t>
      </w:r>
      <w:r>
        <w:rPr>
          <w:spacing w:val="1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1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9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9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10"/>
          <w:sz w:val="24"/>
        </w:rPr>
        <w:t xml:space="preserve"> </w:t>
      </w:r>
      <w:r>
        <w:rPr>
          <w:sz w:val="24"/>
        </w:rPr>
        <w:t>этюд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т.п.)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8" w:line="237" w:lineRule="auto"/>
        <w:ind w:right="350"/>
        <w:rPr>
          <w:sz w:val="24"/>
        </w:rPr>
      </w:pPr>
      <w:r>
        <w:rPr>
          <w:sz w:val="24"/>
        </w:rPr>
        <w:t>иметь представление о терминах и понятиях (в том числе духовная музыка, знаменный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распев);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16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88"/>
        <w:ind w:right="348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43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мужских), хоров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(детских, женских,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мужских, смешанных);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4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слух</w:t>
      </w:r>
      <w:r>
        <w:rPr>
          <w:spacing w:val="44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34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36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36"/>
          <w:sz w:val="24"/>
        </w:rPr>
        <w:t xml:space="preserve"> </w:t>
      </w:r>
      <w:r>
        <w:rPr>
          <w:sz w:val="24"/>
        </w:rPr>
        <w:t>бас)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35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35"/>
          <w:sz w:val="24"/>
        </w:rPr>
        <w:t xml:space="preserve"> </w:t>
      </w:r>
      <w:r>
        <w:rPr>
          <w:sz w:val="24"/>
        </w:rPr>
        <w:t>альт,</w:t>
      </w:r>
      <w:r>
        <w:rPr>
          <w:spacing w:val="-57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визуальной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5" w:line="237" w:lineRule="auto"/>
        <w:ind w:right="3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стилю</w:t>
      </w:r>
      <w:r>
        <w:rPr>
          <w:spacing w:val="5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3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полнения: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академические;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4" w:line="237" w:lineRule="auto"/>
        <w:ind w:right="34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композиторов-классиков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П.И.</w:t>
      </w:r>
      <w:r>
        <w:rPr>
          <w:spacing w:val="5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-2"/>
          <w:sz w:val="24"/>
        </w:rPr>
        <w:t xml:space="preserve"> </w:t>
      </w:r>
      <w:r>
        <w:rPr>
          <w:sz w:val="24"/>
        </w:rPr>
        <w:t>Римского-Корсакова,</w:t>
      </w:r>
      <w:r>
        <w:rPr>
          <w:spacing w:val="-2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Глинки)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5" w:line="237" w:lineRule="auto"/>
        <w:ind w:right="35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4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32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32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32"/>
          <w:sz w:val="24"/>
        </w:rPr>
        <w:t xml:space="preserve"> </w:t>
      </w:r>
      <w:r>
        <w:rPr>
          <w:sz w:val="24"/>
        </w:rPr>
        <w:t>рондо)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 опоры;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  <w:tab w:val="left" w:pos="6209"/>
          <w:tab w:val="left" w:pos="8207"/>
        </w:tabs>
        <w:spacing w:before="4" w:line="237" w:lineRule="auto"/>
        <w:ind w:right="349"/>
        <w:jc w:val="left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музыкальными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терминами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>пределах</w:t>
      </w:r>
      <w:r>
        <w:rPr>
          <w:sz w:val="24"/>
        </w:rPr>
        <w:tab/>
        <w:t xml:space="preserve">изучаемой  </w:t>
      </w:r>
      <w:r>
        <w:rPr>
          <w:spacing w:val="14"/>
          <w:sz w:val="24"/>
        </w:rPr>
        <w:t xml:space="preserve"> </w:t>
      </w:r>
      <w:r>
        <w:rPr>
          <w:sz w:val="24"/>
        </w:rPr>
        <w:t>темы</w:t>
      </w:r>
      <w:r>
        <w:rPr>
          <w:sz w:val="24"/>
        </w:rPr>
        <w:tab/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4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1"/>
        <w:ind w:right="347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37" w:lineRule="auto"/>
        <w:ind w:right="344"/>
        <w:rPr>
          <w:sz w:val="24"/>
        </w:rPr>
      </w:pPr>
      <w:r>
        <w:rPr>
          <w:sz w:val="24"/>
        </w:rPr>
        <w:t>перечислять характерные признаки современной популярной, джазовой и рок-музыки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37" w:lineRule="auto"/>
        <w:ind w:right="351"/>
        <w:rPr>
          <w:sz w:val="24"/>
        </w:rPr>
      </w:pPr>
      <w:r>
        <w:rPr>
          <w:sz w:val="24"/>
        </w:rPr>
        <w:t xml:space="preserve">иметь представление об </w:t>
      </w:r>
      <w:r>
        <w:rPr>
          <w:sz w:val="24"/>
        </w:rPr>
        <w:t>особенности интерпретации одной и той же художественной идеи,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обработках;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ind w:right="3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</w:t>
      </w:r>
      <w:r>
        <w:rPr>
          <w:sz w:val="24"/>
        </w:rPr>
        <w:t>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3" w:line="237" w:lineRule="auto"/>
        <w:ind w:right="33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стили</w:t>
      </w:r>
      <w:r>
        <w:rPr>
          <w:spacing w:val="32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3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32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30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др.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пении;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2" w:line="237" w:lineRule="auto"/>
        <w:ind w:right="354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группового музицирования;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5" w:line="237" w:lineRule="auto"/>
        <w:ind w:right="34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  <w:tab w:val="left" w:pos="2376"/>
          <w:tab w:val="left" w:pos="3916"/>
          <w:tab w:val="left" w:pos="5635"/>
          <w:tab w:val="left" w:pos="7122"/>
          <w:tab w:val="left" w:pos="8748"/>
        </w:tabs>
        <w:spacing w:before="4" w:line="237" w:lineRule="auto"/>
        <w:ind w:right="35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z w:val="24"/>
        </w:rPr>
        <w:tab/>
        <w:t>собственные</w:t>
      </w:r>
      <w:r>
        <w:rPr>
          <w:sz w:val="24"/>
        </w:rPr>
        <w:tab/>
        <w:t>предпочтения,</w:t>
      </w:r>
      <w:r>
        <w:rPr>
          <w:sz w:val="24"/>
        </w:rPr>
        <w:tab/>
        <w:t>кас</w:t>
      </w:r>
      <w:r>
        <w:rPr>
          <w:sz w:val="24"/>
        </w:rPr>
        <w:t>ающиеся</w:t>
      </w:r>
      <w:r>
        <w:rPr>
          <w:sz w:val="24"/>
        </w:rPr>
        <w:tab/>
        <w:t>музыкальных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</w:tabs>
        <w:spacing w:before="2"/>
        <w:ind w:right="3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фонотеки, видеотеки;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7"/>
          <w:tab w:val="left" w:pos="718"/>
          <w:tab w:val="left" w:pos="2321"/>
          <w:tab w:val="left" w:pos="4143"/>
          <w:tab w:val="left" w:pos="5081"/>
          <w:tab w:val="left" w:pos="5454"/>
          <w:tab w:val="left" w:pos="6438"/>
          <w:tab w:val="left" w:pos="6793"/>
          <w:tab w:val="left" w:pos="8438"/>
          <w:tab w:val="left" w:pos="10044"/>
        </w:tabs>
        <w:spacing w:before="4" w:line="237" w:lineRule="auto"/>
        <w:ind w:right="3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приобретенные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умения</w:t>
      </w:r>
      <w:r>
        <w:rPr>
          <w:sz w:val="24"/>
        </w:rPr>
        <w:tab/>
        <w:t>в</w:t>
      </w:r>
      <w:r>
        <w:rPr>
          <w:sz w:val="24"/>
        </w:rPr>
        <w:tab/>
        <w:t>практической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сценической).</w:t>
      </w:r>
    </w:p>
    <w:p w:rsidR="00C8070F" w:rsidRDefault="0048348A">
      <w:pPr>
        <w:ind w:left="825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right="347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музыкально-игровую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самопознанию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саморазвитию;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 w:line="237" w:lineRule="auto"/>
        <w:ind w:right="34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6"/>
        <w:rPr>
          <w:i/>
          <w:sz w:val="24"/>
        </w:rPr>
      </w:pPr>
      <w:r>
        <w:rPr>
          <w:i/>
          <w:sz w:val="24"/>
        </w:rPr>
        <w:t>понимать особенности языка западноевропейской музыки на примере кантаты, прелюдии,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мессы, реквиема;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8"/>
        <w:rPr>
          <w:i/>
          <w:sz w:val="24"/>
        </w:rPr>
      </w:pPr>
      <w:r>
        <w:rPr>
          <w:i/>
          <w:sz w:val="24"/>
        </w:rPr>
        <w:t>понимать особенности языка отечественной духовной и светской музыкальной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 концерта;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2"/>
        <w:ind w:hanging="361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распева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88"/>
        <w:ind w:right="345"/>
        <w:rPr>
          <w:i/>
          <w:sz w:val="24"/>
        </w:rPr>
      </w:pPr>
      <w:r>
        <w:rPr>
          <w:i/>
          <w:sz w:val="24"/>
        </w:rPr>
        <w:lastRenderedPageBreak/>
        <w:t>различать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воплощении и 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8"/>
        <w:rPr>
          <w:i/>
          <w:sz w:val="24"/>
        </w:rPr>
      </w:pPr>
      <w:r>
        <w:rPr>
          <w:i/>
          <w:sz w:val="24"/>
        </w:rPr>
        <w:t>выделять признаки для установления стилевых связей в процессе изучения музыкального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4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человеку, обществу;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4" w:line="237" w:lineRule="auto"/>
        <w:ind w:right="343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C8070F" w:rsidRDefault="0048348A" w:rsidP="0048348A">
      <w:pPr>
        <w:pStyle w:val="a6"/>
        <w:numPr>
          <w:ilvl w:val="0"/>
          <w:numId w:val="28"/>
        </w:numPr>
        <w:tabs>
          <w:tab w:val="left" w:pos="718"/>
        </w:tabs>
        <w:spacing w:before="5" w:line="237" w:lineRule="auto"/>
        <w:ind w:right="341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 в том числе, на основе домашнего музицирования, совместной 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друзьями,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родителями.</w:t>
      </w:r>
    </w:p>
    <w:p w:rsidR="00C8070F" w:rsidRDefault="00C8070F">
      <w:pPr>
        <w:pStyle w:val="a3"/>
        <w:spacing w:before="4"/>
        <w:ind w:left="0" w:firstLine="0"/>
        <w:jc w:val="left"/>
        <w:rPr>
          <w:i/>
          <w:sz w:val="16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5045"/>
        </w:tabs>
        <w:spacing w:before="90"/>
        <w:ind w:left="5044" w:right="87" w:hanging="5045"/>
        <w:jc w:val="left"/>
        <w:rPr>
          <w:sz w:val="24"/>
        </w:rPr>
      </w:pPr>
      <w:r>
        <w:rPr>
          <w:sz w:val="24"/>
        </w:rPr>
        <w:t>«</w:t>
      </w:r>
      <w:r>
        <w:rPr>
          <w:sz w:val="24"/>
        </w:rPr>
        <w:t>Труд</w:t>
      </w:r>
      <w:r>
        <w:rPr>
          <w:sz w:val="24"/>
        </w:rPr>
        <w:t xml:space="preserve"> (т</w:t>
      </w:r>
      <w:r>
        <w:rPr>
          <w:sz w:val="24"/>
        </w:rPr>
        <w:t>ехнология</w:t>
      </w:r>
      <w:r>
        <w:rPr>
          <w:sz w:val="24"/>
        </w:rPr>
        <w:t>)</w:t>
      </w:r>
      <w:r>
        <w:rPr>
          <w:sz w:val="24"/>
        </w:rPr>
        <w:t>»</w:t>
      </w:r>
    </w:p>
    <w:p w:rsidR="00C8070F" w:rsidRDefault="00C8070F">
      <w:pPr>
        <w:pStyle w:val="a6"/>
        <w:tabs>
          <w:tab w:val="left" w:pos="5045"/>
        </w:tabs>
        <w:spacing w:before="90"/>
        <w:ind w:left="-1" w:right="87" w:firstLine="0"/>
        <w:jc w:val="left"/>
        <w:rPr>
          <w:sz w:val="24"/>
        </w:rPr>
      </w:pPr>
    </w:p>
    <w:p w:rsidR="00C8070F" w:rsidRDefault="0048348A">
      <w:pPr>
        <w:ind w:left="1134" w:right="860" w:firstLine="3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Изучение содержания программы по учебному предмету «Труд (технология)»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 </w:t>
      </w:r>
    </w:p>
    <w:p w:rsidR="00C8070F" w:rsidRDefault="0048348A">
      <w:pPr>
        <w:ind w:left="1134" w:right="860" w:firstLine="306"/>
        <w:jc w:val="both"/>
        <w:rPr>
          <w:sz w:val="24"/>
          <w:szCs w:val="24"/>
        </w:rPr>
      </w:pPr>
      <w:r>
        <w:rPr>
          <w:b/>
          <w:sz w:val="24"/>
          <w:szCs w:val="24"/>
        </w:rPr>
        <w:t>ЛИЧНОСТНЫЕ РЕЗУЛ</w:t>
      </w:r>
      <w:r>
        <w:rPr>
          <w:b/>
          <w:sz w:val="24"/>
          <w:szCs w:val="24"/>
        </w:rPr>
        <w:t>ЬТАТЫ</w:t>
      </w:r>
      <w:r>
        <w:rPr>
          <w:sz w:val="24"/>
          <w:szCs w:val="24"/>
        </w:rPr>
        <w:t xml:space="preserve"> </w:t>
      </w:r>
    </w:p>
    <w:p w:rsidR="00C8070F" w:rsidRDefault="0048348A">
      <w:pPr>
        <w:ind w:left="1134" w:right="860" w:firstLine="3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 </w:t>
      </w:r>
    </w:p>
    <w:p w:rsidR="00C8070F" w:rsidRDefault="0048348A">
      <w:pPr>
        <w:ind w:left="1134" w:right="8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патриотического воспитания: проявление интереса к истории </w:t>
      </w:r>
      <w:r>
        <w:rPr>
          <w:sz w:val="24"/>
          <w:szCs w:val="24"/>
        </w:rPr>
        <w:t xml:space="preserve">и современному состоянию российской науки и технологии; ценностное отношение к достижениям российских инженеров и ученых; </w:t>
      </w:r>
    </w:p>
    <w:p w:rsidR="00C8070F" w:rsidRDefault="0048348A">
      <w:pPr>
        <w:ind w:left="1134" w:right="860"/>
        <w:jc w:val="both"/>
        <w:rPr>
          <w:sz w:val="24"/>
          <w:szCs w:val="24"/>
        </w:rPr>
      </w:pPr>
      <w:r>
        <w:rPr>
          <w:sz w:val="24"/>
          <w:szCs w:val="24"/>
        </w:rPr>
        <w:t>2) гражданского и духовно-нравственного воспитания: готовность к активному участию в обсуждении общественно значимых и этических проб</w:t>
      </w:r>
      <w:r>
        <w:rPr>
          <w:sz w:val="24"/>
          <w:szCs w:val="24"/>
        </w:rPr>
        <w:t>лем, связанных с современными технологиями, в особенности технологиями четвертой промышленной революции; осознание важности морально-этических принципов в деятельности, связанной с реализацией технологий; освоение социальных норм и правил поведения, роли и</w:t>
      </w:r>
      <w:r>
        <w:rPr>
          <w:sz w:val="24"/>
          <w:szCs w:val="24"/>
        </w:rPr>
        <w:t xml:space="preserve"> формы социальной жизни в группах и сообществах, включая взрослые и социальные сообщества; 3) эстетического воспитания: восприятие эстетических качеств предметов труда; умение создавать эстетически значимые изделия из различных материалов; понимание ценнос</w:t>
      </w:r>
      <w:r>
        <w:rPr>
          <w:sz w:val="24"/>
          <w:szCs w:val="24"/>
        </w:rPr>
        <w:t xml:space="preserve">ти отечественного и мирового искусства, народных традиций и народного творчества в декоративно-прикладном искусстве; осознание роли художественной культуры как средства коммуникации и самовыражения в современном обществе; </w:t>
      </w:r>
    </w:p>
    <w:p w:rsidR="00C8070F" w:rsidRDefault="0048348A">
      <w:pPr>
        <w:ind w:left="1134" w:right="860"/>
        <w:jc w:val="both"/>
        <w:rPr>
          <w:sz w:val="24"/>
          <w:szCs w:val="24"/>
        </w:rPr>
      </w:pPr>
      <w:r>
        <w:rPr>
          <w:sz w:val="24"/>
          <w:szCs w:val="24"/>
        </w:rPr>
        <w:t>4) ценности научного познания и п</w:t>
      </w:r>
      <w:r>
        <w:rPr>
          <w:sz w:val="24"/>
          <w:szCs w:val="24"/>
        </w:rPr>
        <w:t xml:space="preserve">рактической деятельности: осознание ценности науки как фундамента технологий; развитие интереса к исследовательской деятельности, реализации на практике достижений науки; </w:t>
      </w:r>
    </w:p>
    <w:p w:rsidR="00C8070F" w:rsidRDefault="0048348A">
      <w:pPr>
        <w:ind w:left="1134" w:right="860"/>
        <w:jc w:val="both"/>
      </w:pPr>
      <w:r>
        <w:rPr>
          <w:sz w:val="24"/>
          <w:szCs w:val="24"/>
        </w:rPr>
        <w:t xml:space="preserve">5) формирования культуры здоровья и эмоционального благополучия: осознание ценности </w:t>
      </w:r>
      <w:r>
        <w:rPr>
          <w:sz w:val="24"/>
          <w:szCs w:val="24"/>
        </w:rPr>
        <w:t>безопасного образа жизни в современном технологическом мире, важности правил безопасной работы с инструментами;</w:t>
      </w:r>
      <w:r>
        <w:t xml:space="preserve"> умение распознавать информационные угрозы и осуществлять защиту личности от этих угроз; </w:t>
      </w:r>
    </w:p>
    <w:p w:rsidR="00C8070F" w:rsidRDefault="0048348A">
      <w:pPr>
        <w:ind w:left="1134" w:right="860"/>
        <w:jc w:val="both"/>
      </w:pPr>
      <w:r>
        <w:t xml:space="preserve">6) трудового воспитания: уважение к труду, трудящимся, </w:t>
      </w:r>
      <w:r>
        <w:t>результатам труда (своего и других людей); ориентация на трудовую деятельность, получение профессии, личностное самовыражение в продуктивном, нравственно достойном труде в российском обществе; готовность к активному участию в решении возникающих практическ</w:t>
      </w:r>
      <w:r>
        <w:t>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 умение ориентироваться в мире современных профессий; умение осознанно выбирать индивидуальную тра</w:t>
      </w:r>
      <w:r>
        <w:t xml:space="preserve">екторию развития с учетом личных и общественных интересов, потребностей; ориентация на достижение выдающихся результатов в профессиональной деятельности; </w:t>
      </w:r>
    </w:p>
    <w:p w:rsidR="00C8070F" w:rsidRDefault="0048348A">
      <w:pPr>
        <w:ind w:left="1134" w:right="860"/>
        <w:jc w:val="both"/>
      </w:pPr>
      <w:r>
        <w:t>7) экологического воспитания: воспитание бережного отношения к окружающей среде, понимание необходимо</w:t>
      </w:r>
      <w:r>
        <w:t xml:space="preserve">сти соблюдения баланса между природой и техносферой; осознание пределов преобразовательной деятельности человека. </w:t>
      </w:r>
    </w:p>
    <w:p w:rsidR="00C8070F" w:rsidRDefault="0048348A">
      <w:pPr>
        <w:ind w:left="1134" w:right="860"/>
        <w:jc w:val="both"/>
      </w:pPr>
      <w:r>
        <w:rPr>
          <w:b/>
        </w:rPr>
        <w:lastRenderedPageBreak/>
        <w:t>МЕТАПРЕДМЕТНЫЕ РЕЗУЛЬТАТЫ</w:t>
      </w:r>
      <w:r>
        <w:t xml:space="preserve"> В результате изучения программы по учебному предмету «Труд (технология)» на уровне основного общего образования у о</w:t>
      </w:r>
      <w:r>
        <w:t>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C8070F" w:rsidRDefault="0048348A">
      <w:pPr>
        <w:ind w:left="1134" w:right="860"/>
        <w:jc w:val="both"/>
        <w:rPr>
          <w:sz w:val="24"/>
          <w:szCs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  <w:r>
        <w:rPr>
          <w:b/>
        </w:rPr>
        <w:t>ПРЕДМЕТНЫЕ РЕЗУЛЬТАТЫ</w:t>
      </w:r>
      <w:r>
        <w:t xml:space="preserve"> Для всех модулей обязательные предметные результаты: организовывать рабочее место в соответствии с изучаемой технологией; соблюдать правила безопасного использования ручных и электрифицированных инструментов и оборудования; грамотно и осознанно выполнять </w:t>
      </w:r>
      <w:r>
        <w:t>технологические операции в соответствии с изучаемой технологией.</w:t>
      </w:r>
    </w:p>
    <w:p w:rsidR="00C8070F" w:rsidRDefault="00C8070F">
      <w:pPr>
        <w:pStyle w:val="a3"/>
        <w:ind w:left="621" w:right="6669" w:firstLine="0"/>
        <w:jc w:val="center"/>
      </w:pP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>формирование целостного мировоззрения, соответствующего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практики; проявление познавательной активности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технологической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ind w:right="3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к саморазвитию и самообразованию на основе мотивации к обучению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самооценк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при трудовой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социализации;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2"/>
        <w:ind w:right="340" w:firstLine="707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ind w:right="344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line="293" w:lineRule="exact"/>
        <w:ind w:left="1252" w:hanging="287"/>
        <w:rPr>
          <w:sz w:val="24"/>
        </w:rPr>
      </w:pP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хозяйства;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1" w:line="237" w:lineRule="auto"/>
        <w:ind w:right="33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5"/>
        <w:ind w:right="347" w:firstLine="707"/>
        <w:rPr>
          <w:sz w:val="24"/>
        </w:rPr>
      </w:pPr>
      <w:r>
        <w:rPr>
          <w:sz w:val="24"/>
        </w:rPr>
        <w:t>развитие эстет</w:t>
      </w:r>
      <w:r>
        <w:rPr>
          <w:sz w:val="24"/>
        </w:rPr>
        <w:t>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C8070F" w:rsidRDefault="0048348A">
      <w:pPr>
        <w:pStyle w:val="a3"/>
        <w:spacing w:line="275" w:lineRule="exact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4" w:line="237" w:lineRule="auto"/>
        <w:ind w:right="347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цели</w:t>
      </w:r>
      <w:r>
        <w:rPr>
          <w:spacing w:val="30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учёбе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3" w:line="293" w:lineRule="exact"/>
        <w:ind w:left="1252" w:hanging="287"/>
        <w:jc w:val="left"/>
        <w:rPr>
          <w:sz w:val="24"/>
        </w:rPr>
      </w:pPr>
      <w:r>
        <w:rPr>
          <w:sz w:val="24"/>
        </w:rPr>
        <w:t>алгоритмизированное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познавательно-трудовой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2" w:line="237" w:lineRule="auto"/>
        <w:ind w:right="340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организационным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 алгоритмов;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ind w:right="346" w:firstLine="707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 ошибок;</w:t>
      </w:r>
    </w:p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88"/>
        <w:ind w:right="342" w:firstLine="707"/>
        <w:rPr>
          <w:sz w:val="24"/>
        </w:rPr>
      </w:pPr>
      <w:r>
        <w:rPr>
          <w:sz w:val="24"/>
        </w:rPr>
        <w:lastRenderedPageBreak/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производства;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4" w:line="237" w:lineRule="auto"/>
        <w:ind w:right="345" w:firstLine="707"/>
        <w:rPr>
          <w:sz w:val="24"/>
        </w:rPr>
      </w:pP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 правовых норм, эстетических ценностей по принятым в обществе и 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принципам;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7" w:line="237" w:lineRule="auto"/>
        <w:ind w:right="345" w:firstLine="707"/>
        <w:rPr>
          <w:sz w:val="24"/>
        </w:rPr>
      </w:pPr>
      <w:r>
        <w:rPr>
          <w:sz w:val="24"/>
        </w:rPr>
        <w:t>фор</w:t>
      </w:r>
      <w:r>
        <w:rPr>
          <w:sz w:val="24"/>
        </w:rPr>
        <w:t>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5" w:line="237" w:lineRule="auto"/>
        <w:ind w:right="34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умение общаться при коллективном выполнении работ или проектов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трудового коллектива;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7" w:line="237" w:lineRule="auto"/>
        <w:ind w:right="344" w:firstLine="707"/>
        <w:rPr>
          <w:sz w:val="24"/>
        </w:rPr>
      </w:pPr>
      <w:r>
        <w:rPr>
          <w:sz w:val="24"/>
        </w:rPr>
        <w:t>осознанное использование речевых средств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 аргументов;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5"/>
        <w:ind w:right="341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 согласование и координация совместной познавательно-трудовой деятельности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C8070F" w:rsidRDefault="0048348A">
      <w:pPr>
        <w:spacing w:line="273" w:lineRule="exact"/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2"/>
        <w:ind w:right="352" w:firstLine="707"/>
        <w:rPr>
          <w:sz w:val="24"/>
        </w:rPr>
      </w:pPr>
      <w:r>
        <w:rPr>
          <w:sz w:val="24"/>
        </w:rPr>
        <w:t>виртуальное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C8070F" w:rsidRDefault="0048348A" w:rsidP="0048348A">
      <w:pPr>
        <w:pStyle w:val="a6"/>
        <w:numPr>
          <w:ilvl w:val="1"/>
          <w:numId w:val="28"/>
        </w:numPr>
        <w:tabs>
          <w:tab w:val="left" w:pos="1253"/>
        </w:tabs>
        <w:spacing w:before="1"/>
        <w:ind w:right="336" w:firstLine="707"/>
        <w:rPr>
          <w:sz w:val="24"/>
        </w:rPr>
      </w:pPr>
      <w:r>
        <w:rPr>
          <w:sz w:val="24"/>
        </w:rPr>
        <w:t xml:space="preserve">формирование и </w:t>
      </w:r>
      <w:r>
        <w:rPr>
          <w:sz w:val="24"/>
        </w:rPr>
        <w:t>развитие компетентности в области использования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(ИКТ);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задач различных источников информации, включая энциклопедии,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базы </w:t>
      </w:r>
      <w:r>
        <w:rPr>
          <w:sz w:val="24"/>
        </w:rPr>
        <w:t>данных.</w:t>
      </w:r>
    </w:p>
    <w:p w:rsidR="00C8070F" w:rsidRDefault="0048348A">
      <w:pPr>
        <w:pStyle w:val="a3"/>
        <w:spacing w:line="273" w:lineRule="exact"/>
        <w:ind w:left="966" w:firstLine="0"/>
      </w:pPr>
      <w:r>
        <w:t>Предметные</w:t>
      </w:r>
      <w:r>
        <w:rPr>
          <w:spacing w:val="-6"/>
        </w:rPr>
        <w:t xml:space="preserve"> </w:t>
      </w:r>
      <w:r>
        <w:t>результаты.</w:t>
      </w:r>
    </w:p>
    <w:p w:rsidR="00C8070F" w:rsidRDefault="0048348A">
      <w:pPr>
        <w:pStyle w:val="a3"/>
        <w:ind w:right="34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требования к предметным результатам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распределены по блокам</w:t>
      </w:r>
      <w:r>
        <w:rPr>
          <w:spacing w:val="-2"/>
        </w:rPr>
        <w:t xml:space="preserve"> </w:t>
      </w:r>
      <w:r>
        <w:t>содержания.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Соврем</w:t>
      </w:r>
      <w:r>
        <w:rPr>
          <w:i/>
          <w:sz w:val="24"/>
        </w:rPr>
        <w:t>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</w:p>
    <w:p w:rsidR="00C8070F" w:rsidRDefault="0048348A">
      <w:pPr>
        <w:pStyle w:val="a3"/>
        <w:ind w:left="966" w:firstLine="0"/>
      </w:pP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научатся: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4" w:line="237" w:lineRule="auto"/>
        <w:ind w:right="352" w:firstLine="707"/>
        <w:rPr>
          <w:sz w:val="24"/>
        </w:rPr>
      </w:pPr>
      <w:r>
        <w:rPr>
          <w:sz w:val="24"/>
        </w:rPr>
        <w:t>называть и характеризовать актуальные и перспективные технологии материальной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4"/>
        <w:ind w:right="347" w:firstLine="707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</w:t>
      </w:r>
      <w:r>
        <w:rPr>
          <w:sz w:val="24"/>
        </w:rPr>
        <w:t>возможные перспективы развития технологий в произвольно выбранной отрасли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видов.</w:t>
      </w:r>
    </w:p>
    <w:p w:rsidR="00C8070F" w:rsidRDefault="0048348A">
      <w:pPr>
        <w:ind w:left="4531" w:right="984" w:hanging="3635"/>
        <w:jc w:val="both"/>
        <w:rPr>
          <w:i/>
          <w:sz w:val="24"/>
        </w:rPr>
      </w:pPr>
      <w:r>
        <w:rPr>
          <w:i/>
          <w:sz w:val="24"/>
        </w:rPr>
        <w:t>Формирование технологической культуры и проектно-технологического мышления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обучающихся</w:t>
      </w:r>
    </w:p>
    <w:p w:rsidR="00C8070F" w:rsidRDefault="0048348A">
      <w:pPr>
        <w:pStyle w:val="a3"/>
        <w:spacing w:line="274" w:lineRule="exact"/>
        <w:ind w:left="966" w:firstLine="0"/>
        <w:rPr>
          <w:i/>
        </w:rPr>
      </w:pP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научатся</w:t>
      </w:r>
      <w:r>
        <w:rPr>
          <w:i/>
        </w:rPr>
        <w:t>: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2"/>
        <w:ind w:right="342" w:firstLine="707"/>
        <w:rPr>
          <w:sz w:val="24"/>
        </w:rPr>
      </w:pPr>
      <w:r>
        <w:rPr>
          <w:sz w:val="24"/>
        </w:rPr>
        <w:t>выя</w:t>
      </w:r>
      <w:r>
        <w:rPr>
          <w:sz w:val="24"/>
        </w:rPr>
        <w:t>влять и формулировать проблему, требующую технологического решения,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3"/>
        <w:ind w:right="349" w:firstLine="707"/>
        <w:rPr>
          <w:sz w:val="24"/>
        </w:rPr>
      </w:pPr>
      <w:r>
        <w:rPr>
          <w:sz w:val="24"/>
        </w:rPr>
        <w:t>определять цели проектирования субъективно нового продукта или 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ind w:right="346" w:firstLine="707"/>
        <w:rPr>
          <w:sz w:val="24"/>
        </w:rPr>
      </w:pPr>
      <w:r>
        <w:rPr>
          <w:sz w:val="24"/>
        </w:rPr>
        <w:t xml:space="preserve">готовить предложения технических или технологических решений с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дизайн-мышление,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ТРИЗ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3"/>
        <w:ind w:left="1252" w:hanging="287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проектами;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3"/>
        <w:ind w:left="1252" w:hanging="287"/>
        <w:rPr>
          <w:sz w:val="24"/>
        </w:rPr>
      </w:pPr>
      <w:r>
        <w:rPr>
          <w:sz w:val="24"/>
        </w:rPr>
        <w:t>следовать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технологическому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процессу,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0"/>
          <w:sz w:val="24"/>
        </w:rPr>
        <w:t xml:space="preserve"> </w:t>
      </w:r>
      <w:r>
        <w:rPr>
          <w:sz w:val="24"/>
        </w:rPr>
        <w:t>изготовления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</w:pPr>
      <w:r>
        <w:lastRenderedPageBreak/>
        <w:t>субъективно</w:t>
      </w:r>
      <w:r>
        <w:rPr>
          <w:spacing w:val="-5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продукта;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2"/>
        <w:ind w:right="351" w:firstLine="707"/>
        <w:rPr>
          <w:sz w:val="24"/>
        </w:rPr>
      </w:pPr>
      <w:r>
        <w:rPr>
          <w:sz w:val="24"/>
        </w:rPr>
        <w:t>оценивать условия применимости технологии, в том числе с позиций экологич</w:t>
      </w:r>
      <w:r>
        <w:rPr>
          <w:sz w:val="24"/>
        </w:rPr>
        <w:t>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3"/>
        <w:ind w:right="339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путем,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ind w:right="345" w:firstLine="707"/>
        <w:rPr>
          <w:sz w:val="24"/>
        </w:rPr>
      </w:pPr>
      <w:r>
        <w:rPr>
          <w:sz w:val="24"/>
        </w:rPr>
        <w:t xml:space="preserve">в зависимости от ситуации </w:t>
      </w:r>
      <w:r>
        <w:rPr>
          <w:sz w:val="24"/>
        </w:rPr>
        <w:t>оптимизировать базовые технологии, проводить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использования альтернативных ресурсов, соединять в единый 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3"/>
        <w:ind w:left="1252" w:hanging="287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ind w:right="351" w:firstLine="707"/>
        <w:rPr>
          <w:sz w:val="24"/>
        </w:rPr>
      </w:pPr>
      <w:r>
        <w:rPr>
          <w:sz w:val="24"/>
        </w:rPr>
        <w:t>проводить анализ потребностей в тех или иных материальных или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5" w:line="237" w:lineRule="auto"/>
        <w:ind w:right="350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6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сочетаний;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3"/>
        <w:ind w:right="343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недостатки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1"/>
        <w:ind w:right="347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C8070F" w:rsidRDefault="0048348A" w:rsidP="0048348A">
      <w:pPr>
        <w:pStyle w:val="a6"/>
        <w:numPr>
          <w:ilvl w:val="0"/>
          <w:numId w:val="29"/>
        </w:numPr>
        <w:tabs>
          <w:tab w:val="left" w:pos="1253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проводить и анализировать по алгоритму разработку и/или реализацию продуктовых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 w:rsidR="00C8070F" w:rsidRDefault="0048348A" w:rsidP="0048348A">
      <w:pPr>
        <w:pStyle w:val="a6"/>
        <w:numPr>
          <w:ilvl w:val="0"/>
          <w:numId w:val="30"/>
        </w:numPr>
        <w:tabs>
          <w:tab w:val="left" w:pos="454"/>
        </w:tabs>
        <w:spacing w:before="1"/>
        <w:ind w:right="349" w:firstLine="0"/>
        <w:rPr>
          <w:sz w:val="24"/>
        </w:rPr>
      </w:pPr>
      <w:r>
        <w:rPr>
          <w:sz w:val="24"/>
        </w:rPr>
        <w:t xml:space="preserve">определение характеристик и разработку материального продукта, включая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(конструкторе),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задачей собственной деятельности или на основе самостоятельно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 w:rsidR="00C8070F" w:rsidRDefault="0048348A" w:rsidP="0048348A">
      <w:pPr>
        <w:pStyle w:val="a6"/>
        <w:numPr>
          <w:ilvl w:val="0"/>
          <w:numId w:val="30"/>
        </w:numPr>
        <w:tabs>
          <w:tab w:val="left" w:pos="559"/>
        </w:tabs>
        <w:ind w:right="343" w:firstLine="0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</w:t>
      </w:r>
      <w:r>
        <w:rPr>
          <w:sz w:val="24"/>
        </w:rPr>
        <w:t>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регулирования/настройки)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инструментов/технологического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C8070F" w:rsidRDefault="0048348A" w:rsidP="0048348A">
      <w:pPr>
        <w:pStyle w:val="a6"/>
        <w:numPr>
          <w:ilvl w:val="0"/>
          <w:numId w:val="30"/>
        </w:numPr>
        <w:tabs>
          <w:tab w:val="left" w:pos="552"/>
        </w:tabs>
        <w:ind w:right="347" w:firstLine="0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C8070F" w:rsidRDefault="0048348A" w:rsidP="0048348A">
      <w:pPr>
        <w:pStyle w:val="a6"/>
        <w:numPr>
          <w:ilvl w:val="0"/>
          <w:numId w:val="30"/>
        </w:numPr>
        <w:tabs>
          <w:tab w:val="left" w:pos="399"/>
        </w:tabs>
        <w:spacing w:before="1"/>
        <w:ind w:left="398" w:hanging="141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оболочку;</w:t>
      </w:r>
    </w:p>
    <w:p w:rsidR="00C8070F" w:rsidRDefault="0048348A" w:rsidP="0048348A">
      <w:pPr>
        <w:pStyle w:val="a6"/>
        <w:numPr>
          <w:ilvl w:val="0"/>
          <w:numId w:val="30"/>
        </w:numPr>
        <w:tabs>
          <w:tab w:val="left" w:pos="399"/>
        </w:tabs>
        <w:ind w:left="398" w:hanging="141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оболочке;</w:t>
      </w: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spacing w:before="2"/>
        <w:ind w:right="34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предполагающих:</w:t>
      </w:r>
    </w:p>
    <w:p w:rsidR="00C8070F" w:rsidRDefault="0048348A" w:rsidP="0048348A">
      <w:pPr>
        <w:pStyle w:val="a6"/>
        <w:numPr>
          <w:ilvl w:val="0"/>
          <w:numId w:val="30"/>
        </w:numPr>
        <w:tabs>
          <w:tab w:val="left" w:pos="427"/>
        </w:tabs>
        <w:ind w:right="349" w:firstLine="0"/>
        <w:rPr>
          <w:sz w:val="24"/>
        </w:rPr>
      </w:pPr>
      <w:r>
        <w:rPr>
          <w:sz w:val="24"/>
        </w:rPr>
        <w:t>модификацию (комбинирование, изменение параметров и требований к ресурсам) 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(технологии) получения требующегося</w:t>
      </w:r>
      <w:r>
        <w:rPr>
          <w:sz w:val="24"/>
        </w:rPr>
        <w:t xml:space="preserve"> материального продукта (после его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практике);</w:t>
      </w:r>
    </w:p>
    <w:p w:rsidR="00C8070F" w:rsidRDefault="0048348A" w:rsidP="0048348A">
      <w:pPr>
        <w:pStyle w:val="a6"/>
        <w:numPr>
          <w:ilvl w:val="0"/>
          <w:numId w:val="30"/>
        </w:numPr>
        <w:tabs>
          <w:tab w:val="left" w:pos="399"/>
        </w:tabs>
        <w:ind w:left="398" w:hanging="141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исполнителей;</w:t>
      </w:r>
    </w:p>
    <w:p w:rsidR="00C8070F" w:rsidRDefault="0048348A" w:rsidP="0048348A">
      <w:pPr>
        <w:pStyle w:val="a6"/>
        <w:numPr>
          <w:ilvl w:val="0"/>
          <w:numId w:val="30"/>
        </w:numPr>
        <w:tabs>
          <w:tab w:val="left" w:pos="432"/>
        </w:tabs>
        <w:ind w:right="351" w:firstLine="0"/>
        <w:rPr>
          <w:sz w:val="24"/>
        </w:rPr>
      </w:pPr>
      <w:r>
        <w:rPr>
          <w:sz w:val="24"/>
        </w:rPr>
        <w:t>разработку способа или процесса получения материального и информационного продукта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свойствами;</w:t>
      </w: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ind w:right="349" w:firstLine="707"/>
        <w:jc w:val="left"/>
        <w:rPr>
          <w:sz w:val="24"/>
        </w:rPr>
      </w:pPr>
      <w:r>
        <w:rPr>
          <w:sz w:val="24"/>
        </w:rPr>
        <w:t>пр</w:t>
      </w:r>
      <w:r>
        <w:rPr>
          <w:sz w:val="24"/>
        </w:rPr>
        <w:t>оводить анализ конструкции и конструирование механизмов, простейших роботов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конструктора;</w:t>
      </w: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spacing w:before="6" w:line="237" w:lineRule="auto"/>
        <w:ind w:right="347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3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проектирования;</w:t>
      </w: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spacing w:before="3"/>
        <w:ind w:right="348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редакт</w:t>
      </w:r>
      <w:r>
        <w:rPr>
          <w:sz w:val="24"/>
        </w:rPr>
        <w:t>ора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образовательной организации).</w:t>
      </w:r>
    </w:p>
    <w:p w:rsidR="00C8070F" w:rsidRDefault="0048348A">
      <w:pPr>
        <w:ind w:left="4341" w:right="1022" w:hanging="3397"/>
        <w:rPr>
          <w:i/>
          <w:sz w:val="24"/>
        </w:rPr>
      </w:pPr>
      <w:r>
        <w:rPr>
          <w:i/>
          <w:sz w:val="24"/>
        </w:rPr>
        <w:t>Построение образовательных траекторий и планов в области профессионального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самоопределения</w:t>
      </w:r>
    </w:p>
    <w:p w:rsidR="00C8070F" w:rsidRDefault="0048348A">
      <w:pPr>
        <w:pStyle w:val="a3"/>
        <w:ind w:left="966" w:firstLine="0"/>
        <w:jc w:val="left"/>
      </w:pP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научатся:</w:t>
      </w: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spacing w:before="5" w:line="237" w:lineRule="auto"/>
        <w:ind w:right="34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актуальному технологическому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укладу;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spacing w:before="68"/>
        <w:ind w:right="349" w:firstLine="707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spacing w:before="6" w:line="237" w:lineRule="auto"/>
        <w:ind w:right="349" w:firstLine="707"/>
        <w:rPr>
          <w:sz w:val="24"/>
        </w:rPr>
      </w:pPr>
      <w:r>
        <w:rPr>
          <w:sz w:val="24"/>
        </w:rPr>
        <w:t>разъяснять социальное значение групп профессий, востребованных на 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spacing w:before="3"/>
        <w:ind w:right="35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</w:t>
      </w:r>
      <w:r>
        <w:rPr>
          <w:sz w:val="24"/>
        </w:rPr>
        <w:t>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траектории;</w:t>
      </w:r>
    </w:p>
    <w:p w:rsidR="00C8070F" w:rsidRDefault="0048348A" w:rsidP="0048348A">
      <w:pPr>
        <w:pStyle w:val="a6"/>
        <w:numPr>
          <w:ilvl w:val="1"/>
          <w:numId w:val="30"/>
        </w:numPr>
        <w:tabs>
          <w:tab w:val="left" w:pos="1253"/>
        </w:tabs>
        <w:spacing w:before="2"/>
        <w:ind w:right="34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C8070F">
      <w:pPr>
        <w:pStyle w:val="a3"/>
        <w:spacing w:before="9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left="3393" w:right="1020" w:hanging="2463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«Технология»,</w:t>
      </w:r>
      <w:r>
        <w:rPr>
          <w:spacing w:val="-5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C8070F" w:rsidRDefault="0048348A">
      <w:pPr>
        <w:pStyle w:val="a3"/>
        <w:spacing w:before="1"/>
        <w:ind w:right="345"/>
      </w:pP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подблоки: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навыки),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(технологические</w:t>
      </w:r>
      <w:r>
        <w:rPr>
          <w:spacing w:val="1"/>
        </w:rPr>
        <w:t xml:space="preserve"> </w:t>
      </w:r>
      <w:r>
        <w:t>компетенции),</w:t>
      </w:r>
      <w:r>
        <w:rPr>
          <w:spacing w:val="-2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проектного управления).</w:t>
      </w:r>
    </w:p>
    <w:p w:rsidR="00C8070F" w:rsidRDefault="0048348A">
      <w:pPr>
        <w:pStyle w:val="a3"/>
        <w:ind w:left="825" w:firstLine="0"/>
      </w:pPr>
      <w:r>
        <w:t>Предметные</w:t>
      </w:r>
      <w:r>
        <w:rPr>
          <w:spacing w:val="113"/>
        </w:rPr>
        <w:t xml:space="preserve"> </w:t>
      </w:r>
      <w:r>
        <w:t xml:space="preserve">результаты  </w:t>
      </w:r>
      <w:r>
        <w:rPr>
          <w:spacing w:val="52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итогам  </w:t>
      </w:r>
      <w:r>
        <w:rPr>
          <w:spacing w:val="53"/>
        </w:rPr>
        <w:t xml:space="preserve"> </w:t>
      </w:r>
      <w:r>
        <w:t xml:space="preserve">первого  </w:t>
      </w:r>
      <w:r>
        <w:rPr>
          <w:spacing w:val="54"/>
        </w:rPr>
        <w:t xml:space="preserve"> </w:t>
      </w:r>
      <w:r>
        <w:t xml:space="preserve">года  </w:t>
      </w:r>
      <w:r>
        <w:rPr>
          <w:spacing w:val="52"/>
        </w:rPr>
        <w:t xml:space="preserve"> </w:t>
      </w:r>
      <w:r>
        <w:t>и</w:t>
      </w:r>
      <w:r>
        <w:t xml:space="preserve">зучения  </w:t>
      </w:r>
      <w:r>
        <w:rPr>
          <w:spacing w:val="54"/>
        </w:rPr>
        <w:t xml:space="preserve"> </w:t>
      </w:r>
      <w:r>
        <w:t xml:space="preserve">учебного  </w:t>
      </w:r>
      <w:r>
        <w:rPr>
          <w:spacing w:val="54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«Технология».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4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4" w:line="237" w:lineRule="auto"/>
        <w:ind w:right="3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электрифицированным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/>
        <w:ind w:right="35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электрифицированный</w:t>
      </w:r>
      <w:r>
        <w:rPr>
          <w:spacing w:val="3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30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 (по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назначению);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9"/>
          <w:sz w:val="24"/>
        </w:rPr>
        <w:t xml:space="preserve"> </w:t>
      </w:r>
      <w:r>
        <w:rPr>
          <w:sz w:val="24"/>
        </w:rPr>
        <w:t>о</w:t>
      </w:r>
      <w:r>
        <w:rPr>
          <w:spacing w:val="8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87"/>
          <w:sz w:val="24"/>
        </w:rPr>
        <w:t xml:space="preserve"> </w:t>
      </w:r>
      <w:r>
        <w:rPr>
          <w:sz w:val="24"/>
        </w:rPr>
        <w:t>«изображение»,</w:t>
      </w:r>
      <w:r>
        <w:rPr>
          <w:spacing w:val="89"/>
          <w:sz w:val="24"/>
        </w:rPr>
        <w:t xml:space="preserve"> </w:t>
      </w:r>
      <w:r>
        <w:rPr>
          <w:sz w:val="24"/>
        </w:rPr>
        <w:t>«эскиз»,</w:t>
      </w:r>
      <w:r>
        <w:rPr>
          <w:spacing w:val="89"/>
          <w:sz w:val="24"/>
        </w:rPr>
        <w:t xml:space="preserve"> </w:t>
      </w:r>
      <w:r>
        <w:rPr>
          <w:sz w:val="24"/>
        </w:rPr>
        <w:t>«материал»,</w:t>
      </w:r>
      <w:r>
        <w:rPr>
          <w:spacing w:val="89"/>
          <w:sz w:val="24"/>
        </w:rPr>
        <w:t xml:space="preserve"> </w:t>
      </w:r>
      <w:r>
        <w:rPr>
          <w:sz w:val="24"/>
        </w:rPr>
        <w:t>«инструмент»,</w:t>
      </w:r>
    </w:p>
    <w:p w:rsidR="00C8070F" w:rsidRDefault="0048348A">
      <w:pPr>
        <w:pStyle w:val="a3"/>
        <w:spacing w:line="274" w:lineRule="exact"/>
        <w:ind w:left="717" w:firstLine="0"/>
        <w:jc w:val="left"/>
      </w:pPr>
      <w:r>
        <w:t>«механизм»,</w:t>
      </w:r>
      <w:r>
        <w:rPr>
          <w:spacing w:val="-1"/>
        </w:rPr>
        <w:t xml:space="preserve"> </w:t>
      </w:r>
      <w:r>
        <w:t>«робот», «конструкция»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понятия;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37" w:lineRule="auto"/>
        <w:ind w:right="35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(при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учителя)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5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фотографии, 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4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/>
        <w:ind w:right="34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жилом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3" w:line="237" w:lineRule="auto"/>
        <w:ind w:right="345"/>
        <w:rPr>
          <w:sz w:val="24"/>
        </w:rPr>
      </w:pPr>
      <w:r>
        <w:rPr>
          <w:sz w:val="24"/>
        </w:rPr>
        <w:t>осуществлять корректное применение/хранение произвольно заданного продукта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производителя (инструкции, памятки</w:t>
      </w:r>
      <w:r>
        <w:rPr>
          <w:sz w:val="24"/>
        </w:rPr>
        <w:t>, этикетки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 взрослым.</w:t>
      </w:r>
    </w:p>
    <w:p w:rsidR="00C8070F" w:rsidRDefault="0048348A">
      <w:pPr>
        <w:spacing w:before="3"/>
        <w:ind w:left="966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5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длин,</w:t>
      </w:r>
      <w:r>
        <w:rPr>
          <w:spacing w:val="54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5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7"/>
          <w:sz w:val="24"/>
        </w:rPr>
        <w:t xml:space="preserve"> </w:t>
      </w:r>
      <w:r>
        <w:rPr>
          <w:sz w:val="24"/>
        </w:rPr>
        <w:t>углов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алгоритму;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4" w:line="237" w:lineRule="auto"/>
        <w:ind w:right="35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редакторов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4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 (например, древесины и материалов на ее основе) или иных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текстиля);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операциях,</w:t>
      </w:r>
      <w:r>
        <w:rPr>
          <w:spacing w:val="58"/>
          <w:sz w:val="24"/>
        </w:rPr>
        <w:t xml:space="preserve"> </w:t>
      </w:r>
      <w:r>
        <w:rPr>
          <w:sz w:val="24"/>
        </w:rPr>
        <w:t>видах/способах/приемах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right="350" w:firstLine="0"/>
      </w:pPr>
      <w:r>
        <w:lastRenderedPageBreak/>
        <w:t>обработки конс</w:t>
      </w:r>
      <w:r>
        <w:t>трукционных материалов (например, древесины и материалов на ее основе)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(например, текстиля);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right="351"/>
        <w:rPr>
          <w:sz w:val="24"/>
        </w:rPr>
      </w:pPr>
      <w:r>
        <w:rPr>
          <w:sz w:val="24"/>
        </w:rPr>
        <w:t>иметь представление об оборудовании, приспособлениях и инструментах для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конструкционных материалов (например, древесины и материалов </w:t>
      </w:r>
      <w:r>
        <w:rPr>
          <w:sz w:val="24"/>
        </w:rPr>
        <w:t>на ее основе)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текстиля);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right="34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 и материалов на ее основе) с использованием ручного и электрифицированного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line="292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плоского 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заготовке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1" w:line="237" w:lineRule="auto"/>
        <w:ind w:right="35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инструкции;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прототипу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модифицировать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37" w:lineRule="auto"/>
        <w:ind w:right="35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5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4"/>
          <w:sz w:val="24"/>
        </w:rPr>
        <w:t xml:space="preserve"> </w:t>
      </w:r>
      <w:r>
        <w:rPr>
          <w:sz w:val="24"/>
        </w:rPr>
        <w:t>сфере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(автономности),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Проектные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регулирования.</w:t>
      </w:r>
    </w:p>
    <w:p w:rsidR="00C8070F" w:rsidRDefault="0048348A">
      <w:pPr>
        <w:pStyle w:val="a3"/>
        <w:spacing w:before="3"/>
        <w:ind w:left="825" w:firstLine="0"/>
      </w:pPr>
      <w:r>
        <w:t>Предметные</w:t>
      </w:r>
      <w:r>
        <w:rPr>
          <w:spacing w:val="114"/>
        </w:rPr>
        <w:t xml:space="preserve"> </w:t>
      </w:r>
      <w:r>
        <w:t xml:space="preserve">результаты  </w:t>
      </w:r>
      <w:r>
        <w:rPr>
          <w:spacing w:val="53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итогам  </w:t>
      </w:r>
      <w:r>
        <w:rPr>
          <w:spacing w:val="54"/>
        </w:rPr>
        <w:t xml:space="preserve"> </w:t>
      </w:r>
      <w:r>
        <w:t xml:space="preserve">второго  </w:t>
      </w:r>
      <w:r>
        <w:rPr>
          <w:spacing w:val="55"/>
        </w:rPr>
        <w:t xml:space="preserve"> </w:t>
      </w:r>
      <w:r>
        <w:t xml:space="preserve">года  </w:t>
      </w:r>
      <w:r>
        <w:rPr>
          <w:spacing w:val="54"/>
        </w:rPr>
        <w:t xml:space="preserve"> </w:t>
      </w:r>
      <w:r>
        <w:t xml:space="preserve">изучения  </w:t>
      </w:r>
      <w:r>
        <w:rPr>
          <w:spacing w:val="55"/>
        </w:rPr>
        <w:t xml:space="preserve"> </w:t>
      </w:r>
      <w:r>
        <w:t xml:space="preserve">учебного  </w:t>
      </w:r>
      <w:r>
        <w:rPr>
          <w:spacing w:val="55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«Технология».</w:t>
      </w:r>
    </w:p>
    <w:p w:rsidR="00C8070F" w:rsidRDefault="0048348A">
      <w:pPr>
        <w:ind w:left="964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5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33"/>
          <w:sz w:val="24"/>
        </w:rPr>
        <w:t xml:space="preserve"> </w:t>
      </w:r>
      <w:r>
        <w:rPr>
          <w:sz w:val="24"/>
        </w:rPr>
        <w:t>«чертеж»,</w:t>
      </w:r>
      <w:r>
        <w:rPr>
          <w:spacing w:val="36"/>
          <w:sz w:val="24"/>
        </w:rPr>
        <w:t xml:space="preserve"> </w:t>
      </w:r>
      <w:r>
        <w:rPr>
          <w:sz w:val="24"/>
        </w:rPr>
        <w:t>«форма»,</w:t>
      </w:r>
      <w:r>
        <w:rPr>
          <w:spacing w:val="35"/>
          <w:sz w:val="24"/>
        </w:rPr>
        <w:t xml:space="preserve"> </w:t>
      </w:r>
      <w:r>
        <w:rPr>
          <w:sz w:val="24"/>
        </w:rPr>
        <w:t>«макет»,</w:t>
      </w:r>
      <w:r>
        <w:rPr>
          <w:spacing w:val="35"/>
          <w:sz w:val="24"/>
        </w:rPr>
        <w:t xml:space="preserve"> </w:t>
      </w:r>
      <w:r>
        <w:rPr>
          <w:sz w:val="24"/>
        </w:rPr>
        <w:t>«прототип»,</w:t>
      </w:r>
      <w:r>
        <w:rPr>
          <w:spacing w:val="36"/>
          <w:sz w:val="24"/>
        </w:rPr>
        <w:t xml:space="preserve"> </w:t>
      </w:r>
      <w:r>
        <w:rPr>
          <w:sz w:val="24"/>
        </w:rPr>
        <w:t>«3D-модель»,</w:t>
      </w:r>
    </w:p>
    <w:p w:rsidR="00C8070F" w:rsidRDefault="0048348A">
      <w:pPr>
        <w:pStyle w:val="a3"/>
        <w:spacing w:line="274" w:lineRule="exact"/>
        <w:ind w:left="717" w:firstLine="0"/>
        <w:jc w:val="left"/>
      </w:pPr>
      <w:r>
        <w:t>«программа»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понятия;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/>
        <w:ind w:right="35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31"/>
          <w:sz w:val="24"/>
        </w:rPr>
        <w:t xml:space="preserve"> </w:t>
      </w:r>
      <w:r>
        <w:rPr>
          <w:sz w:val="24"/>
        </w:rPr>
        <w:t>«потребность»</w:t>
      </w:r>
      <w:r>
        <w:rPr>
          <w:spacing w:val="25"/>
          <w:sz w:val="24"/>
        </w:rPr>
        <w:t xml:space="preserve"> </w:t>
      </w:r>
      <w:r>
        <w:rPr>
          <w:sz w:val="24"/>
        </w:rPr>
        <w:t>(с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потребителя)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это понятия;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4" w:line="237" w:lineRule="auto"/>
        <w:ind w:right="34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верификации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>
      <w:pPr>
        <w:ind w:left="964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37" w:lineRule="auto"/>
        <w:ind w:right="35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56"/>
          <w:sz w:val="24"/>
        </w:rPr>
        <w:t xml:space="preserve"> </w:t>
      </w:r>
      <w:r>
        <w:rPr>
          <w:sz w:val="24"/>
        </w:rPr>
        <w:t>векторные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растровые</w:t>
      </w:r>
      <w:r>
        <w:rPr>
          <w:spacing w:val="54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редакторов;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плану/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выполнять базовые операции редактора компьютерного трехмерного проектирования (на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5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35"/>
          <w:sz w:val="24"/>
        </w:rPr>
        <w:t xml:space="preserve"> </w:t>
      </w:r>
      <w:r>
        <w:rPr>
          <w:sz w:val="24"/>
        </w:rPr>
        <w:t>(макетирование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предварительного анализа;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3"/>
        <w:ind w:right="34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методах/способах/приемах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прототипа;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37" w:lineRule="auto"/>
        <w:ind w:right="35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алгоритм/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9"/>
          <w:sz w:val="24"/>
        </w:rPr>
        <w:t xml:space="preserve"> </w:t>
      </w:r>
      <w:r>
        <w:rPr>
          <w:sz w:val="24"/>
        </w:rPr>
        <w:t>опыт</w:t>
      </w:r>
      <w:r>
        <w:rPr>
          <w:spacing w:val="85"/>
          <w:sz w:val="24"/>
        </w:rPr>
        <w:t xml:space="preserve"> </w:t>
      </w:r>
      <w:r>
        <w:rPr>
          <w:sz w:val="24"/>
        </w:rPr>
        <w:t>модифицирования</w:t>
      </w:r>
      <w:r>
        <w:rPr>
          <w:spacing w:val="87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85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89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88"/>
          <w:sz w:val="24"/>
        </w:rPr>
        <w:t xml:space="preserve"> </w:t>
      </w:r>
      <w:r>
        <w:rPr>
          <w:sz w:val="24"/>
        </w:rPr>
        <w:t>(решение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  <w:jc w:val="left"/>
      </w:pPr>
      <w:r>
        <w:lastRenderedPageBreak/>
        <w:t>задачи);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right="351"/>
        <w:rPr>
          <w:sz w:val="24"/>
        </w:rPr>
      </w:pPr>
      <w:r>
        <w:rPr>
          <w:sz w:val="24"/>
        </w:rPr>
        <w:t>применять с помощью учителя простые механизмы для решения поставленных задач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модернизации/проектированию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4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(приложений/компьютерных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7" w:line="237" w:lineRule="auto"/>
        <w:ind w:right="343"/>
        <w:rPr>
          <w:sz w:val="24"/>
        </w:rPr>
      </w:pPr>
      <w:r>
        <w:rPr>
          <w:sz w:val="24"/>
        </w:rPr>
        <w:t>проектирует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обеспечения для управления элементарными тех</w:t>
      </w:r>
      <w:r>
        <w:rPr>
          <w:sz w:val="24"/>
        </w:rPr>
        <w:t>ническими системами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C8070F" w:rsidRDefault="0048348A">
      <w:pPr>
        <w:spacing w:before="3"/>
        <w:ind w:left="964"/>
        <w:jc w:val="both"/>
        <w:rPr>
          <w:i/>
          <w:sz w:val="24"/>
        </w:rPr>
      </w:pPr>
      <w:r>
        <w:rPr>
          <w:i/>
          <w:sz w:val="24"/>
        </w:rPr>
        <w:t>Проектные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(компетенции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гибкие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  <w:tab w:val="left" w:pos="1558"/>
          <w:tab w:val="left" w:pos="3294"/>
          <w:tab w:val="left" w:pos="3777"/>
          <w:tab w:val="left" w:pos="5442"/>
          <w:tab w:val="left" w:pos="6774"/>
          <w:tab w:val="left" w:pos="8409"/>
          <w:tab w:val="left" w:pos="8778"/>
        </w:tabs>
        <w:spacing w:before="5" w:line="237" w:lineRule="auto"/>
        <w:ind w:right="349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>инструментах</w:t>
      </w:r>
      <w:r>
        <w:rPr>
          <w:sz w:val="24"/>
        </w:rPr>
        <w:tab/>
        <w:t>выявления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4" w:line="237" w:lineRule="auto"/>
        <w:ind w:right="34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5"/>
          <w:sz w:val="24"/>
        </w:rPr>
        <w:t xml:space="preserve"> </w:t>
      </w:r>
      <w:r>
        <w:rPr>
          <w:sz w:val="24"/>
        </w:rPr>
        <w:t>генерации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идей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модернизации/проектированию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разделять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 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ind w:right="352"/>
        <w:rPr>
          <w:sz w:val="24"/>
        </w:rPr>
      </w:pPr>
      <w:r>
        <w:rPr>
          <w:sz w:val="24"/>
        </w:rPr>
        <w:t xml:space="preserve">выделять задачи из поставленной цели по разработке продукта после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50"/>
        <w:rPr>
          <w:sz w:val="24"/>
        </w:rPr>
      </w:pPr>
      <w:r>
        <w:rPr>
          <w:sz w:val="24"/>
        </w:rPr>
        <w:t>разрабатывать, моделировать и изготавливать оригинальные конструкции (материальный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свойств.</w:t>
      </w:r>
    </w:p>
    <w:p w:rsidR="00C8070F" w:rsidRDefault="0048348A">
      <w:pPr>
        <w:pStyle w:val="a3"/>
        <w:spacing w:before="3"/>
        <w:ind w:left="825" w:firstLine="0"/>
      </w:pPr>
      <w:r>
        <w:t>Предметные</w:t>
      </w:r>
      <w:r>
        <w:rPr>
          <w:spacing w:val="105"/>
        </w:rPr>
        <w:t xml:space="preserve"> </w:t>
      </w:r>
      <w:r>
        <w:t xml:space="preserve">результаты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5"/>
        </w:rPr>
        <w:t xml:space="preserve"> </w:t>
      </w:r>
      <w:r>
        <w:t>итога</w:t>
      </w:r>
      <w:r>
        <w:t xml:space="preserve">м  </w:t>
      </w:r>
      <w:r>
        <w:rPr>
          <w:spacing w:val="46"/>
        </w:rPr>
        <w:t xml:space="preserve"> </w:t>
      </w:r>
      <w:r>
        <w:t xml:space="preserve">третьего  </w:t>
      </w:r>
      <w:r>
        <w:rPr>
          <w:spacing w:val="45"/>
        </w:rPr>
        <w:t xml:space="preserve"> </w:t>
      </w:r>
      <w:r>
        <w:t xml:space="preserve">года  </w:t>
      </w:r>
      <w:r>
        <w:rPr>
          <w:spacing w:val="45"/>
        </w:rPr>
        <w:t xml:space="preserve"> </w:t>
      </w:r>
      <w:r>
        <w:t xml:space="preserve">изучения  </w:t>
      </w:r>
      <w:r>
        <w:rPr>
          <w:spacing w:val="45"/>
        </w:rPr>
        <w:t xml:space="preserve"> </w:t>
      </w:r>
      <w:r>
        <w:t xml:space="preserve">учебного  </w:t>
      </w:r>
      <w:r>
        <w:rPr>
          <w:spacing w:val="46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«Технология».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4" w:line="237" w:lineRule="auto"/>
        <w:ind w:right="35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  <w:tab w:val="left" w:pos="1647"/>
          <w:tab w:val="left" w:pos="3470"/>
          <w:tab w:val="left" w:pos="3918"/>
          <w:tab w:val="left" w:pos="5199"/>
          <w:tab w:val="left" w:pos="6980"/>
          <w:tab w:val="left" w:pos="9177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>понятиях</w:t>
      </w:r>
      <w:r>
        <w:rPr>
          <w:sz w:val="24"/>
        </w:rPr>
        <w:tab/>
        <w:t>«технология»,</w:t>
      </w:r>
      <w:r>
        <w:rPr>
          <w:sz w:val="24"/>
        </w:rPr>
        <w:tab/>
        <w:t>«технологический</w:t>
      </w:r>
      <w:r>
        <w:rPr>
          <w:sz w:val="24"/>
        </w:rPr>
        <w:tab/>
        <w:t>процесс»,</w:t>
      </w:r>
    </w:p>
    <w:p w:rsidR="00C8070F" w:rsidRDefault="0048348A">
      <w:pPr>
        <w:pStyle w:val="a3"/>
        <w:spacing w:line="274" w:lineRule="exact"/>
        <w:ind w:left="717" w:firstLine="0"/>
        <w:jc w:val="left"/>
      </w:pPr>
      <w:r>
        <w:t>«технологическая</w:t>
      </w:r>
      <w:r>
        <w:rPr>
          <w:spacing w:val="-4"/>
        </w:rPr>
        <w:t xml:space="preserve"> </w:t>
      </w:r>
      <w:r>
        <w:t>операция»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понятия;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  <w:tab w:val="left" w:pos="1529"/>
          <w:tab w:val="left" w:pos="3237"/>
          <w:tab w:val="left" w:pos="3568"/>
          <w:tab w:val="left" w:pos="4735"/>
          <w:tab w:val="left" w:pos="5927"/>
          <w:tab w:val="left" w:pos="7862"/>
          <w:tab w:val="left" w:pos="9181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понятиях</w:t>
      </w:r>
      <w:r>
        <w:rPr>
          <w:sz w:val="24"/>
        </w:rPr>
        <w:tab/>
        <w:t>«станок»,</w:t>
      </w:r>
      <w:r>
        <w:rPr>
          <w:sz w:val="24"/>
        </w:rPr>
        <w:tab/>
        <w:t>«оборудование»,</w:t>
      </w:r>
      <w:r>
        <w:rPr>
          <w:sz w:val="24"/>
        </w:rPr>
        <w:tab/>
        <w:t>«машина»,</w:t>
      </w:r>
      <w:r>
        <w:rPr>
          <w:sz w:val="24"/>
        </w:rPr>
        <w:tab/>
        <w:t>«сборка»,</w:t>
      </w:r>
    </w:p>
    <w:p w:rsidR="00C8070F" w:rsidRDefault="0048348A">
      <w:pPr>
        <w:pStyle w:val="a3"/>
        <w:spacing w:line="274" w:lineRule="exact"/>
        <w:ind w:left="717" w:firstLine="0"/>
        <w:jc w:val="left"/>
      </w:pPr>
      <w:r>
        <w:t>«модель»,</w:t>
      </w:r>
      <w:r>
        <w:rPr>
          <w:spacing w:val="-1"/>
        </w:rPr>
        <w:t xml:space="preserve"> </w:t>
      </w:r>
      <w:r>
        <w:t>«моделирование», «слой»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понят</w:t>
      </w:r>
      <w:r>
        <w:t>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49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обращаясь 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49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опыт</w:t>
      </w:r>
      <w:r>
        <w:rPr>
          <w:spacing w:val="5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50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практике;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37" w:lineRule="auto"/>
        <w:ind w:right="354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(овощи,</w:t>
      </w:r>
      <w:r>
        <w:rPr>
          <w:spacing w:val="-57"/>
          <w:sz w:val="24"/>
        </w:rPr>
        <w:t xml:space="preserve"> </w:t>
      </w:r>
      <w:r>
        <w:rPr>
          <w:sz w:val="24"/>
        </w:rPr>
        <w:t>мясо,</w:t>
      </w:r>
      <w:r>
        <w:rPr>
          <w:spacing w:val="-1"/>
          <w:sz w:val="24"/>
        </w:rPr>
        <w:t xml:space="preserve"> </w:t>
      </w:r>
      <w:r>
        <w:rPr>
          <w:sz w:val="24"/>
        </w:rPr>
        <w:t>рыба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4" w:line="237" w:lineRule="auto"/>
        <w:ind w:right="35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8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формулы/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технологиях;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1"/>
        <w:ind w:right="349"/>
        <w:rPr>
          <w:sz w:val="24"/>
        </w:rPr>
      </w:pPr>
      <w:r>
        <w:rPr>
          <w:sz w:val="24"/>
        </w:rPr>
        <w:t>создавать 3D-модели, применяя различные технологии, используя неавтоматизированные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автоматизированные инструменты (в том числе специализированное 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</w:t>
      </w:r>
      <w:r>
        <w:rPr>
          <w:sz w:val="24"/>
        </w:rPr>
        <w:t>мметрии,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37" w:lineRule="auto"/>
        <w:ind w:right="350"/>
        <w:rPr>
          <w:sz w:val="24"/>
        </w:rPr>
      </w:pPr>
      <w:r>
        <w:rPr>
          <w:sz w:val="24"/>
        </w:rPr>
        <w:t>анализировать данные и использовать различные технологии их обработки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информационно-технические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средства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визуализации  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  <w:jc w:val="left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анализа;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/>
        <w:ind w:right="35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  <w:tab w:val="left" w:pos="6101"/>
          <w:tab w:val="left" w:pos="7067"/>
        </w:tabs>
        <w:spacing w:before="4" w:line="237" w:lineRule="auto"/>
        <w:ind w:right="351"/>
        <w:jc w:val="left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оцифровки  </w:t>
      </w:r>
      <w:r>
        <w:rPr>
          <w:spacing w:val="16"/>
          <w:sz w:val="24"/>
        </w:rPr>
        <w:t xml:space="preserve"> </w:t>
      </w:r>
      <w:r>
        <w:rPr>
          <w:sz w:val="24"/>
        </w:rPr>
        <w:t>аналоговых</w:t>
      </w:r>
      <w:r>
        <w:rPr>
          <w:sz w:val="24"/>
        </w:rPr>
        <w:tab/>
        <w:t>данных</w:t>
      </w:r>
      <w:r>
        <w:rPr>
          <w:sz w:val="24"/>
        </w:rPr>
        <w:tab/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37" w:lineRule="auto"/>
        <w:ind w:right="35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40"/>
          <w:sz w:val="24"/>
        </w:rPr>
        <w:t xml:space="preserve"> </w:t>
      </w:r>
      <w:r>
        <w:rPr>
          <w:sz w:val="24"/>
        </w:rPr>
        <w:t>уметь</w:t>
      </w:r>
      <w:r>
        <w:rPr>
          <w:spacing w:val="39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саморегулируемые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4" w:line="237" w:lineRule="auto"/>
        <w:ind w:right="35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9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учителя/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5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  <w:tab w:val="left" w:pos="1546"/>
          <w:tab w:val="left" w:pos="2591"/>
          <w:tab w:val="left" w:pos="3080"/>
          <w:tab w:val="left" w:pos="3922"/>
          <w:tab w:val="left" w:pos="5061"/>
          <w:tab w:val="left" w:pos="7158"/>
          <w:tab w:val="left" w:pos="8574"/>
        </w:tabs>
        <w:spacing w:before="2"/>
        <w:ind w:right="346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описать</w:t>
      </w:r>
      <w:r>
        <w:rPr>
          <w:sz w:val="24"/>
        </w:rPr>
        <w:tab/>
        <w:t>по</w:t>
      </w:r>
      <w:r>
        <w:rPr>
          <w:sz w:val="24"/>
        </w:rPr>
        <w:tab/>
        <w:t>плану</w:t>
      </w:r>
      <w:r>
        <w:rPr>
          <w:sz w:val="24"/>
        </w:rPr>
        <w:tab/>
        <w:t>свойства</w:t>
      </w:r>
      <w:r>
        <w:rPr>
          <w:sz w:val="24"/>
        </w:rPr>
        <w:tab/>
        <w:t>конструкционных</w:t>
      </w:r>
      <w:r>
        <w:rPr>
          <w:sz w:val="24"/>
        </w:rPr>
        <w:tab/>
        <w:t>материалов</w:t>
      </w:r>
      <w:r>
        <w:rPr>
          <w:sz w:val="24"/>
        </w:rPr>
        <w:tab/>
      </w:r>
      <w:r>
        <w:rPr>
          <w:spacing w:val="-1"/>
          <w:sz w:val="24"/>
        </w:rPr>
        <w:t>искусственного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полимеров, композитов);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опер</w:t>
      </w:r>
      <w:r>
        <w:rPr>
          <w:sz w:val="24"/>
        </w:rPr>
        <w:t>аций</w:t>
      </w:r>
      <w:r>
        <w:rPr>
          <w:spacing w:val="-2"/>
          <w:sz w:val="24"/>
        </w:rPr>
        <w:t xml:space="preserve"> </w:t>
      </w:r>
      <w:r>
        <w:rPr>
          <w:sz w:val="24"/>
        </w:rPr>
        <w:t>слесарно-сборочных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  <w:tab w:val="left" w:pos="2631"/>
          <w:tab w:val="left" w:pos="3847"/>
          <w:tab w:val="left" w:pos="4607"/>
          <w:tab w:val="left" w:pos="6677"/>
          <w:tab w:val="left" w:pos="8344"/>
          <w:tab w:val="left" w:pos="8932"/>
        </w:tabs>
        <w:spacing w:before="2" w:line="237" w:lineRule="auto"/>
        <w:ind w:right="3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виды</w:t>
      </w:r>
      <w:r>
        <w:rPr>
          <w:sz w:val="24"/>
        </w:rPr>
        <w:tab/>
        <w:t>технологического</w:t>
      </w:r>
      <w:r>
        <w:rPr>
          <w:sz w:val="24"/>
        </w:rPr>
        <w:tab/>
        <w:t>оборудования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конструкционных материалов;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5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1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симуляцией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виртуальной среде;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</w:p>
    <w:p w:rsidR="00C8070F" w:rsidRDefault="0048348A">
      <w:pPr>
        <w:spacing w:line="276" w:lineRule="exact"/>
        <w:ind w:left="966"/>
        <w:rPr>
          <w:i/>
          <w:sz w:val="24"/>
        </w:rPr>
      </w:pPr>
      <w:r>
        <w:rPr>
          <w:i/>
          <w:sz w:val="24"/>
        </w:rPr>
        <w:t>Проектные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(компетенции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гибкие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4" w:line="237" w:lineRule="auto"/>
        <w:ind w:right="343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5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0"/>
          <w:sz w:val="24"/>
        </w:rPr>
        <w:t xml:space="preserve"> </w:t>
      </w:r>
      <w:r>
        <w:rPr>
          <w:sz w:val="24"/>
        </w:rPr>
        <w:t>генерации</w:t>
      </w:r>
      <w:r>
        <w:rPr>
          <w:spacing w:val="51"/>
          <w:sz w:val="24"/>
        </w:rPr>
        <w:t xml:space="preserve"> </w:t>
      </w:r>
      <w:r>
        <w:rPr>
          <w:sz w:val="24"/>
        </w:rPr>
        <w:t>идей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модернизации/проектированию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5" w:line="237" w:lineRule="auto"/>
        <w:ind w:right="350"/>
        <w:jc w:val="left"/>
        <w:rPr>
          <w:sz w:val="24"/>
        </w:rPr>
      </w:pPr>
      <w:r>
        <w:rPr>
          <w:sz w:val="24"/>
        </w:rPr>
        <w:t>самостоятельно решает по</w:t>
      </w:r>
      <w:r>
        <w:rPr>
          <w:sz w:val="24"/>
        </w:rPr>
        <w:t>ставленную задачу, анализируя и подбирая материалы и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ind w:right="344"/>
        <w:rPr>
          <w:sz w:val="24"/>
        </w:rPr>
      </w:pPr>
      <w:r>
        <w:rPr>
          <w:sz w:val="24"/>
        </w:rPr>
        <w:t>имеет опыт определения характеристик и разработки материального или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продукта,</w:t>
      </w:r>
      <w:r>
        <w:rPr>
          <w:sz w:val="24"/>
        </w:rPr>
        <w:t xml:space="preserve"> включая планирование, разработку концепции, моделирование, конструирование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(конструкторе),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 потребительских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C8070F" w:rsidRDefault="0048348A">
      <w:pPr>
        <w:pStyle w:val="a3"/>
        <w:spacing w:line="273" w:lineRule="exact"/>
        <w:ind w:left="825" w:firstLine="0"/>
      </w:pPr>
      <w:r>
        <w:t>Предметные</w:t>
      </w:r>
      <w:r>
        <w:rPr>
          <w:spacing w:val="73"/>
        </w:rPr>
        <w:t xml:space="preserve"> </w:t>
      </w:r>
      <w:r>
        <w:t xml:space="preserve">результаты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итогам  </w:t>
      </w:r>
      <w:r>
        <w:rPr>
          <w:spacing w:val="13"/>
        </w:rPr>
        <w:t xml:space="preserve"> </w:t>
      </w:r>
      <w:r>
        <w:t xml:space="preserve">четвертого  </w:t>
      </w:r>
      <w:r>
        <w:rPr>
          <w:spacing w:val="13"/>
        </w:rPr>
        <w:t xml:space="preserve"> </w:t>
      </w:r>
      <w:r>
        <w:t xml:space="preserve">года  </w:t>
      </w:r>
      <w:r>
        <w:rPr>
          <w:spacing w:val="13"/>
        </w:rPr>
        <w:t xml:space="preserve"> </w:t>
      </w:r>
      <w:r>
        <w:t xml:space="preserve">изучения  </w:t>
      </w:r>
      <w:r>
        <w:rPr>
          <w:spacing w:val="16"/>
        </w:rPr>
        <w:t xml:space="preserve"> </w:t>
      </w:r>
      <w:r>
        <w:t xml:space="preserve">учебного  </w:t>
      </w:r>
      <w:r>
        <w:rPr>
          <w:spacing w:val="14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«Технология».</w:t>
      </w:r>
    </w:p>
    <w:p w:rsidR="00C8070F" w:rsidRDefault="0048348A">
      <w:pPr>
        <w:ind w:left="825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организовывать рабочее место в соответствии с требованиями безопасности 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технологией;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 xml:space="preserve">разъяснять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содержание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понятий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«технология»,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«технологический     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процесс»,</w:t>
      </w:r>
    </w:p>
    <w:p w:rsidR="00C8070F" w:rsidRDefault="0048348A">
      <w:pPr>
        <w:pStyle w:val="a3"/>
        <w:spacing w:line="274" w:lineRule="exact"/>
        <w:ind w:left="717" w:firstLine="0"/>
      </w:pPr>
      <w:r>
        <w:t>«технологическая</w:t>
      </w:r>
      <w:r>
        <w:rPr>
          <w:spacing w:val="-4"/>
        </w:rPr>
        <w:t xml:space="preserve"> </w:t>
      </w:r>
      <w:r>
        <w:t>операция»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понятия;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78"/>
        </w:tabs>
        <w:spacing w:before="4" w:line="237" w:lineRule="auto"/>
        <w:ind w:right="350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78"/>
        </w:tabs>
        <w:spacing w:before="4" w:line="237" w:lineRule="auto"/>
        <w:ind w:right="350"/>
        <w:rPr>
          <w:sz w:val="24"/>
        </w:rPr>
      </w:pPr>
      <w:r>
        <w:tab/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цикле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умирающих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C8070F" w:rsidRDefault="0048348A">
      <w:pPr>
        <w:spacing w:before="3"/>
        <w:ind w:left="966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карте,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</w:p>
    <w:p w:rsidR="00C8070F" w:rsidRDefault="00C8070F">
      <w:pPr>
        <w:spacing w:line="293" w:lineRule="exact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характеризуя</w:t>
      </w:r>
      <w:r>
        <w:rPr>
          <w:spacing w:val="-4"/>
        </w:rPr>
        <w:t xml:space="preserve"> </w:t>
      </w:r>
      <w:r>
        <w:t>негативные</w:t>
      </w:r>
      <w:r>
        <w:rPr>
          <w:spacing w:val="-4"/>
        </w:rPr>
        <w:t xml:space="preserve"> </w:t>
      </w:r>
      <w:r>
        <w:t>эффекты;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right="347"/>
        <w:rPr>
          <w:sz w:val="24"/>
        </w:rPr>
      </w:pPr>
      <w:r>
        <w:rPr>
          <w:sz w:val="24"/>
        </w:rPr>
        <w:t>иметь опыт разработки (комбинирование, изменение параметров и требований к ресурсам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т. п.)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материального/информационного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</w:t>
      </w:r>
      <w:r>
        <w:rPr>
          <w:sz w:val="24"/>
        </w:rPr>
        <w:t>твами;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иметь опыт оптимизирования заданного способа (технологии) получения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практике;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2" w:line="237" w:lineRule="auto"/>
        <w:ind w:right="34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9"/>
          <w:sz w:val="24"/>
        </w:rPr>
        <w:t xml:space="preserve"> </w:t>
      </w:r>
      <w:r>
        <w:rPr>
          <w:sz w:val="24"/>
        </w:rPr>
        <w:t>эскизов,</w:t>
      </w:r>
      <w:r>
        <w:rPr>
          <w:spacing w:val="39"/>
          <w:sz w:val="24"/>
        </w:rPr>
        <w:t xml:space="preserve"> </w:t>
      </w:r>
      <w:r>
        <w:rPr>
          <w:sz w:val="24"/>
        </w:rPr>
        <w:t>схем,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  <w:tab w:val="left" w:pos="2038"/>
          <w:tab w:val="left" w:pos="3523"/>
          <w:tab w:val="left" w:pos="4597"/>
          <w:tab w:val="left" w:pos="5716"/>
          <w:tab w:val="left" w:pos="7257"/>
          <w:tab w:val="left" w:pos="9272"/>
          <w:tab w:val="left" w:pos="10063"/>
        </w:tabs>
        <w:spacing w:before="4" w:line="237" w:lineRule="auto"/>
        <w:ind w:right="35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техническое</w:t>
      </w:r>
      <w:r>
        <w:rPr>
          <w:sz w:val="24"/>
        </w:rPr>
        <w:tab/>
        <w:t>задание,</w:t>
      </w:r>
      <w:r>
        <w:rPr>
          <w:sz w:val="24"/>
        </w:rPr>
        <w:tab/>
        <w:t>памятку,</w:t>
      </w:r>
      <w:r>
        <w:rPr>
          <w:sz w:val="24"/>
        </w:rPr>
        <w:tab/>
        <w:t>инструкцию,</w:t>
      </w:r>
      <w:r>
        <w:rPr>
          <w:sz w:val="24"/>
        </w:rPr>
        <w:tab/>
        <w:t>технологическую</w:t>
      </w:r>
      <w:r>
        <w:rPr>
          <w:sz w:val="24"/>
        </w:rPr>
        <w:tab/>
        <w:t>карту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одукта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учителя/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3" w:line="237" w:lineRule="auto"/>
        <w:ind w:right="349"/>
        <w:rPr>
          <w:sz w:val="24"/>
        </w:rPr>
      </w:pPr>
      <w:r>
        <w:rPr>
          <w:sz w:val="24"/>
        </w:rPr>
        <w:t>осуществлять конструирование и/или модификацию электрической цепи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по схеме;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right="342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компонентов</w:t>
      </w:r>
      <w:r>
        <w:rPr>
          <w:sz w:val="24"/>
        </w:rPr>
        <w:t xml:space="preserve"> заданным способом (пайка, беспаечный монтаж, 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37" w:lineRule="auto"/>
        <w:ind w:right="349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37" w:lineRule="auto"/>
        <w:ind w:right="352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настройку,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наладку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ind w:right="342"/>
        <w:rPr>
          <w:sz w:val="24"/>
        </w:rPr>
      </w:pPr>
      <w:r>
        <w:rPr>
          <w:sz w:val="24"/>
        </w:rPr>
        <w:t>иметь опыт проектирования и/или конструирования автоматизированной системы,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микроконтроллеров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микроконтроллерных </w:t>
      </w:r>
      <w:r>
        <w:rPr>
          <w:sz w:val="24"/>
        </w:rPr>
        <w:t>платформ и 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line="294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37" w:lineRule="auto"/>
        <w:ind w:right="34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ситуацией;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37" w:lineRule="auto"/>
        <w:ind w:right="35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и/или беспилотного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right="344"/>
        <w:rPr>
          <w:sz w:val="24"/>
        </w:rPr>
      </w:pPr>
      <w:r>
        <w:rPr>
          <w:sz w:val="24"/>
        </w:rPr>
        <w:t>характеризовать произвольно заданный материал в соответствии с задачей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1" w:line="237" w:lineRule="auto"/>
        <w:ind w:right="35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имеющуюся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характеристики, экологичность;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52"/>
        <w:rPr>
          <w:sz w:val="24"/>
        </w:rPr>
      </w:pPr>
      <w:r>
        <w:rPr>
          <w:sz w:val="24"/>
        </w:rPr>
        <w:t>назыв</w:t>
      </w:r>
      <w:r>
        <w:rPr>
          <w:sz w:val="24"/>
        </w:rPr>
        <w:t>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 свойствами;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37" w:lineRule="auto"/>
        <w:ind w:right="34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наноматериалах,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наноструктурах,</w:t>
      </w:r>
      <w:r>
        <w:rPr>
          <w:spacing w:val="1"/>
          <w:sz w:val="24"/>
        </w:rPr>
        <w:t xml:space="preserve"> </w:t>
      </w:r>
      <w:r>
        <w:rPr>
          <w:sz w:val="24"/>
        </w:rPr>
        <w:t>нанокомпозитах,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(биоматериалы),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керамике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 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7" w:line="237" w:lineRule="auto"/>
        <w:ind w:right="34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 (в том числе в следующих отраслях: робототехника, микроэлектроника,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6"/>
          <w:sz w:val="24"/>
        </w:rPr>
        <w:t xml:space="preserve"> </w:t>
      </w:r>
      <w:r>
        <w:rPr>
          <w:sz w:val="24"/>
        </w:rPr>
        <w:t>вещей,</w:t>
      </w:r>
      <w:r>
        <w:rPr>
          <w:spacing w:val="25"/>
          <w:sz w:val="24"/>
        </w:rPr>
        <w:t xml:space="preserve"> </w:t>
      </w:r>
      <w:r>
        <w:rPr>
          <w:sz w:val="24"/>
        </w:rPr>
        <w:t>беспило</w:t>
      </w:r>
      <w:r>
        <w:rPr>
          <w:sz w:val="24"/>
        </w:rPr>
        <w:t>тные</w:t>
      </w:r>
      <w:r>
        <w:rPr>
          <w:spacing w:val="24"/>
          <w:sz w:val="24"/>
        </w:rPr>
        <w:t xml:space="preserve"> </w:t>
      </w:r>
      <w:r>
        <w:rPr>
          <w:sz w:val="24"/>
        </w:rPr>
        <w:t>летательные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аппараты,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геоинформатики,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717" w:firstLine="0"/>
      </w:pPr>
      <w:r>
        <w:lastRenderedPageBreak/>
        <w:t>виртуальная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дополненная</w:t>
      </w:r>
      <w:r>
        <w:rPr>
          <w:spacing w:val="-2"/>
        </w:rPr>
        <w:t xml:space="preserve"> </w:t>
      </w:r>
      <w:r>
        <w:t>реальность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right="35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технологического развития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приводить произвольные примеры производственных технологий и технологий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37" w:lineRule="auto"/>
        <w:ind w:right="351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(индустрии питания);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44"/>
        <w:rPr>
          <w:sz w:val="24"/>
        </w:rPr>
      </w:pPr>
      <w:r>
        <w:rPr>
          <w:sz w:val="24"/>
        </w:rPr>
        <w:t>характеризовать автоматизацию производства на прим</w:t>
      </w:r>
      <w:r>
        <w:rPr>
          <w:sz w:val="24"/>
        </w:rPr>
        <w:t>ере региона проживания; профессии,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C8070F" w:rsidRDefault="0048348A">
      <w:pPr>
        <w:spacing w:before="3"/>
        <w:ind w:left="966"/>
        <w:jc w:val="both"/>
        <w:rPr>
          <w:i/>
          <w:sz w:val="24"/>
        </w:rPr>
      </w:pPr>
      <w:r>
        <w:rPr>
          <w:i/>
          <w:sz w:val="24"/>
        </w:rPr>
        <w:t>Проектные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(компетенции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гибкие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компетенции):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«проблема», «проект»,</w:t>
      </w:r>
      <w:r>
        <w:rPr>
          <w:spacing w:val="-1"/>
          <w:sz w:val="24"/>
        </w:rPr>
        <w:t xml:space="preserve"> </w:t>
      </w:r>
      <w:r>
        <w:rPr>
          <w:sz w:val="24"/>
        </w:rPr>
        <w:t>«проблемное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поле»;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ind w:right="347"/>
        <w:rPr>
          <w:sz w:val="24"/>
        </w:rPr>
      </w:pPr>
      <w:r>
        <w:rPr>
          <w:sz w:val="24"/>
        </w:rPr>
        <w:t>иметь опыт выявления круга потребителей, их потребностей и ожиданий,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технического/технологического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конструирования на </w:t>
      </w:r>
      <w:r>
        <w:rPr>
          <w:sz w:val="24"/>
        </w:rPr>
        <w:t>основе самостоятельно проведенных исследований в рамках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проблемы;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ind w:right="35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потребителей.</w:t>
      </w:r>
    </w:p>
    <w:p w:rsidR="00C8070F" w:rsidRDefault="0048348A">
      <w:pPr>
        <w:pStyle w:val="a3"/>
        <w:spacing w:line="275" w:lineRule="exact"/>
        <w:ind w:left="825" w:firstLine="0"/>
      </w:pPr>
      <w:r>
        <w:t xml:space="preserve">Предметные  </w:t>
      </w:r>
      <w:r>
        <w:rPr>
          <w:spacing w:val="8"/>
        </w:rPr>
        <w:t xml:space="preserve"> </w:t>
      </w:r>
      <w:r>
        <w:t xml:space="preserve">результаты   </w:t>
      </w:r>
      <w:r>
        <w:rPr>
          <w:spacing w:val="8"/>
        </w:rPr>
        <w:t xml:space="preserve"> </w:t>
      </w:r>
      <w:r>
        <w:t xml:space="preserve">по   </w:t>
      </w:r>
      <w:r>
        <w:rPr>
          <w:spacing w:val="8"/>
        </w:rPr>
        <w:t xml:space="preserve"> </w:t>
      </w:r>
      <w:r>
        <w:t xml:space="preserve">итогам   </w:t>
      </w:r>
      <w:r>
        <w:rPr>
          <w:spacing w:val="8"/>
        </w:rPr>
        <w:t xml:space="preserve"> </w:t>
      </w:r>
      <w:r>
        <w:t xml:space="preserve">пятого   </w:t>
      </w:r>
      <w:r>
        <w:rPr>
          <w:spacing w:val="8"/>
        </w:rPr>
        <w:t xml:space="preserve"> </w:t>
      </w:r>
      <w:r>
        <w:t xml:space="preserve">года   </w:t>
      </w:r>
      <w:r>
        <w:rPr>
          <w:spacing w:val="8"/>
        </w:rPr>
        <w:t xml:space="preserve"> </w:t>
      </w:r>
      <w:r>
        <w:t xml:space="preserve">изучения   </w:t>
      </w:r>
      <w:r>
        <w:rPr>
          <w:spacing w:val="8"/>
        </w:rPr>
        <w:t xml:space="preserve"> </w:t>
      </w:r>
      <w:r>
        <w:t xml:space="preserve">учебного   </w:t>
      </w:r>
      <w:r>
        <w:rPr>
          <w:spacing w:val="8"/>
        </w:rPr>
        <w:t xml:space="preserve"> </w:t>
      </w:r>
      <w:r>
        <w:t>предмета</w:t>
      </w:r>
    </w:p>
    <w:p w:rsidR="00C8070F" w:rsidRDefault="0048348A">
      <w:pPr>
        <w:pStyle w:val="a3"/>
        <w:ind w:firstLine="0"/>
        <w:jc w:val="left"/>
      </w:pPr>
      <w:r>
        <w:t>«Технология».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3" w:line="237" w:lineRule="auto"/>
        <w:ind w:right="348"/>
        <w:rPr>
          <w:sz w:val="24"/>
        </w:rPr>
      </w:pPr>
      <w:r>
        <w:rPr>
          <w:sz w:val="24"/>
        </w:rPr>
        <w:t>организовывать рабочее место в соответствии с требованиями безопасности 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технологией;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8" w:line="237" w:lineRule="auto"/>
        <w:ind w:right="351"/>
        <w:rPr>
          <w:sz w:val="24"/>
        </w:rPr>
      </w:pPr>
      <w:r>
        <w:rPr>
          <w:sz w:val="24"/>
        </w:rPr>
        <w:t>иметь опыт наблюдения (изучения) и/или ознакомления с современными производствами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45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37" w:lineRule="auto"/>
        <w:ind w:right="342"/>
        <w:rPr>
          <w:sz w:val="24"/>
        </w:rPr>
      </w:pPr>
      <w:r>
        <w:rPr>
          <w:sz w:val="24"/>
        </w:rPr>
        <w:t>анализировать свои возможности и предпочтения, связанные с освоением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</w:t>
      </w:r>
      <w:r>
        <w:rPr>
          <w:sz w:val="24"/>
        </w:rPr>
        <w:t>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 траекторию;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7" w:line="237" w:lineRule="auto"/>
        <w:ind w:right="35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2"/>
        <w:ind w:right="35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1"/>
        <w:ind w:right="345"/>
        <w:rPr>
          <w:sz w:val="24"/>
        </w:rPr>
      </w:pPr>
      <w:r>
        <w:rPr>
          <w:sz w:val="24"/>
        </w:rPr>
        <w:t xml:space="preserve">в зависимости от ситуации </w:t>
      </w:r>
      <w:r>
        <w:rPr>
          <w:sz w:val="24"/>
        </w:rPr>
        <w:t>оптимизировать базовые технологии (затратность — 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</w:t>
      </w:r>
      <w:r>
        <w:rPr>
          <w:sz w:val="24"/>
        </w:rPr>
        <w:t>еля.</w:t>
      </w:r>
    </w:p>
    <w:p w:rsidR="00C8070F" w:rsidRDefault="0048348A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Проектные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(компетенции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гибкие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компетенции):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37" w:lineRule="auto"/>
        <w:ind w:right="34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 w:line="237" w:lineRule="auto"/>
        <w:ind w:right="354"/>
        <w:rPr>
          <w:sz w:val="24"/>
        </w:rPr>
      </w:pPr>
      <w:r>
        <w:rPr>
          <w:sz w:val="24"/>
        </w:rPr>
        <w:t xml:space="preserve">иметь опыт разработки и/или реализации командного проекта по </w:t>
      </w:r>
      <w:r>
        <w:rPr>
          <w:sz w:val="24"/>
        </w:rPr>
        <w:t>жизненному циклу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выявленной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4" w:line="237" w:lineRule="auto"/>
        <w:ind w:right="351"/>
        <w:rPr>
          <w:sz w:val="24"/>
        </w:rPr>
      </w:pPr>
      <w:r>
        <w:rPr>
          <w:sz w:val="24"/>
        </w:rPr>
        <w:t>иметь опыт использования цифровых инструментов коммуникации и совместной работы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календарей,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редактирования </w:t>
      </w:r>
      <w:r>
        <w:rPr>
          <w:sz w:val="24"/>
        </w:rPr>
        <w:t>файлов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типов);</w:t>
      </w: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8"/>
        </w:tabs>
        <w:spacing w:before="5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31"/>
        </w:numPr>
        <w:tabs>
          <w:tab w:val="left" w:pos="717"/>
          <w:tab w:val="left" w:pos="718"/>
        </w:tabs>
        <w:spacing w:before="88"/>
        <w:ind w:hanging="361"/>
        <w:jc w:val="left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4"/>
          <w:numId w:val="6"/>
        </w:numPr>
        <w:tabs>
          <w:tab w:val="left" w:pos="3927"/>
        </w:tabs>
        <w:ind w:left="3926" w:hanging="1086"/>
        <w:jc w:val="both"/>
        <w:rPr>
          <w:sz w:val="24"/>
        </w:rPr>
      </w:pPr>
      <w:r>
        <w:rPr>
          <w:sz w:val="24"/>
        </w:rPr>
        <w:t>«Адаптивная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</w:t>
      </w:r>
    </w:p>
    <w:p w:rsidR="00C8070F" w:rsidRDefault="0048348A">
      <w:pPr>
        <w:pStyle w:val="a3"/>
        <w:ind w:left="1809" w:right="814" w:hanging="521"/>
      </w:pPr>
      <w:r>
        <w:t>Требования к предметным результатам освоения учебного предмета «Адаптивная</w:t>
      </w:r>
      <w:r>
        <w:rPr>
          <w:spacing w:val="-58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тематическим</w:t>
      </w:r>
      <w:r>
        <w:rPr>
          <w:spacing w:val="-2"/>
        </w:rPr>
        <w:t xml:space="preserve"> </w:t>
      </w:r>
      <w:r>
        <w:t>модулям</w:t>
      </w:r>
    </w:p>
    <w:p w:rsidR="00C8070F" w:rsidRDefault="0048348A">
      <w:pPr>
        <w:pStyle w:val="a3"/>
        <w:ind w:right="349" w:firstLine="566"/>
      </w:pPr>
      <w:r>
        <w:t>Целевым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 культуре являются предметные результаты освоения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</w:t>
      </w:r>
      <w:r>
        <w:t>ГОС ООО.</w:t>
      </w:r>
    </w:p>
    <w:p w:rsidR="00C8070F" w:rsidRDefault="0048348A">
      <w:pPr>
        <w:pStyle w:val="a3"/>
        <w:ind w:right="341" w:firstLine="566"/>
      </w:pPr>
      <w:r>
        <w:t>Предметные результаты освоения программного материала по основным тематическим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(«Теория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«Гимнастика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акробатики»,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подг</w:t>
      </w:r>
      <w:r>
        <w:t>отовка», «Плавание») определяются индивидуально для каждого обучающегося с ЗПР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психомоторики. Обучающиеся с ЗПР должны уметь использовать полученные в ходе занятий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повседневной двигательной деятельности.</w:t>
      </w:r>
    </w:p>
    <w:p w:rsidR="00C8070F" w:rsidRDefault="00C8070F">
      <w:pPr>
        <w:pStyle w:val="a3"/>
        <w:spacing w:before="1"/>
        <w:ind w:left="0" w:firstLine="0"/>
        <w:jc w:val="left"/>
      </w:pPr>
    </w:p>
    <w:p w:rsidR="00C8070F" w:rsidRDefault="0048348A">
      <w:pPr>
        <w:pStyle w:val="a6"/>
        <w:tabs>
          <w:tab w:val="left" w:pos="717"/>
          <w:tab w:val="left" w:pos="718"/>
        </w:tabs>
        <w:spacing w:before="1"/>
        <w:ind w:left="356" w:firstLineChars="50" w:firstLine="120"/>
        <w:jc w:val="left"/>
        <w:rPr>
          <w:sz w:val="24"/>
        </w:rPr>
      </w:pPr>
      <w:r>
        <w:rPr>
          <w:sz w:val="24"/>
        </w:rPr>
        <w:t xml:space="preserve">2.1.4.5.16 </w:t>
      </w:r>
      <w:r>
        <w:rPr>
          <w:sz w:val="24"/>
        </w:rPr>
        <w:t xml:space="preserve">«Основы безопасности </w:t>
      </w:r>
      <w:r>
        <w:rPr>
          <w:sz w:val="24"/>
        </w:rPr>
        <w:t>и</w:t>
      </w:r>
      <w:r>
        <w:rPr>
          <w:sz w:val="24"/>
        </w:rPr>
        <w:t xml:space="preserve"> защита родины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</w:p>
    <w:p w:rsidR="00C8070F" w:rsidRDefault="0048348A">
      <w:pPr>
        <w:pStyle w:val="a3"/>
        <w:ind w:left="1182" w:right="803" w:firstLine="539"/>
      </w:pPr>
      <w:r>
        <w:t>Изучение предметной области</w:t>
      </w:r>
      <w:r>
        <w:rPr>
          <w:spacing w:val="1"/>
        </w:rPr>
        <w:t xml:space="preserve"> </w:t>
      </w:r>
      <w:r>
        <w:t>«Основы безопасности и защит</w:t>
      </w:r>
      <w:r>
        <w:t>ы Родины» должно</w:t>
      </w:r>
      <w:r>
        <w:rPr>
          <w:spacing w:val="1"/>
        </w:rPr>
        <w:t xml:space="preserve"> </w:t>
      </w:r>
      <w:r>
        <w:t>обеспечить:</w:t>
      </w:r>
    </w:p>
    <w:p w:rsidR="00C8070F" w:rsidRDefault="0048348A">
      <w:pPr>
        <w:pStyle w:val="a3"/>
        <w:ind w:left="1182" w:right="812" w:firstLine="539"/>
      </w:pP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C8070F" w:rsidRDefault="0048348A">
      <w:pPr>
        <w:pStyle w:val="a3"/>
        <w:spacing w:before="1"/>
        <w:ind w:left="1182" w:right="810" w:firstLine="53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C8070F" w:rsidRDefault="0048348A">
      <w:pPr>
        <w:pStyle w:val="a3"/>
        <w:spacing w:before="2" w:line="237" w:lineRule="auto"/>
        <w:ind w:left="1182" w:right="816" w:firstLine="539"/>
      </w:pPr>
      <w:r>
        <w:t>понимание личной и общественной значимости современной культуры безопасности</w:t>
      </w:r>
      <w:r>
        <w:rPr>
          <w:spacing w:val="-57"/>
        </w:rPr>
        <w:t xml:space="preserve"> </w:t>
      </w:r>
      <w:r>
        <w:t>жизнедеятельности и</w:t>
      </w:r>
      <w:r>
        <w:rPr>
          <w:spacing w:val="-2"/>
        </w:rPr>
        <w:t xml:space="preserve"> </w:t>
      </w:r>
      <w:r>
        <w:t>защиты Родины;</w:t>
      </w:r>
    </w:p>
    <w:p w:rsidR="00C8070F" w:rsidRDefault="0048348A">
      <w:pPr>
        <w:pStyle w:val="a3"/>
        <w:spacing w:before="1"/>
        <w:ind w:left="1182" w:right="811" w:firstLine="53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</w:p>
    <w:p w:rsidR="00C8070F" w:rsidRDefault="0048348A">
      <w:pPr>
        <w:pStyle w:val="a3"/>
        <w:ind w:left="1182" w:right="811" w:firstLine="53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защиты</w:t>
      </w:r>
      <w:r>
        <w:rPr>
          <w:spacing w:val="-1"/>
        </w:rPr>
        <w:t xml:space="preserve"> </w:t>
      </w:r>
      <w:r>
        <w:t>населения;</w:t>
      </w:r>
    </w:p>
    <w:p w:rsidR="00C8070F" w:rsidRDefault="0048348A">
      <w:pPr>
        <w:pStyle w:val="a3"/>
        <w:ind w:left="1182" w:right="811" w:firstLine="539"/>
      </w:pPr>
      <w:r>
        <w:t>установление связей между жизненным опытом обучающих</w:t>
      </w:r>
      <w:r>
        <w:t>ся и знаниями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:rsidR="00C8070F" w:rsidRDefault="0048348A">
      <w:pPr>
        <w:pStyle w:val="a3"/>
        <w:ind w:left="1182" w:right="806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Родины» должны отражать: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1996"/>
        </w:tabs>
        <w:ind w:right="811" w:firstLine="539"/>
        <w:rPr>
          <w:sz w:val="24"/>
        </w:rPr>
      </w:pPr>
      <w:r>
        <w:rPr>
          <w:sz w:val="24"/>
        </w:rPr>
        <w:t>формирование современной культуры безопасности жизнедеятельности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 характера;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075"/>
        </w:tabs>
        <w:ind w:right="811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157"/>
        </w:tabs>
        <w:spacing w:before="1"/>
        <w:ind w:right="811" w:firstLine="539"/>
        <w:rPr>
          <w:sz w:val="24"/>
        </w:rPr>
      </w:pPr>
      <w:r>
        <w:rPr>
          <w:sz w:val="24"/>
        </w:rPr>
        <w:t>понимани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защиты Родины;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041"/>
        </w:tabs>
        <w:ind w:right="811" w:firstLine="539"/>
        <w:rPr>
          <w:sz w:val="24"/>
        </w:rPr>
      </w:pPr>
      <w:r>
        <w:rPr>
          <w:sz w:val="24"/>
        </w:rPr>
        <w:t>понимание роли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1982"/>
        </w:tabs>
        <w:ind w:left="1981" w:hanging="260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005"/>
        </w:tabs>
        <w:ind w:right="809" w:firstLine="539"/>
        <w:rPr>
          <w:sz w:val="24"/>
        </w:rPr>
      </w:pPr>
      <w:r>
        <w:rPr>
          <w:sz w:val="24"/>
        </w:rPr>
        <w:t>формирование установки на здоровый образ жизни, исключающий 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наркотиков, курени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1982"/>
        </w:tabs>
        <w:ind w:left="1981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094"/>
        </w:tabs>
        <w:ind w:right="815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001"/>
        </w:tabs>
        <w:spacing w:before="74"/>
        <w:ind w:right="812" w:firstLine="539"/>
        <w:rPr>
          <w:sz w:val="24"/>
        </w:rPr>
      </w:pPr>
      <w:r>
        <w:rPr>
          <w:sz w:val="24"/>
        </w:rPr>
        <w:lastRenderedPageBreak/>
        <w:t xml:space="preserve">знание основных опасных и </w:t>
      </w:r>
      <w:r>
        <w:rPr>
          <w:sz w:val="24"/>
        </w:rPr>
        <w:t>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включая экстремизм и терроризм, и их последствий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121"/>
        </w:tabs>
        <w:spacing w:before="1"/>
        <w:ind w:right="812" w:firstLine="539"/>
        <w:rPr>
          <w:sz w:val="24"/>
        </w:rPr>
      </w:pPr>
      <w:r>
        <w:rPr>
          <w:sz w:val="24"/>
        </w:rPr>
        <w:t>знание и умение применять меры безопасности и правила поведения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z w:val="24"/>
        </w:rPr>
        <w:t xml:space="preserve"> ситуаций;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102"/>
        </w:tabs>
        <w:ind w:left="2101" w:hanging="38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пострадавшим;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111"/>
        </w:tabs>
        <w:ind w:right="810" w:firstLine="539"/>
        <w:rPr>
          <w:sz w:val="24"/>
        </w:rPr>
      </w:pPr>
      <w:r>
        <w:rPr>
          <w:sz w:val="24"/>
        </w:rPr>
        <w:t>умение предвидеть возникновение опасных ситуаций по характерным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проявления, а также на основе информации, получаемой из различных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</w:t>
      </w:r>
      <w:r>
        <w:rPr>
          <w:sz w:val="24"/>
        </w:rPr>
        <w:t>ях неопределенности;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164"/>
        </w:tabs>
        <w:ind w:right="813" w:firstLine="5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C8070F" w:rsidRDefault="0048348A" w:rsidP="0048348A">
      <w:pPr>
        <w:pStyle w:val="a6"/>
        <w:numPr>
          <w:ilvl w:val="2"/>
          <w:numId w:val="32"/>
        </w:numPr>
        <w:tabs>
          <w:tab w:val="left" w:pos="2454"/>
        </w:tabs>
        <w:ind w:right="809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C8070F" w:rsidRDefault="0048348A">
      <w:pPr>
        <w:pStyle w:val="a3"/>
        <w:ind w:left="1182" w:right="805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Родины»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Родины»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обеспечивать: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1986"/>
        </w:tabs>
        <w:ind w:right="809" w:firstLine="539"/>
        <w:rPr>
          <w:sz w:val="24"/>
        </w:rPr>
      </w:pPr>
      <w:r>
        <w:rPr>
          <w:sz w:val="24"/>
        </w:rPr>
        <w:t>сформированность представлен</w:t>
      </w:r>
      <w:r>
        <w:rPr>
          <w:sz w:val="24"/>
        </w:rPr>
        <w:t>ий о значении безопасного и устойчивого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3">
        <w:r>
          <w:rPr>
            <w:sz w:val="24"/>
          </w:rPr>
          <w:t>Конституции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 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092"/>
        </w:tabs>
        <w:spacing w:before="1"/>
        <w:ind w:right="807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природного,</w:t>
      </w:r>
      <w:r>
        <w:rPr>
          <w:sz w:val="24"/>
        </w:rPr>
        <w:t xml:space="preserve"> техногенного и биолого-социального характера,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угрозы; формирование представлений о роли гражданской обороны и ее истории;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 порядка действий при сигнале "Внимание всем!"; знание об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</w:t>
      </w:r>
      <w:r>
        <w:rPr>
          <w:sz w:val="24"/>
        </w:rPr>
        <w:t>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1989"/>
        </w:tabs>
        <w:ind w:right="807" w:firstLine="539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конституционного долга - защите Отечества; овладение знаниями об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 и развития военной организа</w:t>
      </w:r>
      <w:r>
        <w:rPr>
          <w:sz w:val="24"/>
        </w:rPr>
        <w:t>ции России, структуре, функциях и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Вооруженных Сил Российской Федерации, военных символах видов и 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075"/>
        </w:tabs>
        <w:ind w:right="809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044"/>
        </w:tabs>
        <w:ind w:right="805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hyperlink r:id="rId14">
        <w:r>
          <w:rPr>
            <w:sz w:val="24"/>
          </w:rPr>
          <w:t>Устава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037"/>
        </w:tabs>
        <w:ind w:right="810" w:firstLine="539"/>
        <w:rPr>
          <w:sz w:val="24"/>
        </w:rPr>
      </w:pPr>
      <w:r>
        <w:rPr>
          <w:sz w:val="24"/>
        </w:rPr>
        <w:t>сформированность представлений о культуре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понятиях "опасность", "безопасность", "риск", знание </w:t>
      </w:r>
      <w:r>
        <w:rPr>
          <w:sz w:val="24"/>
        </w:rPr>
        <w:t>универсальных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готовность применять их на практике, используя освоенные знания и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 и социальных рисков;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111"/>
        </w:tabs>
        <w:ind w:right="810" w:firstLine="53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113"/>
        </w:tabs>
        <w:ind w:right="810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чрезвычайных ситуаций в быту, транспорте, в </w:t>
      </w:r>
      <w:r>
        <w:rPr>
          <w:sz w:val="24"/>
        </w:rPr>
        <w:t>общественных местах, на природе;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в опасных и чрезвычайных ситуациях, с учетом реальных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121"/>
        </w:tabs>
        <w:spacing w:before="74"/>
        <w:ind w:right="809" w:firstLine="539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</w:t>
      </w:r>
      <w:r>
        <w:rPr>
          <w:sz w:val="24"/>
        </w:rPr>
        <w:t>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</w:t>
      </w:r>
      <w:r>
        <w:rPr>
          <w:sz w:val="24"/>
        </w:rPr>
        <w:t>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ведению здорового образа жизни, исключающего употребление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118"/>
        </w:tabs>
        <w:spacing w:before="1"/>
        <w:ind w:right="811" w:firstLine="539"/>
        <w:rPr>
          <w:sz w:val="24"/>
        </w:rPr>
      </w:pPr>
      <w:r>
        <w:rPr>
          <w:sz w:val="24"/>
        </w:rPr>
        <w:t xml:space="preserve">сформированность представлений о правилах безопасного поведения в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знаниями об опасных проявлениях конфликтов, манипулятивном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106"/>
        </w:tabs>
        <w:ind w:right="810" w:firstLine="539"/>
        <w:rPr>
          <w:sz w:val="24"/>
        </w:rPr>
      </w:pPr>
      <w:r>
        <w:rPr>
          <w:sz w:val="24"/>
        </w:rPr>
        <w:t>сформированность представлений об информационных и компьютерных угрозах,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готовность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337"/>
        </w:tabs>
        <w:ind w:right="805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</w:t>
      </w:r>
      <w:r>
        <w:rPr>
          <w:sz w:val="24"/>
        </w:rPr>
        <w:t>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угрозе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совершении 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164"/>
        </w:tabs>
        <w:ind w:right="814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C8070F" w:rsidRDefault="0048348A" w:rsidP="0048348A">
      <w:pPr>
        <w:pStyle w:val="a6"/>
        <w:numPr>
          <w:ilvl w:val="0"/>
          <w:numId w:val="33"/>
        </w:numPr>
        <w:tabs>
          <w:tab w:val="left" w:pos="2135"/>
        </w:tabs>
        <w:spacing w:before="1"/>
        <w:ind w:right="810" w:firstLine="539"/>
        <w:rPr>
          <w:sz w:val="24"/>
        </w:rPr>
      </w:pPr>
      <w:r>
        <w:rPr>
          <w:sz w:val="24"/>
        </w:rPr>
        <w:t>понимание роли государства в обеспечении государственной и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C8070F" w:rsidRDefault="0048348A">
      <w:pPr>
        <w:pStyle w:val="a3"/>
        <w:ind w:left="1182" w:right="811" w:firstLine="539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посредством включения в указанную программу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Родины».</w:t>
      </w:r>
    </w:p>
    <w:p w:rsidR="00C8070F" w:rsidRDefault="0048348A">
      <w:pPr>
        <w:pStyle w:val="a3"/>
        <w:ind w:left="1182" w:right="810" w:firstLine="539"/>
      </w:pPr>
      <w:r>
        <w:t>«</w:t>
      </w:r>
      <w:r>
        <w:t>Нижнесмородинская</w:t>
      </w:r>
      <w:r>
        <w:t xml:space="preserve"> ООШ»</w:t>
      </w:r>
      <w:r>
        <w:t xml:space="preserve"> вправе самостоятельно определять последовательность модулей для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Родины».</w:t>
      </w:r>
    </w:p>
    <w:p w:rsidR="00C8070F" w:rsidRDefault="00C8070F">
      <w:pPr>
        <w:pStyle w:val="a6"/>
        <w:tabs>
          <w:tab w:val="left" w:pos="717"/>
          <w:tab w:val="left" w:pos="718"/>
        </w:tabs>
        <w:spacing w:before="1"/>
        <w:ind w:left="356" w:firstLine="0"/>
        <w:jc w:val="left"/>
        <w:rPr>
          <w:sz w:val="24"/>
        </w:rPr>
      </w:pPr>
    </w:p>
    <w:p w:rsidR="00C8070F" w:rsidRDefault="00C8070F">
      <w:pPr>
        <w:pStyle w:val="a3"/>
        <w:spacing w:before="9"/>
        <w:ind w:left="0" w:firstLine="0"/>
        <w:jc w:val="left"/>
        <w:rPr>
          <w:sz w:val="23"/>
        </w:rPr>
      </w:pPr>
    </w:p>
    <w:p w:rsidR="00C8070F" w:rsidRDefault="0048348A">
      <w:pPr>
        <w:pStyle w:val="a6"/>
        <w:tabs>
          <w:tab w:val="left" w:pos="2695"/>
        </w:tabs>
        <w:ind w:left="1609" w:right="1695" w:firstLine="0"/>
        <w:rPr>
          <w:sz w:val="24"/>
        </w:rPr>
      </w:pPr>
      <w:r>
        <w:rPr>
          <w:sz w:val="24"/>
        </w:rPr>
        <w:t>2.1.4</w:t>
      </w:r>
      <w:r>
        <w:rPr>
          <w:sz w:val="24"/>
        </w:rPr>
        <w:t xml:space="preserve">.5.17 </w:t>
      </w:r>
      <w:r>
        <w:rPr>
          <w:sz w:val="24"/>
        </w:rPr>
        <w:t>«Основы духовно-нравственной культуры народов России»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5" w:line="237" w:lineRule="auto"/>
        <w:ind w:right="343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людей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отсутствию;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готовность на основе моральных норм, нравственных, духовных идеалов, хранимых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потребительстве;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Регулятивные: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4" w:line="237" w:lineRule="auto"/>
        <w:ind w:right="352" w:firstLine="70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своих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точки</w:t>
      </w:r>
      <w:r>
        <w:rPr>
          <w:spacing w:val="3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2"/>
        <w:ind w:right="350" w:firstLine="707"/>
        <w:jc w:val="left"/>
        <w:rPr>
          <w:sz w:val="24"/>
        </w:rPr>
      </w:pPr>
      <w:r>
        <w:rPr>
          <w:sz w:val="24"/>
        </w:rPr>
        <w:t>корректное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этичное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объективная 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оценка;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50"/>
          <w:sz w:val="24"/>
        </w:rPr>
        <w:t xml:space="preserve"> </w:t>
      </w:r>
      <w:r>
        <w:rPr>
          <w:sz w:val="24"/>
        </w:rPr>
        <w:t>своих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5" w:line="237" w:lineRule="auto"/>
        <w:ind w:right="347" w:firstLine="707"/>
        <w:jc w:val="left"/>
        <w:rPr>
          <w:sz w:val="24"/>
        </w:rPr>
      </w:pPr>
      <w:r>
        <w:rPr>
          <w:sz w:val="24"/>
        </w:rPr>
        <w:t>отвечать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точку</w:t>
      </w:r>
      <w:r>
        <w:rPr>
          <w:spacing w:val="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4" w:line="237" w:lineRule="auto"/>
        <w:ind w:right="350" w:firstLine="707"/>
        <w:jc w:val="left"/>
        <w:rPr>
          <w:sz w:val="24"/>
        </w:rPr>
      </w:pPr>
      <w:r>
        <w:rPr>
          <w:sz w:val="24"/>
        </w:rPr>
        <w:t>сотрудничать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3" w:line="293" w:lineRule="exact"/>
        <w:ind w:left="1252" w:hanging="28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2" w:line="237" w:lineRule="auto"/>
        <w:ind w:right="350" w:firstLine="707"/>
        <w:jc w:val="left"/>
        <w:rPr>
          <w:sz w:val="24"/>
        </w:rPr>
      </w:pPr>
      <w:r>
        <w:rPr>
          <w:sz w:val="24"/>
        </w:rPr>
        <w:t>допускать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людей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точек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доброжелательность к одноклассникам;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  <w:tab w:val="left" w:pos="2647"/>
          <w:tab w:val="left" w:pos="3168"/>
          <w:tab w:val="left" w:pos="4453"/>
          <w:tab w:val="left" w:pos="5511"/>
          <w:tab w:val="left" w:pos="7163"/>
          <w:tab w:val="left" w:pos="8160"/>
          <w:tab w:val="left" w:pos="9105"/>
        </w:tabs>
        <w:spacing w:before="2"/>
        <w:ind w:right="344" w:firstLine="707"/>
        <w:jc w:val="left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во</w:t>
      </w:r>
      <w:r>
        <w:rPr>
          <w:sz w:val="24"/>
        </w:rPr>
        <w:tab/>
        <w:t>внимания</w:t>
      </w:r>
      <w:r>
        <w:rPr>
          <w:sz w:val="24"/>
        </w:rPr>
        <w:tab/>
        <w:t>советы,</w:t>
      </w:r>
      <w:r>
        <w:rPr>
          <w:sz w:val="24"/>
        </w:rPr>
        <w:tab/>
        <w:t>предложения</w:t>
      </w:r>
      <w:r>
        <w:rPr>
          <w:sz w:val="24"/>
        </w:rPr>
        <w:tab/>
        <w:t>других</w:t>
      </w:r>
      <w:r>
        <w:rPr>
          <w:sz w:val="24"/>
        </w:rPr>
        <w:tab/>
        <w:t>люде</w:t>
      </w:r>
      <w:r>
        <w:rPr>
          <w:sz w:val="24"/>
        </w:rPr>
        <w:t>й</w:t>
      </w:r>
      <w:r>
        <w:rPr>
          <w:sz w:val="24"/>
        </w:rPr>
        <w:tab/>
      </w:r>
      <w:r>
        <w:rPr>
          <w:spacing w:val="-1"/>
          <w:sz w:val="24"/>
        </w:rPr>
        <w:t>(учителей,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деятельности;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1" w:line="292" w:lineRule="exact"/>
        <w:ind w:left="1252" w:hanging="287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ее,</w:t>
      </w:r>
      <w:r>
        <w:rPr>
          <w:spacing w:val="8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на 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16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88"/>
        <w:ind w:right="350" w:firstLine="707"/>
        <w:rPr>
          <w:sz w:val="24"/>
        </w:rPr>
      </w:pPr>
      <w:r>
        <w:rPr>
          <w:sz w:val="24"/>
        </w:rPr>
        <w:lastRenderedPageBreak/>
        <w:t>осуществлять поиск и анализ необходимой информации из разных источников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4" w:line="237" w:lineRule="auto"/>
        <w:ind w:right="351" w:firstLine="707"/>
        <w:rPr>
          <w:sz w:val="24"/>
        </w:rPr>
      </w:pPr>
      <w:r>
        <w:rPr>
          <w:sz w:val="24"/>
        </w:rPr>
        <w:t>понимать культурную информацию, представленную в изобразительной, схематичной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переводить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словесную форму;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1"/>
        <w:ind w:right="347" w:firstLine="707"/>
        <w:rPr>
          <w:sz w:val="24"/>
        </w:rPr>
      </w:pPr>
      <w:r>
        <w:rPr>
          <w:sz w:val="24"/>
        </w:rPr>
        <w:t>сопоставлять после предварительного анализа информацию из разных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дополнительных источников 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справочную и дополнительную литературу, Интернет; обобщать и 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  <w:tab w:val="left" w:pos="2449"/>
          <w:tab w:val="left" w:pos="3804"/>
          <w:tab w:val="left" w:pos="4941"/>
          <w:tab w:val="left" w:pos="6725"/>
          <w:tab w:val="left" w:pos="8088"/>
          <w:tab w:val="left" w:pos="9227"/>
        </w:tabs>
        <w:spacing w:before="2" w:line="237" w:lineRule="auto"/>
        <w:ind w:left="966" w:right="350" w:firstLine="0"/>
        <w:jc w:val="left"/>
        <w:rPr>
          <w:sz w:val="24"/>
        </w:rPr>
      </w:pPr>
      <w:r>
        <w:rPr>
          <w:sz w:val="24"/>
        </w:rPr>
        <w:t>осуществлять оценочные действия, включающие мотивацию поступков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1"/>
          <w:sz w:val="24"/>
        </w:rPr>
        <w:t>предмета</w:t>
      </w:r>
    </w:p>
    <w:p w:rsidR="00C8070F" w:rsidRDefault="0048348A">
      <w:pPr>
        <w:pStyle w:val="a3"/>
        <w:ind w:firstLine="0"/>
        <w:jc w:val="left"/>
      </w:pPr>
      <w:r>
        <w:t>«Основы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5" w:line="237" w:lineRule="auto"/>
        <w:ind w:right="341" w:firstLine="707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  <w:tab w:val="left" w:pos="2607"/>
          <w:tab w:val="left" w:pos="3784"/>
          <w:tab w:val="left" w:pos="5432"/>
          <w:tab w:val="left" w:pos="6882"/>
          <w:tab w:val="left" w:pos="7923"/>
          <w:tab w:val="left" w:pos="8981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ценности</w:t>
      </w:r>
      <w:r>
        <w:rPr>
          <w:sz w:val="24"/>
        </w:rPr>
        <w:tab/>
        <w:t>многообразия</w:t>
      </w:r>
      <w:r>
        <w:rPr>
          <w:sz w:val="24"/>
        </w:rPr>
        <w:tab/>
        <w:t>культурных</w:t>
      </w:r>
      <w:r>
        <w:rPr>
          <w:sz w:val="24"/>
        </w:rPr>
        <w:tab/>
        <w:t>укладов</w:t>
      </w:r>
      <w:r>
        <w:rPr>
          <w:sz w:val="24"/>
        </w:rPr>
        <w:tab/>
        <w:t>народов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2"/>
        <w:ind w:right="348" w:firstLine="707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6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5" w:line="237" w:lineRule="auto"/>
        <w:ind w:right="347" w:firstLine="707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межрелигио</w:t>
      </w:r>
      <w:r>
        <w:rPr>
          <w:sz w:val="24"/>
        </w:rPr>
        <w:t>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согласия;</w:t>
      </w:r>
    </w:p>
    <w:p w:rsidR="00C8070F" w:rsidRDefault="0048348A" w:rsidP="0048348A">
      <w:pPr>
        <w:pStyle w:val="a6"/>
        <w:numPr>
          <w:ilvl w:val="1"/>
          <w:numId w:val="34"/>
        </w:numPr>
        <w:tabs>
          <w:tab w:val="left" w:pos="1253"/>
        </w:tabs>
        <w:spacing w:before="2" w:line="237" w:lineRule="auto"/>
        <w:ind w:right="348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Российской Федерации.</w:t>
      </w:r>
    </w:p>
    <w:p w:rsidR="00C8070F" w:rsidRDefault="0048348A">
      <w:pPr>
        <w:ind w:left="978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5" w:line="237" w:lineRule="auto"/>
        <w:ind w:right="351" w:hanging="360"/>
        <w:rPr>
          <w:sz w:val="24"/>
        </w:rPr>
      </w:pPr>
      <w:r>
        <w:rPr>
          <w:sz w:val="24"/>
        </w:rPr>
        <w:t>воспроизводить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план/вопросы/ключевые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2"/>
        <w:ind w:right="350" w:hanging="360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4" w:line="237" w:lineRule="auto"/>
        <w:ind w:right="351" w:hanging="360"/>
        <w:rPr>
          <w:sz w:val="24"/>
        </w:rPr>
      </w:pPr>
      <w:r>
        <w:rPr>
          <w:sz w:val="24"/>
        </w:rPr>
        <w:t>сравнивать главную мысль литературных, фольклорных и религиозных текстов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план/вопросы/ключевые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4" w:line="237" w:lineRule="auto"/>
        <w:ind w:right="343" w:hanging="360"/>
        <w:rPr>
          <w:sz w:val="24"/>
        </w:rPr>
      </w:pPr>
      <w:r>
        <w:rPr>
          <w:sz w:val="24"/>
        </w:rPr>
        <w:t>проводить аналогии ме</w:t>
      </w:r>
      <w:r>
        <w:rPr>
          <w:sz w:val="24"/>
        </w:rPr>
        <w:t>жду героями, сопоставлять их поведение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план/вопросы/ключевые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5" w:line="237" w:lineRule="auto"/>
        <w:ind w:right="349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и/или вербальные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7" w:line="237" w:lineRule="auto"/>
        <w:ind w:right="350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полотнам,</w:t>
      </w:r>
      <w:r>
        <w:rPr>
          <w:spacing w:val="1"/>
          <w:sz w:val="24"/>
        </w:rPr>
        <w:t xml:space="preserve"> </w:t>
      </w:r>
      <w:r>
        <w:rPr>
          <w:sz w:val="24"/>
        </w:rPr>
        <w:t>иконам,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иллюстрациям)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 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слова/план/вопросы;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4" w:line="237" w:lineRule="auto"/>
        <w:ind w:right="352" w:hanging="360"/>
        <w:rPr>
          <w:sz w:val="24"/>
        </w:rPr>
      </w:pPr>
      <w:r>
        <w:rPr>
          <w:sz w:val="24"/>
        </w:rPr>
        <w:t>кратко высказываться о поступках реальных л</w:t>
      </w:r>
      <w:r>
        <w:rPr>
          <w:sz w:val="24"/>
        </w:rPr>
        <w:t>иц, героев произведений, 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3" w:line="293" w:lineRule="exact"/>
        <w:ind w:left="966" w:hanging="349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6"/>
          <w:tab w:val="left" w:pos="967"/>
        </w:tabs>
        <w:ind w:right="351" w:hanging="360"/>
        <w:jc w:val="left"/>
        <w:rPr>
          <w:i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полученную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источников,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практических задач с опорой на </w:t>
      </w:r>
      <w:r>
        <w:rPr>
          <w:sz w:val="24"/>
        </w:rPr>
        <w:t>зрительную наглядность и/или вербальные опоры.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 возможность научиться: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6"/>
          <w:tab w:val="left" w:pos="967"/>
          <w:tab w:val="left" w:pos="2581"/>
          <w:tab w:val="left" w:pos="4438"/>
          <w:tab w:val="left" w:pos="5241"/>
          <w:tab w:val="left" w:pos="7366"/>
          <w:tab w:val="left" w:pos="8407"/>
          <w:tab w:val="left" w:pos="8774"/>
        </w:tabs>
        <w:spacing w:before="3" w:line="237" w:lineRule="auto"/>
        <w:ind w:right="350" w:hanging="36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z w:val="24"/>
        </w:rPr>
        <w:tab/>
        <w:t>предположения</w:t>
      </w:r>
      <w:r>
        <w:rPr>
          <w:i/>
          <w:sz w:val="24"/>
        </w:rPr>
        <w:tab/>
        <w:t>после</w:t>
      </w:r>
      <w:r>
        <w:rPr>
          <w:i/>
          <w:sz w:val="24"/>
        </w:rPr>
        <w:tab/>
        <w:t>предварительного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последствиях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неправильного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(безнравственного)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6"/>
          <w:tab w:val="left" w:pos="967"/>
        </w:tabs>
        <w:spacing w:before="2" w:line="293" w:lineRule="exact"/>
        <w:ind w:left="966" w:hanging="349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соотнося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</w:t>
      </w:r>
      <w:r>
        <w:rPr>
          <w:i/>
          <w:sz w:val="24"/>
        </w:rPr>
        <w:t>авилами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нравственности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этики;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6"/>
          <w:tab w:val="left" w:pos="967"/>
        </w:tabs>
        <w:spacing w:line="293" w:lineRule="exact"/>
        <w:ind w:left="966" w:hanging="349"/>
        <w:jc w:val="left"/>
        <w:rPr>
          <w:i/>
          <w:sz w:val="24"/>
        </w:rPr>
      </w:pPr>
      <w:r>
        <w:rPr>
          <w:i/>
          <w:sz w:val="24"/>
        </w:rPr>
        <w:t>намечать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саморазвития;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6"/>
          <w:tab w:val="left" w:pos="967"/>
        </w:tabs>
        <w:spacing w:before="2" w:line="237" w:lineRule="auto"/>
        <w:ind w:right="346" w:hanging="360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документами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действий.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1"/>
        <w:spacing w:before="67" w:line="240" w:lineRule="auto"/>
        <w:ind w:left="2392" w:right="704" w:hanging="1073"/>
        <w:jc w:val="both"/>
      </w:pPr>
      <w:r>
        <w:lastRenderedPageBreak/>
        <w:t>2.1.5. Система оценки достижения планируемых результатов освоения АООП</w:t>
      </w:r>
      <w:r>
        <w:rPr>
          <w:spacing w:val="-57"/>
        </w:rPr>
        <w:t xml:space="preserve"> </w:t>
      </w:r>
      <w:r>
        <w:t>обучающимися 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</w:t>
      </w:r>
    </w:p>
    <w:p w:rsidR="00C8070F" w:rsidRDefault="0048348A">
      <w:pPr>
        <w:pStyle w:val="a3"/>
        <w:ind w:right="348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две</w:t>
      </w:r>
      <w:r>
        <w:rPr>
          <w:spacing w:val="-1"/>
        </w:rPr>
        <w:t xml:space="preserve"> </w:t>
      </w:r>
      <w:r>
        <w:t>составляющие: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79"/>
        </w:tabs>
        <w:ind w:right="347" w:hanging="36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</w:t>
      </w:r>
      <w:r>
        <w:rPr>
          <w:sz w:val="24"/>
        </w:rPr>
        <w:t>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предметными результатами освоения адаптированной основной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 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79"/>
        </w:tabs>
        <w:spacing w:before="1" w:line="237" w:lineRule="auto"/>
        <w:ind w:right="348" w:hanging="36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8070F" w:rsidRDefault="0048348A">
      <w:pPr>
        <w:pStyle w:val="a3"/>
        <w:spacing w:before="3"/>
        <w:ind w:right="35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</w:t>
      </w:r>
      <w:r>
        <w:t>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ООО, которые конкретизируются в планируемых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C8070F" w:rsidRDefault="0048348A">
      <w:pPr>
        <w:pStyle w:val="a3"/>
        <w:spacing w:before="1"/>
        <w:ind w:right="35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C8070F" w:rsidRDefault="0048348A">
      <w:pPr>
        <w:pStyle w:val="a3"/>
        <w:ind w:right="342"/>
      </w:pPr>
      <w:r>
        <w:t>Система оценки результатов освоения образовательной программы должна строиться с</w:t>
      </w:r>
      <w:r>
        <w:rPr>
          <w:spacing w:val="1"/>
        </w:rPr>
        <w:t xml:space="preserve"> </w:t>
      </w:r>
      <w:r>
        <w:t>учетом особых образовательных потребностей школьников с ЗПР и быть ориентированной на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планируемый результат и предусмотреть индивидуализацию оценки достижений при текущем</w:t>
      </w:r>
      <w:r>
        <w:rPr>
          <w:spacing w:val="1"/>
        </w:rPr>
        <w:t xml:space="preserve"> </w:t>
      </w:r>
      <w:r>
        <w:t>контроле успеваемости и промежуточной</w:t>
      </w:r>
      <w:r>
        <w:rPr>
          <w:spacing w:val="-1"/>
        </w:rPr>
        <w:t xml:space="preserve"> </w:t>
      </w:r>
      <w:r>
        <w:t>аттестации.</w:t>
      </w:r>
    </w:p>
    <w:p w:rsidR="00C8070F" w:rsidRDefault="0048348A">
      <w:pPr>
        <w:pStyle w:val="a3"/>
        <w:ind w:right="352"/>
      </w:pPr>
      <w:r>
        <w:t>Специальные условия проведения текущего контроля освоения АООП обучающ</w:t>
      </w:r>
      <w:r>
        <w:t>имися с</w:t>
      </w:r>
      <w:r>
        <w:rPr>
          <w:spacing w:val="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промежуточной и итоговой аттестации</w:t>
      </w:r>
    </w:p>
    <w:p w:rsidR="00C8070F" w:rsidRDefault="0048348A">
      <w:pPr>
        <w:pStyle w:val="a3"/>
        <w:ind w:right="347"/>
      </w:pPr>
      <w:r>
        <w:t>Специальные условия проведения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 могут включать: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5" w:line="237" w:lineRule="auto"/>
        <w:ind w:left="966" w:right="342" w:hanging="360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7" w:line="237" w:lineRule="auto"/>
        <w:ind w:left="966" w:right="353" w:hanging="360"/>
        <w:rPr>
          <w:sz w:val="24"/>
        </w:rPr>
      </w:pP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5" w:line="237" w:lineRule="auto"/>
        <w:ind w:left="966" w:right="351" w:hanging="360"/>
        <w:rPr>
          <w:sz w:val="24"/>
        </w:rPr>
      </w:pPr>
      <w:r>
        <w:rPr>
          <w:sz w:val="24"/>
        </w:rPr>
        <w:t xml:space="preserve">организующую помощь педагога в </w:t>
      </w:r>
      <w:r>
        <w:rPr>
          <w:sz w:val="24"/>
        </w:rPr>
        <w:t>рационализации распределения времени, 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4" w:line="237" w:lineRule="auto"/>
        <w:ind w:left="966" w:right="350" w:hanging="36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образца)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5"/>
        <w:ind w:left="966" w:right="346" w:hanging="360"/>
        <w:rPr>
          <w:sz w:val="24"/>
        </w:rPr>
      </w:pP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контрольно-измерительных материалов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1027"/>
        </w:tabs>
        <w:spacing w:before="2" w:line="237" w:lineRule="auto"/>
        <w:ind w:left="966" w:right="350" w:hanging="360"/>
        <w:rPr>
          <w:sz w:val="24"/>
        </w:rPr>
      </w:pPr>
      <w:r>
        <w:tab/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5"/>
        <w:ind w:left="966" w:right="346" w:hanging="360"/>
        <w:rPr>
          <w:sz w:val="24"/>
        </w:rPr>
      </w:pP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 по грамматическому и семантическому оформлению, особое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отражающей этапность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задания);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3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88"/>
        <w:ind w:left="966" w:right="351" w:hanging="360"/>
        <w:rPr>
          <w:sz w:val="24"/>
        </w:rPr>
      </w:pPr>
      <w:r>
        <w:rPr>
          <w:sz w:val="24"/>
        </w:rPr>
        <w:lastRenderedPageBreak/>
        <w:t>отслеживание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понимания им инструкци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2" w:line="293" w:lineRule="exact"/>
        <w:ind w:left="966" w:hanging="361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1" w:line="237" w:lineRule="auto"/>
        <w:ind w:left="966" w:right="348" w:hanging="360"/>
        <w:rPr>
          <w:sz w:val="24"/>
        </w:rPr>
      </w:pPr>
      <w:r>
        <w:rPr>
          <w:sz w:val="24"/>
        </w:rPr>
        <w:t>возможность организации короткого перерыва при нарастании в поведении 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утомления, истощения;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5" w:line="237" w:lineRule="auto"/>
        <w:ind w:left="966" w:right="353" w:hanging="360"/>
        <w:rPr>
          <w:sz w:val="24"/>
        </w:rPr>
      </w:pPr>
      <w:r>
        <w:rPr>
          <w:sz w:val="24"/>
        </w:rPr>
        <w:t xml:space="preserve">исключение ситуаций, приводящих к эмоциональному травмированию </w:t>
      </w:r>
      <w:r>
        <w:rPr>
          <w:sz w:val="24"/>
        </w:rPr>
        <w:t>обучающегося 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педагога).</w:t>
      </w:r>
    </w:p>
    <w:p w:rsidR="00C8070F" w:rsidRDefault="0048348A">
      <w:pPr>
        <w:pStyle w:val="a3"/>
        <w:ind w:right="349"/>
      </w:pPr>
      <w:r>
        <w:t>Соблюдение вышеперечисленных условий проведения текущего контроля успеваемости</w:t>
      </w:r>
      <w:r>
        <w:rPr>
          <w:spacing w:val="1"/>
        </w:rPr>
        <w:t xml:space="preserve"> </w:t>
      </w:r>
      <w:r>
        <w:t>и промежуточной аттестации позволяет исключить негативное влияние сторонних факторов на</w:t>
      </w:r>
      <w:r>
        <w:rPr>
          <w:spacing w:val="1"/>
        </w:rPr>
        <w:t xml:space="preserve"> </w:t>
      </w:r>
      <w:r>
        <w:t>продуктивность выполн</w:t>
      </w:r>
      <w:r>
        <w:t>ения обучающимся с ЗПР тестовых заданий и выявить объективный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материала.</w:t>
      </w:r>
    </w:p>
    <w:p w:rsidR="00C8070F" w:rsidRDefault="0048348A">
      <w:pPr>
        <w:pStyle w:val="a3"/>
        <w:ind w:right="349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заключением</w:t>
      </w:r>
      <w:r>
        <w:rPr>
          <w:spacing w:val="1"/>
        </w:rPr>
        <w:t xml:space="preserve"> </w:t>
      </w:r>
      <w:r>
        <w:t>ПМПК о создании специальных условий при проведении государственной итоговой атт</w:t>
      </w:r>
      <w:r>
        <w:t>естации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8070F" w:rsidRDefault="0048348A">
      <w:pPr>
        <w:pStyle w:val="a3"/>
        <w:ind w:left="966" w:firstLine="0"/>
      </w:pPr>
      <w:r>
        <w:t>Оценка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C8070F" w:rsidRDefault="0048348A">
      <w:pPr>
        <w:pStyle w:val="a3"/>
        <w:ind w:right="34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оказываемой</w:t>
      </w:r>
      <w:r>
        <w:rPr>
          <w:spacing w:val="1"/>
        </w:rPr>
        <w:t xml:space="preserve"> </w:t>
      </w:r>
      <w:r>
        <w:t>комплексной помощи в образовательной организации на основе регулярной оценки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</w:t>
      </w:r>
      <w:r>
        <w:t>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spacing w:before="1"/>
        <w:ind w:right="342"/>
      </w:pPr>
      <w:r>
        <w:t>Оценка результатов освоения обучающимися с ЗПР</w:t>
      </w:r>
      <w:r>
        <w:rPr>
          <w:spacing w:val="60"/>
        </w:rPr>
        <w:t xml:space="preserve"> </w:t>
      </w:r>
      <w:r>
        <w:t>программы коррекционной работы</w:t>
      </w:r>
      <w:r>
        <w:rPr>
          <w:spacing w:val="1"/>
        </w:rPr>
        <w:t xml:space="preserve"> </w:t>
      </w:r>
      <w:r>
        <w:t>на уровне основного общего образования проводится с помощью мониторинговых процедур.</w:t>
      </w:r>
      <w:r>
        <w:rPr>
          <w:spacing w:val="1"/>
        </w:rPr>
        <w:t xml:space="preserve"> </w:t>
      </w:r>
      <w:r>
        <w:t>Мониторинг позволяет осуществить не только оценку до</w:t>
      </w:r>
      <w:r>
        <w:t>стижений планируемых результатов</w:t>
      </w:r>
      <w:r>
        <w:rPr>
          <w:spacing w:val="1"/>
        </w:rPr>
        <w:t xml:space="preserve"> </w:t>
      </w:r>
      <w:r>
        <w:t>освоения обучающимися программы коррекционной работы, но и при необходимости вносить</w:t>
      </w:r>
      <w:r>
        <w:rPr>
          <w:spacing w:val="1"/>
        </w:rPr>
        <w:t xml:space="preserve"> </w:t>
      </w:r>
      <w:r>
        <w:t>коррективы в ее содержание и организацию. Следует использовать три формы мониторинга:</w:t>
      </w:r>
      <w:r>
        <w:rPr>
          <w:spacing w:val="1"/>
        </w:rPr>
        <w:t xml:space="preserve"> </w:t>
      </w:r>
      <w:r>
        <w:t>стартовую,</w:t>
      </w:r>
      <w:r>
        <w:rPr>
          <w:spacing w:val="-1"/>
        </w:rPr>
        <w:t xml:space="preserve"> </w:t>
      </w:r>
      <w:r>
        <w:t>текущую и итоговую диагностику.</w:t>
      </w:r>
    </w:p>
    <w:p w:rsidR="00C8070F" w:rsidRDefault="0048348A">
      <w:pPr>
        <w:pStyle w:val="a3"/>
        <w:ind w:right="34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особенностей обучающихся с ЗПР, выявить исходный уровень</w:t>
      </w:r>
      <w:r>
        <w:rPr>
          <w:spacing w:val="-5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 и речевой</w:t>
      </w:r>
      <w:r>
        <w:t xml:space="preserve"> сфер, свидетельствующий о степени влияния нарушений развития</w:t>
      </w:r>
      <w:r>
        <w:rPr>
          <w:spacing w:val="1"/>
        </w:rPr>
        <w:t xml:space="preserve"> </w:t>
      </w:r>
      <w:r>
        <w:t>на учебно-познавательную 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 адаптацию.</w:t>
      </w:r>
    </w:p>
    <w:p w:rsidR="00C8070F" w:rsidRDefault="0048348A">
      <w:pPr>
        <w:pStyle w:val="a3"/>
        <w:spacing w:before="1"/>
        <w:ind w:right="342"/>
      </w:pPr>
      <w:r>
        <w:t>Текущая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времени обучения обучающегося на основном уровне обра</w:t>
      </w:r>
      <w:r>
        <w:t>зования. При использовании данной</w:t>
      </w:r>
      <w:r>
        <w:rPr>
          <w:spacing w:val="1"/>
        </w:rPr>
        <w:t xml:space="preserve"> </w:t>
      </w:r>
      <w:r>
        <w:t>формы мониторинга можно использовать экспресс-диагностику показателей психологического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обуч</w:t>
      </w:r>
      <w:r>
        <w:t>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коррекционных курсов. Данные экспресс диагностики выступают в качестве ориентировочной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стратегии: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</w:t>
      </w:r>
      <w:r>
        <w:rPr>
          <w:spacing w:val="-1"/>
        </w:rPr>
        <w:t xml:space="preserve"> </w:t>
      </w:r>
      <w:r>
        <w:t>или внесения в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корректив.</w:t>
      </w:r>
    </w:p>
    <w:p w:rsidR="00C8070F" w:rsidRDefault="0048348A">
      <w:pPr>
        <w:pStyle w:val="a3"/>
        <w:ind w:right="351"/>
      </w:pP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приводящейся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выступ</w:t>
      </w:r>
      <w:r>
        <w:t>ает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программы коррекционной работы.</w:t>
      </w:r>
    </w:p>
    <w:p w:rsidR="00C8070F" w:rsidRDefault="0048348A">
      <w:pPr>
        <w:pStyle w:val="a3"/>
        <w:spacing w:before="1"/>
        <w:ind w:right="344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C8070F" w:rsidRDefault="0048348A">
      <w:pPr>
        <w:pStyle w:val="a3"/>
        <w:ind w:right="344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экспертной</w:t>
      </w:r>
      <w:r>
        <w:rPr>
          <w:spacing w:val="10"/>
        </w:rPr>
        <w:t xml:space="preserve"> </w:t>
      </w:r>
      <w:r>
        <w:t>оценки,</w:t>
      </w:r>
      <w:r>
        <w:rPr>
          <w:spacing w:val="9"/>
        </w:rPr>
        <w:t xml:space="preserve"> </w:t>
      </w:r>
      <w:r>
        <w:t>который</w:t>
      </w:r>
      <w:r>
        <w:rPr>
          <w:spacing w:val="10"/>
        </w:rPr>
        <w:t xml:space="preserve"> </w:t>
      </w:r>
      <w:r>
        <w:t>представляет</w:t>
      </w:r>
      <w:r>
        <w:rPr>
          <w:spacing w:val="10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процедуру</w:t>
      </w:r>
      <w:r>
        <w:rPr>
          <w:spacing w:val="4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3" w:firstLine="0"/>
      </w:pPr>
      <w:r>
        <w:lastRenderedPageBreak/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психолого-пед</w:t>
      </w:r>
      <w:r>
        <w:t>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 обучающимися с ЗПР программы коррекционной работы не выносятся на итоговую</w:t>
      </w:r>
      <w:r>
        <w:rPr>
          <w:spacing w:val="1"/>
        </w:rPr>
        <w:t xml:space="preserve"> </w:t>
      </w:r>
      <w:r>
        <w:t>оценку.</w:t>
      </w:r>
    </w:p>
    <w:p w:rsidR="00C8070F" w:rsidRDefault="0048348A">
      <w:pPr>
        <w:pStyle w:val="a3"/>
        <w:spacing w:before="1"/>
        <w:ind w:right="341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</w:t>
      </w:r>
      <w:r>
        <w:t>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работы, трудностях освоения АООП ООО и с согласия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маршрута.</w:t>
      </w:r>
    </w:p>
    <w:p w:rsidR="00C8070F" w:rsidRDefault="00C8070F">
      <w:pPr>
        <w:pStyle w:val="a3"/>
        <w:ind w:left="0" w:firstLine="0"/>
        <w:jc w:val="left"/>
        <w:rPr>
          <w:sz w:val="26"/>
        </w:rPr>
      </w:pPr>
    </w:p>
    <w:p w:rsidR="00C8070F" w:rsidRDefault="00C8070F">
      <w:pPr>
        <w:pStyle w:val="a3"/>
        <w:spacing w:before="4"/>
        <w:ind w:left="0" w:firstLine="0"/>
        <w:jc w:val="left"/>
        <w:rPr>
          <w:sz w:val="22"/>
        </w:rPr>
      </w:pPr>
    </w:p>
    <w:p w:rsidR="00C8070F" w:rsidRDefault="0048348A" w:rsidP="0048348A">
      <w:pPr>
        <w:pStyle w:val="1"/>
        <w:numPr>
          <w:ilvl w:val="1"/>
          <w:numId w:val="4"/>
        </w:numPr>
        <w:tabs>
          <w:tab w:val="left" w:pos="4448"/>
        </w:tabs>
        <w:spacing w:line="240" w:lineRule="auto"/>
        <w:ind w:left="4447" w:hanging="421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C8070F" w:rsidRDefault="00C8070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8070F" w:rsidRDefault="0048348A" w:rsidP="0048348A">
      <w:pPr>
        <w:pStyle w:val="a6"/>
        <w:numPr>
          <w:ilvl w:val="2"/>
          <w:numId w:val="36"/>
        </w:numPr>
        <w:tabs>
          <w:tab w:val="left" w:pos="3031"/>
        </w:tabs>
        <w:ind w:hanging="60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</w:p>
    <w:p w:rsidR="00C8070F" w:rsidRDefault="0048348A">
      <w:pPr>
        <w:pStyle w:val="a3"/>
        <w:ind w:right="347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 xml:space="preserve">сформирована в соответствии с ФГОС ООО. Программа содержит значимую </w:t>
      </w:r>
      <w:r>
        <w:t>информацию о</w:t>
      </w:r>
      <w:r>
        <w:rPr>
          <w:spacing w:val="1"/>
        </w:rPr>
        <w:t xml:space="preserve"> </w:t>
      </w:r>
      <w:r>
        <w:t>целях развития УУД, понятиях и характеристиках УУД, планируемых результатах развития</w:t>
      </w:r>
      <w:r>
        <w:rPr>
          <w:spacing w:val="1"/>
        </w:rPr>
        <w:t xml:space="preserve"> </w:t>
      </w:r>
      <w:r>
        <w:t>компетентности обучающихся с ЗПР. Программа включает описания особенностей 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направлений развития УУД. В содержание программы также включено 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</w:t>
      </w:r>
      <w:r>
        <w:t>ии</w:t>
      </w:r>
      <w:r>
        <w:rPr>
          <w:spacing w:val="1"/>
        </w:rPr>
        <w:t xml:space="preserve"> </w:t>
      </w:r>
      <w:r>
        <w:t>программы.</w:t>
      </w:r>
    </w:p>
    <w:p w:rsidR="00C8070F" w:rsidRDefault="0048348A">
      <w:pPr>
        <w:pStyle w:val="a3"/>
        <w:spacing w:before="1"/>
        <w:ind w:right="349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C8070F" w:rsidRDefault="0048348A">
      <w:pPr>
        <w:pStyle w:val="a3"/>
        <w:ind w:right="344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образовательной организации (учителей-предметников, педагога-психолога), 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 и</w:t>
      </w:r>
      <w:r>
        <w:rPr>
          <w:spacing w:val="-1"/>
        </w:rPr>
        <w:t xml:space="preserve"> </w:t>
      </w:r>
      <w:r>
        <w:t>реализа</w:t>
      </w:r>
      <w:r>
        <w:t>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 УУД.</w:t>
      </w:r>
    </w:p>
    <w:p w:rsidR="00C8070F" w:rsidRDefault="0048348A">
      <w:pPr>
        <w:pStyle w:val="a3"/>
        <w:spacing w:before="1"/>
        <w:ind w:left="966" w:firstLine="0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включают: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right="349" w:firstLine="707"/>
        <w:rPr>
          <w:sz w:val="24"/>
        </w:rPr>
      </w:pPr>
      <w:r>
        <w:rPr>
          <w:sz w:val="24"/>
        </w:rPr>
        <w:t>разработку планируемых образовательных метапредметных результатов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с учетом сформированных текущего и перспективного учебных планов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6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содержанием отдельных учебных предметов и коррекционных курсов, внеурочной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внешкольной </w:t>
      </w:r>
      <w:r>
        <w:rPr>
          <w:sz w:val="24"/>
        </w:rPr>
        <w:t>деятельностью, а также места отдельных компонентов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8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0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 в рамках урочной и внеурочной деятельности по таким 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line="237" w:lineRule="auto"/>
        <w:ind w:right="347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ИКТ-компетенций;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44" w:firstLine="707"/>
        <w:rPr>
          <w:sz w:val="24"/>
        </w:rPr>
      </w:pPr>
      <w:r>
        <w:rPr>
          <w:sz w:val="24"/>
        </w:rPr>
        <w:t>разработку системы мер по организации взаимодействия с учебными, научными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88"/>
        <w:ind w:right="340" w:firstLine="707"/>
        <w:rPr>
          <w:sz w:val="24"/>
        </w:rPr>
      </w:pPr>
      <w:r>
        <w:rPr>
          <w:sz w:val="24"/>
        </w:rPr>
        <w:lastRenderedPageBreak/>
        <w:t>разработку системы мер по обеспечению условий для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кадров;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42" w:firstLine="707"/>
        <w:rPr>
          <w:sz w:val="24"/>
        </w:rPr>
      </w:pPr>
      <w:r>
        <w:rPr>
          <w:sz w:val="24"/>
        </w:rPr>
        <w:t>разработку основных подходов к созданию рабочих программ по предметам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коррекционным курсам с учетом требований развития и применения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51" w:firstLine="707"/>
        <w:rPr>
          <w:sz w:val="24"/>
        </w:rPr>
      </w:pPr>
      <w:r>
        <w:rPr>
          <w:sz w:val="24"/>
        </w:rPr>
        <w:t>разработку рекомендаций педагогам по конструированию уроков, 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49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в целях реализации принципа преемственности в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 на уровнях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/>
        <w:ind w:right="343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организацию и проведение методических семинаров</w:t>
      </w:r>
      <w:r>
        <w:rPr>
          <w:sz w:val="24"/>
        </w:rPr>
        <w:t xml:space="preserve"> с педагогами-предметниками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школьными педагогами-психологами по анализу и способам развития УУД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42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50" w:firstLine="707"/>
        <w:rPr>
          <w:sz w:val="24"/>
        </w:rPr>
      </w:pPr>
      <w:r>
        <w:rPr>
          <w:sz w:val="24"/>
        </w:rPr>
        <w:t>организацию отражения результатов работы по формированию УУД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C8070F" w:rsidRDefault="0048348A">
      <w:pPr>
        <w:pStyle w:val="a3"/>
        <w:ind w:right="346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Ос</w:t>
      </w:r>
      <w:r>
        <w:t>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 ориентированной работы представляются в рабочих программах по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коррекционным</w:t>
      </w:r>
      <w:r>
        <w:rPr>
          <w:spacing w:val="-2"/>
        </w:rPr>
        <w:t xml:space="preserve"> </w:t>
      </w:r>
      <w:r>
        <w:t>курсам.</w:t>
      </w:r>
    </w:p>
    <w:p w:rsidR="00C8070F" w:rsidRDefault="0048348A">
      <w:pPr>
        <w:pStyle w:val="a3"/>
        <w:ind w:right="349"/>
      </w:pPr>
      <w:r>
        <w:t>Итоговый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государственно-общественного управления</w:t>
      </w:r>
      <w:r>
        <w:t>. Результаты реализации программы периодически</w:t>
      </w:r>
      <w:r>
        <w:rPr>
          <w:spacing w:val="1"/>
        </w:rPr>
        <w:t xml:space="preserve"> </w:t>
      </w:r>
      <w:r>
        <w:t>анализируются,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коррективы.</w:t>
      </w:r>
    </w:p>
    <w:p w:rsidR="00C8070F" w:rsidRDefault="0048348A">
      <w:pPr>
        <w:pStyle w:val="a3"/>
        <w:ind w:left="966" w:right="345" w:firstLine="0"/>
      </w:pPr>
      <w:r>
        <w:t>Цели и задачи программы, описание ее места и роли в реализации требований ФГОС</w:t>
      </w:r>
      <w:r>
        <w:rPr>
          <w:spacing w:val="1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УУД</w:t>
      </w:r>
      <w:r>
        <w:rPr>
          <w:spacing w:val="39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обеспечение</w:t>
      </w:r>
      <w:r>
        <w:rPr>
          <w:spacing w:val="39"/>
        </w:rPr>
        <w:t xml:space="preserve"> </w:t>
      </w:r>
      <w:r>
        <w:t>организационно-методических</w:t>
      </w:r>
    </w:p>
    <w:p w:rsidR="00C8070F" w:rsidRDefault="0048348A">
      <w:pPr>
        <w:pStyle w:val="a3"/>
        <w:ind w:right="342" w:firstLine="0"/>
      </w:pP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сотрудничеству.</w:t>
      </w:r>
    </w:p>
    <w:p w:rsidR="00C8070F" w:rsidRDefault="0048348A">
      <w:pPr>
        <w:pStyle w:val="a3"/>
        <w:ind w:right="35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задачи: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43" w:firstLine="707"/>
        <w:rPr>
          <w:sz w:val="24"/>
        </w:rPr>
      </w:pPr>
      <w:r>
        <w:rPr>
          <w:sz w:val="24"/>
        </w:rPr>
        <w:t>организация взаимодействия педагогов и обучающихся с ЗПР и их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 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основной </w:t>
      </w:r>
      <w:r>
        <w:rPr>
          <w:sz w:val="24"/>
        </w:rPr>
        <w:t>школе;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right="347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развитию УУД, в том числе на материале содержания учебных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 w:line="237" w:lineRule="auto"/>
        <w:ind w:right="350" w:firstLine="707"/>
        <w:rPr>
          <w:sz w:val="24"/>
        </w:rPr>
      </w:pPr>
      <w:r>
        <w:rPr>
          <w:sz w:val="24"/>
        </w:rPr>
        <w:t>включение развивающих задач как в урочную, так и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88"/>
        <w:ind w:right="344" w:firstLine="707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C8070F" w:rsidRDefault="0048348A">
      <w:pPr>
        <w:pStyle w:val="a3"/>
        <w:ind w:right="34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обучающегося с ЗПР.</w:t>
      </w:r>
      <w:r>
        <w:rPr>
          <w:spacing w:val="1"/>
        </w:rPr>
        <w:t xml:space="preserve"> </w:t>
      </w:r>
      <w:r>
        <w:t>УУД представляют собой целостную взаимосвязанную систему, определяемую общ</w:t>
      </w:r>
      <w:r>
        <w:t>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C8070F" w:rsidRDefault="0048348A">
      <w:pPr>
        <w:pStyle w:val="a3"/>
        <w:ind w:right="350"/>
      </w:pP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2" w:firstLine="707"/>
        <w:rPr>
          <w:sz w:val="24"/>
        </w:rPr>
      </w:pPr>
      <w:r>
        <w:rPr>
          <w:sz w:val="24"/>
        </w:rPr>
        <w:t>конкретизирует требования ФГОС к личностным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</w:t>
      </w:r>
      <w:r>
        <w:rPr>
          <w:sz w:val="24"/>
        </w:rPr>
        <w:t>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93" w:lineRule="exact"/>
        <w:ind w:left="1674" w:hanging="709"/>
        <w:rPr>
          <w:sz w:val="24"/>
        </w:rPr>
      </w:pPr>
      <w:r>
        <w:rPr>
          <w:sz w:val="24"/>
        </w:rPr>
        <w:t>дополняет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 w:line="237" w:lineRule="auto"/>
        <w:ind w:right="346" w:firstLine="707"/>
        <w:rPr>
          <w:sz w:val="24"/>
        </w:rPr>
      </w:pP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дисциплин.</w:t>
      </w:r>
    </w:p>
    <w:p w:rsidR="00C8070F" w:rsidRDefault="0048348A">
      <w:pPr>
        <w:pStyle w:val="a3"/>
        <w:ind w:right="342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 общения, приоритетное значение в развитии УУД в этот период приобретают</w:t>
      </w:r>
      <w:r>
        <w:rPr>
          <w:spacing w:val="1"/>
        </w:rPr>
        <w:t xml:space="preserve"> </w:t>
      </w:r>
      <w:r>
        <w:t>коммуникативные учебные действия. В этом смысле задача начальной школы «учить ученика</w:t>
      </w:r>
      <w:r>
        <w:rPr>
          <w:spacing w:val="1"/>
        </w:rPr>
        <w:t xml:space="preserve"> </w:t>
      </w:r>
      <w:r>
        <w:t>учиться</w:t>
      </w:r>
      <w:r>
        <w:t>» трансформируется в новую задачу для основной школы – «инициировать учебное</w:t>
      </w:r>
      <w:r>
        <w:rPr>
          <w:spacing w:val="1"/>
        </w:rPr>
        <w:t xml:space="preserve"> </w:t>
      </w:r>
      <w:r>
        <w:t>сотрудничество». Решение данной задачи в отношении обучающихся с ЗПР имеет не только</w:t>
      </w:r>
      <w:r>
        <w:rPr>
          <w:spacing w:val="1"/>
        </w:rPr>
        <w:t xml:space="preserve"> </w:t>
      </w:r>
      <w:r>
        <w:t>общеразвивающий,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коррекционный</w:t>
      </w:r>
      <w:r>
        <w:rPr>
          <w:spacing w:val="-2"/>
        </w:rPr>
        <w:t xml:space="preserve"> </w:t>
      </w:r>
      <w:r>
        <w:t>характер.</w:t>
      </w:r>
    </w:p>
    <w:p w:rsidR="00C8070F" w:rsidRDefault="0048348A">
      <w:pPr>
        <w:pStyle w:val="a3"/>
        <w:spacing w:before="1"/>
        <w:ind w:right="351"/>
      </w:pPr>
      <w:r>
        <w:t>Описание понятий, функций, состава и характерист</w:t>
      </w:r>
      <w:r>
        <w:t>ик универсальных учебных действий,</w:t>
      </w:r>
      <w:r>
        <w:rPr>
          <w:spacing w:val="-57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</w:t>
      </w:r>
    </w:p>
    <w:p w:rsidR="00C8070F" w:rsidRDefault="0048348A">
      <w:pPr>
        <w:pStyle w:val="a3"/>
        <w:ind w:left="966"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3" w:firstLine="707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 социальную компетентность, толерантность,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53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активного присвоения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 опыта.</w:t>
      </w:r>
    </w:p>
    <w:p w:rsidR="00C8070F" w:rsidRDefault="0048348A">
      <w:pPr>
        <w:pStyle w:val="a3"/>
        <w:spacing w:before="1"/>
        <w:ind w:right="345"/>
      </w:pP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и активного присвоения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социального опыта.</w:t>
      </w:r>
    </w:p>
    <w:p w:rsidR="00C8070F" w:rsidRDefault="0048348A">
      <w:pPr>
        <w:pStyle w:val="a3"/>
        <w:ind w:right="339"/>
      </w:pPr>
      <w:r>
        <w:t>В более узком (психологическом значении) термин «универсальные учебные действия»</w:t>
      </w:r>
      <w:r>
        <w:rPr>
          <w:spacing w:val="1"/>
        </w:rPr>
        <w:t xml:space="preserve"> </w:t>
      </w:r>
      <w:r>
        <w:t>можно определить как сово</w:t>
      </w:r>
      <w:r>
        <w:t>купность способов действия учащегося (а также связанных с ними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компетентность, толерантность, способность к самостоятельному усвоению</w:t>
      </w:r>
      <w:r>
        <w:rPr>
          <w:spacing w:val="1"/>
        </w:rPr>
        <w:t xml:space="preserve"> </w:t>
      </w:r>
      <w:r>
        <w:t>новых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носят</w:t>
      </w:r>
      <w:r>
        <w:rPr>
          <w:spacing w:val="-3"/>
          <w:sz w:val="24"/>
        </w:rPr>
        <w:t xml:space="preserve"> </w:t>
      </w:r>
      <w:r>
        <w:rPr>
          <w:sz w:val="24"/>
        </w:rPr>
        <w:t>надпредметный,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ind w:right="348" w:firstLine="707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37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саморазвития личности;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93" w:lineRule="exact"/>
        <w:ind w:left="1674" w:hanging="709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37" w:lineRule="auto"/>
        <w:ind w:right="351" w:firstLine="707"/>
        <w:jc w:val="left"/>
        <w:rPr>
          <w:sz w:val="24"/>
        </w:rPr>
      </w:pPr>
      <w:r>
        <w:rPr>
          <w:sz w:val="24"/>
        </w:rPr>
        <w:t>лежат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3"/>
          <w:sz w:val="24"/>
        </w:rPr>
        <w:t xml:space="preserve"> </w:t>
      </w:r>
      <w:r>
        <w:rPr>
          <w:sz w:val="24"/>
        </w:rPr>
        <w:t>любой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ее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специально-предметного содержания.</w:t>
      </w:r>
    </w:p>
    <w:p w:rsidR="00C8070F" w:rsidRDefault="0048348A">
      <w:pPr>
        <w:pStyle w:val="a3"/>
        <w:tabs>
          <w:tab w:val="left" w:pos="2292"/>
          <w:tab w:val="left" w:pos="3492"/>
          <w:tab w:val="left" w:pos="4293"/>
          <w:tab w:val="left" w:pos="6065"/>
          <w:tab w:val="left" w:pos="7142"/>
        </w:tabs>
        <w:ind w:right="354"/>
        <w:jc w:val="left"/>
      </w:pPr>
      <w:r>
        <w:t xml:space="preserve">В  </w:t>
      </w:r>
      <w:r>
        <w:rPr>
          <w:spacing w:val="17"/>
        </w:rPr>
        <w:t xml:space="preserve"> </w:t>
      </w:r>
      <w:r>
        <w:t>составе</w:t>
      </w:r>
      <w:r>
        <w:tab/>
        <w:t>основных</w:t>
      </w:r>
      <w:r>
        <w:tab/>
        <w:t>видов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rPr>
          <w:spacing w:val="17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основно</w:t>
      </w:r>
      <w:r>
        <w:t>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выделяются четыре блока: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C8070F" w:rsidRDefault="0048348A">
      <w:pPr>
        <w:spacing w:line="274" w:lineRule="exact"/>
        <w:ind w:left="966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05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01"/>
          <w:sz w:val="24"/>
        </w:rPr>
        <w:t xml:space="preserve"> </w:t>
      </w:r>
      <w:r>
        <w:rPr>
          <w:sz w:val="24"/>
        </w:rPr>
        <w:t>ценностно-смысловую</w:t>
      </w:r>
    </w:p>
    <w:p w:rsidR="00C8070F" w:rsidRDefault="00C8070F">
      <w:pPr>
        <w:spacing w:line="274" w:lineRule="exact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2" w:firstLine="0"/>
      </w:pPr>
      <w:r>
        <w:lastRenderedPageBreak/>
        <w:t>ориентацию обучающихся (умение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принципами, знание моральных норм и умение выделить нравственный аспект поведения) и</w:t>
      </w:r>
      <w:r>
        <w:rPr>
          <w:spacing w:val="1"/>
        </w:rPr>
        <w:t xml:space="preserve"> </w:t>
      </w:r>
      <w:r>
        <w:t xml:space="preserve">ориентацию в </w:t>
      </w:r>
      <w:r>
        <w:t>социальных ролях и межличностных отношениях. Применительно к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выделяются три вида</w:t>
      </w:r>
      <w:r>
        <w:rPr>
          <w:spacing w:val="-1"/>
        </w:rPr>
        <w:t xml:space="preserve"> </w:t>
      </w:r>
      <w:r>
        <w:t>личностных действий: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3"/>
        <w:ind w:left="1674" w:hanging="709"/>
        <w:rPr>
          <w:sz w:val="24"/>
        </w:rPr>
      </w:pPr>
      <w:r>
        <w:rPr>
          <w:sz w:val="24"/>
        </w:rPr>
        <w:t>личностное,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3" w:line="237" w:lineRule="auto"/>
        <w:ind w:right="340" w:firstLine="707"/>
        <w:rPr>
          <w:sz w:val="24"/>
        </w:rPr>
      </w:pPr>
      <w:r>
        <w:rPr>
          <w:sz w:val="24"/>
        </w:rPr>
        <w:t>смыслообразование,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 </w:t>
      </w:r>
      <w:r>
        <w:rPr>
          <w:sz w:val="24"/>
        </w:rPr>
        <w:t>деятельности и ее мотивом, другими словами, между результатом учения и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 деятельности, ради чего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46" w:firstLine="707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(исходя из социальных и личностных це</w:t>
      </w:r>
      <w:r>
        <w:rPr>
          <w:sz w:val="24"/>
        </w:rPr>
        <w:t>нностей), обеспечивающее 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C8070F" w:rsidRDefault="0048348A">
      <w:pPr>
        <w:pStyle w:val="a3"/>
        <w:spacing w:before="3"/>
        <w:ind w:right="347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актуальным становится освоение ими социального опыта, основных 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применимость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</w:t>
      </w:r>
      <w:r>
        <w:t>уациях,</w:t>
      </w:r>
      <w:r>
        <w:rPr>
          <w:spacing w:val="1"/>
        </w:rPr>
        <w:t xml:space="preserve"> </w:t>
      </w:r>
      <w:r>
        <w:t>осознание своих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затруднительных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ситуациях, а также умение противостоять негативному воздействию микросоциальной среды. С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spacing w:before="1"/>
        <w:ind w:left="258" w:right="344" w:firstLine="707"/>
        <w:jc w:val="both"/>
        <w:rPr>
          <w:sz w:val="24"/>
        </w:rPr>
      </w:pPr>
      <w:r>
        <w:rPr>
          <w:i/>
          <w:sz w:val="24"/>
        </w:rPr>
        <w:t xml:space="preserve">Регулятивные универсальные учебные действия </w:t>
      </w:r>
      <w:r>
        <w:rPr>
          <w:sz w:val="24"/>
        </w:rPr>
        <w:t>обеспечивают учащимся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деятельности. 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48" w:firstLine="707"/>
        <w:jc w:val="left"/>
        <w:rPr>
          <w:sz w:val="24"/>
        </w:rPr>
      </w:pPr>
      <w:r>
        <w:rPr>
          <w:sz w:val="24"/>
        </w:rPr>
        <w:t>целе</w:t>
      </w:r>
      <w:r>
        <w:rPr>
          <w:sz w:val="24"/>
        </w:rPr>
        <w:t>полагание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2"/>
          <w:sz w:val="24"/>
        </w:rPr>
        <w:t xml:space="preserve"> </w:t>
      </w:r>
      <w:r>
        <w:rPr>
          <w:sz w:val="24"/>
        </w:rPr>
        <w:t>того,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известно 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и 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целей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 действий;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46" w:firstLine="707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временных характеристик;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48" w:firstLine="707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 от</w:t>
      </w:r>
      <w:r>
        <w:rPr>
          <w:spacing w:val="5"/>
          <w:sz w:val="24"/>
        </w:rPr>
        <w:t xml:space="preserve"> </w:t>
      </w:r>
      <w:r>
        <w:rPr>
          <w:sz w:val="24"/>
        </w:rPr>
        <w:t>эталона;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right="347" w:firstLine="707"/>
        <w:rPr>
          <w:sz w:val="24"/>
        </w:rPr>
      </w:pPr>
      <w:r>
        <w:rPr>
          <w:sz w:val="24"/>
        </w:rPr>
        <w:t>коррекция – внесение необходимых дополнений и коррективов в план и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случае расхождения эталона, реального действия и его результата с учётом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 обучающимся,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товарищами;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6" w:firstLine="707"/>
        <w:rPr>
          <w:sz w:val="24"/>
        </w:rPr>
      </w:pPr>
      <w:r>
        <w:rPr>
          <w:sz w:val="24"/>
        </w:rPr>
        <w:t>оценка – выделение и осо</w:t>
      </w:r>
      <w:r>
        <w:rPr>
          <w:sz w:val="24"/>
        </w:rPr>
        <w:t>знание учащимся того, что уже усвоено и что еще нужно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работы;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50" w:firstLine="707"/>
        <w:rPr>
          <w:sz w:val="24"/>
        </w:rPr>
      </w:pPr>
      <w:r>
        <w:rPr>
          <w:sz w:val="24"/>
        </w:rPr>
        <w:t>саморегуляция как способность к мобилизации сил и энергии, к волевому усилию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конфликта) и</w:t>
      </w:r>
      <w:r>
        <w:rPr>
          <w:spacing w:val="4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препятствий.</w:t>
      </w:r>
    </w:p>
    <w:p w:rsidR="00C8070F" w:rsidRDefault="0048348A">
      <w:pPr>
        <w:pStyle w:val="a3"/>
        <w:ind w:right="342" w:firstLine="566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 xml:space="preserve">внимания. Формирование саморегуляции у подростков с ЗПР является </w:t>
      </w:r>
      <w:r>
        <w:t>обязательным сквозным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и коррекционном</w:t>
      </w:r>
      <w:r>
        <w:rPr>
          <w:spacing w:val="-1"/>
        </w:rPr>
        <w:t xml:space="preserve"> </w:t>
      </w:r>
      <w:r>
        <w:t>процессе.</w:t>
      </w:r>
    </w:p>
    <w:p w:rsidR="00C8070F" w:rsidRDefault="0048348A">
      <w:pPr>
        <w:ind w:left="2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3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Общеучебные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поиск и выделение необходимой информации, в том числе решение рабочих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общедоступных 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ind w:right="346" w:firstLine="707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 w:line="237" w:lineRule="auto"/>
        <w:ind w:right="348" w:firstLine="707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88"/>
        <w:ind w:right="344" w:firstLine="707"/>
        <w:rPr>
          <w:sz w:val="24"/>
        </w:rPr>
      </w:pPr>
      <w:r>
        <w:rPr>
          <w:sz w:val="24"/>
        </w:rPr>
        <w:lastRenderedPageBreak/>
        <w:t xml:space="preserve">моделирование – преобразование объекта из чувственной формы в </w:t>
      </w:r>
      <w:r>
        <w:rPr>
          <w:sz w:val="24"/>
        </w:rPr>
        <w:t>модель, 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существенные характеристики объекта (пространственно-графическая или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символическая);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53" w:firstLine="707"/>
        <w:rPr>
          <w:sz w:val="24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несущественных);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37" w:lineRule="auto"/>
        <w:ind w:right="350" w:firstLine="707"/>
        <w:jc w:val="left"/>
        <w:rPr>
          <w:sz w:val="24"/>
        </w:rPr>
      </w:pPr>
      <w:r>
        <w:rPr>
          <w:sz w:val="24"/>
        </w:rPr>
        <w:t>синтез – составление целого из частей, в том числе самостоятельное достраивание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 w:line="293" w:lineRule="exact"/>
        <w:ind w:left="1674" w:hanging="709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 w:line="237" w:lineRule="auto"/>
        <w:ind w:right="347" w:firstLine="70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4" w:lineRule="exact"/>
        <w:ind w:left="1674" w:hanging="709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истинности утверждений;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доказательство;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обоснование.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ind w:right="348" w:firstLine="707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C8070F" w:rsidRDefault="0048348A">
      <w:pPr>
        <w:pStyle w:val="a3"/>
        <w:ind w:right="342"/>
      </w:pPr>
      <w:r>
        <w:t>По отношению к обучающимся с ЗПР предметом особого коррекционного внимания</w:t>
      </w:r>
      <w:r>
        <w:rPr>
          <w:spacing w:val="1"/>
        </w:rPr>
        <w:t xml:space="preserve"> </w:t>
      </w:r>
      <w:r>
        <w:t>является формирование приемов мыслительной деятельности и соответствующих 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-3"/>
        </w:rPr>
        <w:t xml:space="preserve"> </w:t>
      </w:r>
      <w:r>
        <w:t>обусловленное</w:t>
      </w:r>
      <w:r>
        <w:rPr>
          <w:spacing w:val="-4"/>
        </w:rPr>
        <w:t xml:space="preserve"> </w:t>
      </w:r>
      <w:r>
        <w:t>сниженным</w:t>
      </w:r>
      <w:r>
        <w:rPr>
          <w:spacing w:val="-2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словесно-логических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мышления.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обеспечивают: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 w:line="237" w:lineRule="auto"/>
        <w:ind w:right="352" w:firstLine="707"/>
        <w:jc w:val="left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4" w:lineRule="exact"/>
        <w:ind w:left="1674" w:hanging="70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37" w:lineRule="auto"/>
        <w:ind w:right="342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28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относятся: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39" w:firstLine="707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–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</w:t>
      </w:r>
      <w:r>
        <w:rPr>
          <w:sz w:val="24"/>
        </w:rPr>
        <w:t>ников,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right="347" w:firstLine="707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3" w:line="237" w:lineRule="auto"/>
        <w:ind w:right="345" w:firstLine="707"/>
        <w:rPr>
          <w:sz w:val="24"/>
        </w:rPr>
      </w:pPr>
      <w:r>
        <w:rPr>
          <w:sz w:val="24"/>
        </w:rPr>
        <w:t>разрешение конфликтов – выявление, идентификация проблемы, поиск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3" w:line="293" w:lineRule="exact"/>
        <w:ind w:left="1674" w:hanging="709"/>
        <w:rPr>
          <w:sz w:val="24"/>
        </w:rPr>
      </w:pPr>
      <w:r>
        <w:rPr>
          <w:sz w:val="24"/>
        </w:rPr>
        <w:t>корректировка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партнером –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диалогической формами реч</w:t>
      </w:r>
      <w:r>
        <w:rPr>
          <w:sz w:val="24"/>
        </w:rPr>
        <w:t>и в соответствии с грамматическими и синтаксическими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C8070F" w:rsidRDefault="0048348A">
      <w:pPr>
        <w:pStyle w:val="a3"/>
        <w:ind w:right="343" w:firstLine="566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соотносимых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и связной</w:t>
      </w:r>
      <w:r>
        <w:rPr>
          <w:spacing w:val="-2"/>
        </w:rPr>
        <w:t xml:space="preserve"> </w:t>
      </w:r>
      <w:r>
        <w:t>речи.</w:t>
      </w:r>
    </w:p>
    <w:p w:rsidR="00C8070F" w:rsidRDefault="0048348A">
      <w:pPr>
        <w:pStyle w:val="a3"/>
        <w:ind w:left="966" w:firstLine="0"/>
      </w:pPr>
      <w:r>
        <w:t>Процесс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основан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88"/>
        <w:ind w:right="347" w:firstLine="70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 и внеурочную деятельность;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50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с учетом специфики </w:t>
      </w:r>
      <w:r>
        <w:rPr>
          <w:sz w:val="24"/>
        </w:rPr>
        <w:t>подросткового возраста (возрастание значимости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ИКТ);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>отход от понимания отдельного урока как ключевой единицы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особое внимание при составлении</w:t>
      </w:r>
      <w:r>
        <w:rPr>
          <w:sz w:val="24"/>
        </w:rPr>
        <w:t xml:space="preserve"> учебного плана и расписания на нелинейность,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индивидуализацию.</w:t>
      </w:r>
    </w:p>
    <w:p w:rsidR="00C8070F" w:rsidRDefault="0048348A">
      <w:pPr>
        <w:pStyle w:val="a3"/>
        <w:ind w:right="349"/>
      </w:pPr>
      <w:r>
        <w:t>Связь процесса формирования УУД 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курсов</w:t>
      </w:r>
    </w:p>
    <w:p w:rsidR="00C8070F" w:rsidRDefault="0048348A">
      <w:pPr>
        <w:pStyle w:val="a3"/>
        <w:ind w:right="345"/>
      </w:pPr>
      <w:r>
        <w:t>Деятельность по развитию УУД в рамках учебных ку</w:t>
      </w:r>
      <w:r>
        <w:t>рсов предполагает работу по двум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(урок)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приоритетных</w:t>
      </w:r>
      <w:r>
        <w:rPr>
          <w:spacing w:val="2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 групп</w:t>
      </w:r>
      <w:r>
        <w:rPr>
          <w:spacing w:val="-1"/>
        </w:rPr>
        <w:t xml:space="preserve"> </w:t>
      </w:r>
      <w:r>
        <w:t>УУД.</w:t>
      </w:r>
    </w:p>
    <w:p w:rsidR="00C8070F" w:rsidRDefault="0048348A">
      <w:pPr>
        <w:pStyle w:val="a3"/>
        <w:spacing w:before="1"/>
        <w:ind w:right="341"/>
      </w:pPr>
      <w:r>
        <w:t xml:space="preserve">В основе развития универсальных учебных действий лежит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 xml:space="preserve">добываются самими обучающимися в процессе познавательной деятельности. </w:t>
      </w:r>
      <w:r>
        <w:t>В данном случае</w:t>
      </w:r>
      <w:r>
        <w:rPr>
          <w:spacing w:val="1"/>
        </w:rPr>
        <w:t xml:space="preserve"> </w:t>
      </w:r>
      <w:r>
        <w:t>обучающийся с ЗПР представляется как активный субъект учебной деятельности. Специальной</w:t>
      </w:r>
      <w:r>
        <w:rPr>
          <w:spacing w:val="1"/>
        </w:rPr>
        <w:t xml:space="preserve"> </w:t>
      </w:r>
      <w:r>
        <w:t>задачей педагога является формирование у обучающегося с ЗПР самостоятельности в 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адекватной оценки подростком своих достижений и трудностей. В образовательной практике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представлений о содержании взаимодействия подростка с учителем и одноклассниками. Оно</w:t>
      </w:r>
      <w:r>
        <w:rPr>
          <w:spacing w:val="1"/>
        </w:rPr>
        <w:t xml:space="preserve"> </w:t>
      </w:r>
      <w:r>
        <w:t>принимает характер сотрудничества. Единоличное руководство учителя в э</w:t>
      </w:r>
      <w:r>
        <w:t>том сотрудничестве</w:t>
      </w:r>
      <w:r>
        <w:rPr>
          <w:spacing w:val="1"/>
        </w:rPr>
        <w:t xml:space="preserve"> </w:t>
      </w:r>
      <w:r>
        <w:t>замещается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методов обучения.</w:t>
      </w:r>
    </w:p>
    <w:p w:rsidR="00C8070F" w:rsidRDefault="0048348A">
      <w:pPr>
        <w:pStyle w:val="a3"/>
        <w:spacing w:before="1"/>
        <w:ind w:right="345"/>
      </w:pPr>
      <w:r>
        <w:t>Так, с точки зрения системно-деятельностного подхода современный урок в сравнении 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представляется следующим</w:t>
      </w:r>
      <w:r>
        <w:rPr>
          <w:spacing w:val="-1"/>
        </w:rPr>
        <w:t xml:space="preserve"> </w:t>
      </w:r>
      <w:r>
        <w:t>образом.</w:t>
      </w:r>
    </w:p>
    <w:p w:rsidR="00C8070F" w:rsidRDefault="00C8070F">
      <w:pPr>
        <w:pStyle w:val="a3"/>
        <w:spacing w:before="8"/>
        <w:ind w:left="0" w:firstLine="0"/>
        <w:jc w:val="left"/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2"/>
        <w:gridCol w:w="2343"/>
        <w:gridCol w:w="4465"/>
      </w:tblGrid>
      <w:tr w:rsidR="00C8070F">
        <w:trPr>
          <w:trHeight w:val="551"/>
        </w:trPr>
        <w:tc>
          <w:tcPr>
            <w:tcW w:w="2492" w:type="dxa"/>
          </w:tcPr>
          <w:p w:rsidR="00C8070F" w:rsidRDefault="0048348A">
            <w:pPr>
              <w:pStyle w:val="TableParagraph"/>
              <w:spacing w:line="268" w:lineRule="exact"/>
              <w:ind w:left="592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spacing w:line="268" w:lineRule="exact"/>
              <w:ind w:left="411" w:right="407"/>
              <w:jc w:val="center"/>
              <w:rPr>
                <w:sz w:val="24"/>
              </w:rPr>
            </w:pPr>
            <w:r>
              <w:rPr>
                <w:sz w:val="24"/>
              </w:rPr>
              <w:t>Традиционная</w:t>
            </w:r>
          </w:p>
          <w:p w:rsidR="00C8070F" w:rsidRDefault="0048348A">
            <w:pPr>
              <w:pStyle w:val="TableParagraph"/>
              <w:spacing w:line="264" w:lineRule="exact"/>
              <w:ind w:left="411" w:right="404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spacing w:line="268" w:lineRule="exact"/>
              <w:ind w:left="1184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C8070F">
        <w:trPr>
          <w:trHeight w:val="551"/>
        </w:trPr>
        <w:tc>
          <w:tcPr>
            <w:tcW w:w="2492" w:type="dxa"/>
          </w:tcPr>
          <w:p w:rsidR="00C8070F" w:rsidRDefault="0048348A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C8070F">
        <w:trPr>
          <w:trHeight w:val="1103"/>
        </w:trPr>
        <w:tc>
          <w:tcPr>
            <w:tcW w:w="2492" w:type="dxa"/>
          </w:tcPr>
          <w:p w:rsidR="00C8070F" w:rsidRDefault="0048348A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ind w:left="107" w:right="85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формулирует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z w:val="24"/>
              </w:rPr>
              <w:t>Обучающиеся определяют 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8070F" w:rsidRDefault="0048348A">
            <w:pPr>
              <w:pStyle w:val="TableParagraph"/>
              <w:spacing w:line="274" w:lineRule="exact"/>
              <w:ind w:left="107" w:right="602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8070F">
        <w:trPr>
          <w:trHeight w:val="553"/>
        </w:trPr>
        <w:tc>
          <w:tcPr>
            <w:tcW w:w="2492" w:type="dxa"/>
          </w:tcPr>
          <w:p w:rsidR="00C8070F" w:rsidRDefault="0048348A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8070F">
        <w:trPr>
          <w:trHeight w:val="1104"/>
        </w:trPr>
        <w:tc>
          <w:tcPr>
            <w:tcW w:w="2492" w:type="dxa"/>
          </w:tcPr>
          <w:p w:rsidR="00C8070F" w:rsidRDefault="0048348A">
            <w:pPr>
              <w:pStyle w:val="TableParagraph"/>
              <w:ind w:left="686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C8070F" w:rsidRDefault="0048348A">
            <w:pPr>
              <w:pStyle w:val="TableParagraph"/>
              <w:spacing w:line="270" w:lineRule="atLeast"/>
              <w:ind w:left="107" w:right="913"/>
              <w:rPr>
                <w:sz w:val="24"/>
              </w:rPr>
            </w:pPr>
            <w:r>
              <w:rPr>
                <w:sz w:val="24"/>
              </w:rPr>
              <w:t>(чаще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фронтально)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Осуществление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</w:p>
          <w:p w:rsidR="00C8070F" w:rsidRDefault="0048348A">
            <w:pPr>
              <w:pStyle w:val="TableParagraph"/>
              <w:spacing w:line="270" w:lineRule="atLeast"/>
              <w:ind w:left="107" w:right="171"/>
              <w:rPr>
                <w:sz w:val="24"/>
              </w:rPr>
            </w:pPr>
            <w:r>
              <w:rPr>
                <w:sz w:val="24"/>
              </w:rPr>
              <w:t>группой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консультирует)</w:t>
            </w:r>
          </w:p>
        </w:tc>
      </w:tr>
      <w:tr w:rsidR="00C8070F">
        <w:trPr>
          <w:trHeight w:val="827"/>
        </w:trPr>
        <w:tc>
          <w:tcPr>
            <w:tcW w:w="2492" w:type="dxa"/>
          </w:tcPr>
          <w:p w:rsidR="00C8070F" w:rsidRDefault="0048348A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контролирует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C8070F" w:rsidRDefault="0048348A">
            <w:pPr>
              <w:pStyle w:val="TableParagraph"/>
              <w:spacing w:line="270" w:lineRule="atLeast"/>
              <w:ind w:left="107" w:right="189"/>
              <w:rPr>
                <w:sz w:val="24"/>
              </w:rPr>
            </w:pPr>
            <w:r>
              <w:rPr>
                <w:sz w:val="24"/>
              </w:rPr>
              <w:t>самоконтроля,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консультирует)</w:t>
            </w:r>
          </w:p>
        </w:tc>
      </w:tr>
      <w:tr w:rsidR="00C8070F">
        <w:trPr>
          <w:trHeight w:val="275"/>
        </w:trPr>
        <w:tc>
          <w:tcPr>
            <w:tcW w:w="2492" w:type="dxa"/>
          </w:tcPr>
          <w:p w:rsidR="00C8070F" w:rsidRDefault="0048348A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</w:p>
        </w:tc>
      </w:tr>
    </w:tbl>
    <w:p w:rsidR="00C8070F" w:rsidRDefault="00C8070F">
      <w:pPr>
        <w:spacing w:line="256" w:lineRule="exact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2"/>
        <w:gridCol w:w="2343"/>
        <w:gridCol w:w="4465"/>
      </w:tblGrid>
      <w:tr w:rsidR="00C8070F">
        <w:trPr>
          <w:trHeight w:val="830"/>
        </w:trPr>
        <w:tc>
          <w:tcPr>
            <w:tcW w:w="249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 xml:space="preserve">работы </w:t>
            </w:r>
            <w:r>
              <w:rPr>
                <w:sz w:val="24"/>
              </w:rPr>
              <w:t>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корректирует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затруднения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консультирует)</w:t>
            </w:r>
          </w:p>
        </w:tc>
      </w:tr>
      <w:tr w:rsidR="00C8070F">
        <w:trPr>
          <w:trHeight w:val="551"/>
        </w:trPr>
        <w:tc>
          <w:tcPr>
            <w:tcW w:w="2492" w:type="dxa"/>
          </w:tcPr>
          <w:p w:rsidR="00C8070F" w:rsidRDefault="0048348A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оценивают: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консультирует)</w:t>
            </w:r>
          </w:p>
        </w:tc>
      </w:tr>
      <w:tr w:rsidR="00C8070F">
        <w:trPr>
          <w:trHeight w:val="551"/>
        </w:trPr>
        <w:tc>
          <w:tcPr>
            <w:tcW w:w="2492" w:type="dxa"/>
          </w:tcPr>
          <w:p w:rsidR="00C8070F" w:rsidRDefault="0048348A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Итог урока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8070F">
        <w:trPr>
          <w:trHeight w:val="1103"/>
        </w:trPr>
        <w:tc>
          <w:tcPr>
            <w:tcW w:w="2492" w:type="dxa"/>
          </w:tcPr>
          <w:p w:rsidR="00C8070F" w:rsidRDefault="0048348A">
            <w:pPr>
              <w:pStyle w:val="TableParagraph"/>
              <w:ind w:left="686" w:right="19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2343" w:type="dxa"/>
          </w:tcPr>
          <w:p w:rsidR="00C8070F" w:rsidRDefault="0048348A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Учитель объявляет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  <w:tc>
          <w:tcPr>
            <w:tcW w:w="4465" w:type="dxa"/>
          </w:tcPr>
          <w:p w:rsidR="00C8070F" w:rsidRDefault="0048348A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Обучающиеся самостоятельно (или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учителя) выбирают задание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привносят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</w:p>
        </w:tc>
      </w:tr>
    </w:tbl>
    <w:p w:rsidR="00C8070F" w:rsidRDefault="00C8070F">
      <w:pPr>
        <w:pStyle w:val="a3"/>
        <w:ind w:left="0" w:firstLine="0"/>
        <w:jc w:val="left"/>
        <w:rPr>
          <w:sz w:val="15"/>
        </w:rPr>
      </w:pPr>
    </w:p>
    <w:p w:rsidR="00C8070F" w:rsidRDefault="0048348A">
      <w:pPr>
        <w:pStyle w:val="a3"/>
        <w:spacing w:before="90"/>
        <w:ind w:right="344"/>
      </w:pPr>
      <w:r>
        <w:t xml:space="preserve">Реализация программы предполагает </w:t>
      </w:r>
      <w:r>
        <w:t>деятельность по развитию всех групп УУД на всех</w:t>
      </w:r>
      <w:r>
        <w:rPr>
          <w:spacing w:val="1"/>
        </w:rPr>
        <w:t xml:space="preserve"> </w:t>
      </w:r>
      <w:r>
        <w:t>учебных предметах и в рамках коррекционно-развивающих курсов. Задания на применение</w:t>
      </w:r>
      <w:r>
        <w:rPr>
          <w:spacing w:val="1"/>
        </w:rPr>
        <w:t xml:space="preserve"> </w:t>
      </w:r>
      <w:r>
        <w:t>УУД могут строиться как на материале учебных предметов, так и на практических 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-4"/>
        </w:rPr>
        <w:t xml:space="preserve"> </w:t>
      </w:r>
      <w:r>
        <w:t>субкультуры,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практико-ориентированные</w:t>
      </w:r>
      <w:r>
        <w:rPr>
          <w:spacing w:val="-3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логистика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8070F" w:rsidRDefault="0048348A">
      <w:pPr>
        <w:pStyle w:val="a3"/>
        <w:ind w:left="966" w:firstLine="0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 w:line="293" w:lineRule="exact"/>
        <w:ind w:left="1674" w:hanging="709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line="292" w:lineRule="exact"/>
        <w:ind w:left="1674" w:hanging="709"/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 УУД.</w:t>
      </w:r>
    </w:p>
    <w:p w:rsidR="00C8070F" w:rsidRDefault="0048348A">
      <w:pPr>
        <w:pStyle w:val="a3"/>
        <w:ind w:right="348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 как к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категории (например,</w:t>
      </w:r>
      <w:r>
        <w:rPr>
          <w:spacing w:val="-1"/>
        </w:rPr>
        <w:t xml:space="preserve"> </w:t>
      </w:r>
      <w:r>
        <w:t>регулятивные), так и</w:t>
      </w:r>
      <w:r>
        <w:rPr>
          <w:spacing w:val="-1"/>
        </w:rPr>
        <w:t xml:space="preserve"> </w:t>
      </w:r>
      <w:r>
        <w:t>к разным.</w:t>
      </w:r>
    </w:p>
    <w:p w:rsidR="00C8070F" w:rsidRDefault="0048348A">
      <w:pPr>
        <w:pStyle w:val="a3"/>
        <w:ind w:right="339"/>
      </w:pPr>
      <w:r>
        <w:t>Во втором случае задание может быть сконструировано таким образом, чтобы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действие.</w:t>
      </w:r>
    </w:p>
    <w:p w:rsidR="00C8070F" w:rsidRDefault="0048348A">
      <w:pPr>
        <w:pStyle w:val="a3"/>
        <w:ind w:right="34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 заданий:</w:t>
      </w:r>
    </w:p>
    <w:p w:rsidR="00C8070F" w:rsidRDefault="0048348A" w:rsidP="0048348A">
      <w:pPr>
        <w:pStyle w:val="a6"/>
        <w:numPr>
          <w:ilvl w:val="0"/>
          <w:numId w:val="37"/>
        </w:numPr>
        <w:tabs>
          <w:tab w:val="left" w:pos="1207"/>
        </w:tabs>
        <w:ind w:hanging="241"/>
        <w:rPr>
          <w:i/>
          <w:sz w:val="24"/>
        </w:rPr>
      </w:pPr>
      <w:r>
        <w:rPr>
          <w:i/>
          <w:sz w:val="24"/>
        </w:rPr>
        <w:t>Задания,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93" w:lineRule="exact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навыков.</w:t>
      </w:r>
    </w:p>
    <w:p w:rsidR="00C8070F" w:rsidRDefault="0048348A" w:rsidP="0048348A">
      <w:pPr>
        <w:pStyle w:val="a6"/>
        <w:numPr>
          <w:ilvl w:val="0"/>
          <w:numId w:val="37"/>
        </w:numPr>
        <w:tabs>
          <w:tab w:val="left" w:pos="1207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Задания,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C8070F" w:rsidRDefault="0048348A" w:rsidP="0048348A">
      <w:pPr>
        <w:pStyle w:val="a6"/>
        <w:numPr>
          <w:ilvl w:val="0"/>
          <w:numId w:val="37"/>
        </w:numPr>
        <w:tabs>
          <w:tab w:val="left" w:pos="1207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Задания,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93" w:lineRule="exact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C8070F" w:rsidRDefault="0048348A">
      <w:pPr>
        <w:pStyle w:val="a3"/>
        <w:ind w:right="342"/>
      </w:pPr>
      <w:r>
        <w:t>Развитию регулятивных УУД способствует также использование в учебном 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</w:t>
      </w:r>
      <w:r>
        <w:t>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 работы, отслеживание продвижения в выполнении задания, соблюдение 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предоставления</w:t>
      </w:r>
      <w:r>
        <w:rPr>
          <w:spacing w:val="59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</w:t>
      </w:r>
      <w:r>
        <w:rPr>
          <w:spacing w:val="59"/>
        </w:rPr>
        <w:t xml:space="preserve"> </w:t>
      </w:r>
      <w:r>
        <w:t>необходимых</w:t>
      </w:r>
      <w:r>
        <w:rPr>
          <w:spacing w:val="59"/>
        </w:rPr>
        <w:t xml:space="preserve"> </w:t>
      </w:r>
      <w:r>
        <w:t>ресурсов,</w:t>
      </w:r>
      <w:r>
        <w:rPr>
          <w:spacing w:val="58"/>
        </w:rPr>
        <w:t xml:space="preserve"> </w:t>
      </w:r>
      <w:r>
        <w:t>распределение</w:t>
      </w:r>
    </w:p>
    <w:p w:rsidR="00C8070F" w:rsidRDefault="00C8070F">
      <w:pPr>
        <w:sectPr w:rsidR="00C8070F">
          <w:pgSz w:w="11910" w:h="16840"/>
          <w:pgMar w:top="11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 w:firstLine="0"/>
      </w:pPr>
      <w:r>
        <w:lastRenderedPageBreak/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-1"/>
        </w:rPr>
        <w:t xml:space="preserve"> </w:t>
      </w:r>
      <w:r>
        <w:t>пошагового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учителя.</w:t>
      </w:r>
    </w:p>
    <w:p w:rsidR="00C8070F" w:rsidRDefault="0048348A">
      <w:pPr>
        <w:pStyle w:val="a3"/>
        <w:ind w:right="347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заданий внутри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2"/>
        </w:rPr>
        <w:t xml:space="preserve"> </w:t>
      </w:r>
      <w:r>
        <w:t>действий.</w:t>
      </w:r>
    </w:p>
    <w:p w:rsidR="00C8070F" w:rsidRDefault="0048348A">
      <w:pPr>
        <w:pStyle w:val="a3"/>
        <w:spacing w:before="1"/>
        <w:ind w:right="342"/>
      </w:pPr>
      <w:r>
        <w:t>Задания на применение УУД могут носить как открытый, так и закрытый характер.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«формирующего</w:t>
      </w:r>
      <w:r>
        <w:rPr>
          <w:spacing w:val="-2"/>
        </w:rPr>
        <w:t xml:space="preserve"> </w:t>
      </w:r>
      <w:r>
        <w:t>оценивания»</w:t>
      </w:r>
      <w:r>
        <w:rPr>
          <w:spacing w:val="-8"/>
        </w:rPr>
        <w:t xml:space="preserve"> </w:t>
      </w:r>
      <w:r>
        <w:t>(бинарн</w:t>
      </w:r>
      <w:r>
        <w:t>ое,</w:t>
      </w:r>
      <w:r>
        <w:rPr>
          <w:spacing w:val="-1"/>
        </w:rPr>
        <w:t xml:space="preserve"> </w:t>
      </w:r>
      <w:r>
        <w:t>критериальное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C8070F" w:rsidRDefault="0048348A">
      <w:pPr>
        <w:pStyle w:val="a3"/>
        <w:ind w:right="35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C8070F" w:rsidRDefault="0048348A">
      <w:pPr>
        <w:pStyle w:val="a3"/>
        <w:ind w:right="34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(факультативных,</w:t>
      </w:r>
      <w:r>
        <w:rPr>
          <w:spacing w:val="1"/>
        </w:rPr>
        <w:t xml:space="preserve"> </w:t>
      </w:r>
      <w:r>
        <w:t>элективных)</w:t>
      </w:r>
      <w:r>
        <w:rPr>
          <w:spacing w:val="1"/>
        </w:rPr>
        <w:t xml:space="preserve"> </w:t>
      </w:r>
      <w:r>
        <w:t xml:space="preserve">учебных предметов, курсов, коррекционно-развивающих курсов, а также в </w:t>
      </w:r>
      <w:r>
        <w:t>ходе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и умения учиться в общении. Подробное описание планируемых резу</w:t>
      </w:r>
      <w:r>
        <w:t>льтатов</w:t>
      </w:r>
      <w:r>
        <w:rPr>
          <w:spacing w:val="1"/>
        </w:rPr>
        <w:t xml:space="preserve"> </w:t>
      </w:r>
      <w:r>
        <w:t>формирования универсальных учебных действий даётся в разделе 2.1.4.3. и 2.1.4.4. настоящей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C8070F" w:rsidRDefault="0048348A">
      <w:pPr>
        <w:pStyle w:val="a3"/>
        <w:ind w:right="342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:rsidR="00C8070F" w:rsidRDefault="0048348A">
      <w:pPr>
        <w:pStyle w:val="a3"/>
        <w:spacing w:before="1"/>
        <w:ind w:right="339"/>
      </w:pPr>
      <w:r>
        <w:t>Одним из путей фо</w:t>
      </w:r>
      <w:r>
        <w:t>рмирования УУД на уровне основного общего образования 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60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 xml:space="preserve">и проектной </w:t>
      </w:r>
      <w:r>
        <w:t>деятельности.</w:t>
      </w:r>
    </w:p>
    <w:p w:rsidR="00C8070F" w:rsidRDefault="0048348A">
      <w:pPr>
        <w:pStyle w:val="a3"/>
        <w:ind w:right="349"/>
      </w:pPr>
      <w:r>
        <w:t>Включение обучающихся в проектную и учебно-исследовательскую деятельность, имеет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особенности: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right="350" w:firstLine="707"/>
        <w:rPr>
          <w:sz w:val="24"/>
        </w:rPr>
      </w:pPr>
      <w:r>
        <w:rPr>
          <w:sz w:val="24"/>
        </w:rPr>
        <w:t>цели и задачи этих видов деятельности обучающихся с ЗПР определяются как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 так и социальными мотивами. Это означает, что так</w:t>
      </w:r>
      <w:r>
        <w:rPr>
          <w:sz w:val="24"/>
        </w:rPr>
        <w:t>ая деятельность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других;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9" w:firstLine="707"/>
        <w:rPr>
          <w:sz w:val="24"/>
        </w:rPr>
      </w:pPr>
      <w:r>
        <w:rPr>
          <w:sz w:val="24"/>
        </w:rPr>
        <w:t xml:space="preserve">учебно-исследовательская и проектная </w:t>
      </w:r>
      <w:r>
        <w:rPr>
          <w:sz w:val="24"/>
        </w:rPr>
        <w:t>деятельность организована таким образом,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овладевали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4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сочетание различных видов познавательной деятельности, в которых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 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подростков.</w:t>
      </w:r>
    </w:p>
    <w:p w:rsidR="00C8070F" w:rsidRDefault="0048348A">
      <w:pPr>
        <w:pStyle w:val="a3"/>
        <w:ind w:right="346"/>
      </w:pPr>
      <w:r>
        <w:rPr>
          <w:i/>
        </w:rPr>
        <w:t xml:space="preserve">Специфика проектной деятельности </w:t>
      </w:r>
      <w:r>
        <w:t>обучающихся в значительной степени связана 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</w:t>
      </w:r>
      <w:r>
        <w:t>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рассматривается с нескольких сторон: продукт как материализованный результат, процесс как</w:t>
      </w:r>
      <w:r>
        <w:rPr>
          <w:spacing w:val="1"/>
        </w:rPr>
        <w:t xml:space="preserve"> </w:t>
      </w:r>
      <w:r>
        <w:t>работа по выполнению проекта, защита проекта как иллюстрация образовательного достижения</w:t>
      </w:r>
      <w:r>
        <w:rPr>
          <w:spacing w:val="-57"/>
        </w:rPr>
        <w:t xml:space="preserve"> </w:t>
      </w:r>
      <w:r>
        <w:t>обучающегося и ориентирована на формирование и р</w:t>
      </w:r>
      <w:r>
        <w:t>азвитие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right="342"/>
      </w:pPr>
      <w:r>
        <w:t>В ходе реализации настоящей программы могут применяться такие виды проектов (по</w:t>
      </w:r>
      <w:r>
        <w:rPr>
          <w:spacing w:val="1"/>
        </w:rPr>
        <w:t xml:space="preserve"> </w:t>
      </w:r>
      <w:r>
        <w:t>преобладающему виду деятельности), как: информационный, исследовательский, 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-4"/>
        </w:rPr>
        <w:t xml:space="preserve"> </w:t>
      </w:r>
      <w:r>
        <w:t>прикладной</w:t>
      </w:r>
      <w:r>
        <w:t>, игровой,</w:t>
      </w:r>
      <w:r>
        <w:rPr>
          <w:spacing w:val="-3"/>
        </w:rPr>
        <w:t xml:space="preserve"> </w:t>
      </w:r>
      <w:r>
        <w:t>инновационный.</w:t>
      </w:r>
    </w:p>
    <w:p w:rsidR="00C8070F" w:rsidRDefault="0048348A">
      <w:pPr>
        <w:pStyle w:val="a3"/>
        <w:ind w:right="351"/>
      </w:pPr>
      <w:r>
        <w:t>Проекты могут быть реализованы как в рамках одного 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4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проекте</w:t>
      </w:r>
      <w:r>
        <w:rPr>
          <w:spacing w:val="4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варьироваться,</w:t>
      </w:r>
      <w:r>
        <w:rPr>
          <w:spacing w:val="4"/>
        </w:rPr>
        <w:t xml:space="preserve"> </w:t>
      </w:r>
      <w:r>
        <w:t>так,</w:t>
      </w:r>
      <w:r>
        <w:rPr>
          <w:spacing w:val="4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быть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8" w:firstLine="0"/>
      </w:pPr>
      <w:r>
        <w:lastRenderedPageBreak/>
        <w:t xml:space="preserve">индивидуальный или групповой проект. Проект может </w:t>
      </w:r>
      <w:r>
        <w:t>быть реализован как в короткие сроки, 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за один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более длительного промежутка времени.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участников проектной работы могут войти не только сами обучающиеся с ЗПР (одного или</w:t>
      </w:r>
      <w:r>
        <w:rPr>
          <w:spacing w:val="1"/>
        </w:rPr>
        <w:t xml:space="preserve"> </w:t>
      </w:r>
      <w:r>
        <w:t>разных возрастов), но и родители,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учителя.</w:t>
      </w:r>
    </w:p>
    <w:p w:rsidR="00C8070F" w:rsidRDefault="0048348A">
      <w:pPr>
        <w:pStyle w:val="a3"/>
        <w:spacing w:before="1"/>
        <w:ind w:right="336"/>
      </w:pPr>
      <w:r>
        <w:t>Проектная</w:t>
      </w:r>
      <w:r>
        <w:rPr>
          <w:spacing w:val="40"/>
        </w:rPr>
        <w:t xml:space="preserve"> </w:t>
      </w:r>
      <w:r>
        <w:t>форма</w:t>
      </w:r>
      <w:r>
        <w:rPr>
          <w:spacing w:val="40"/>
        </w:rPr>
        <w:t xml:space="preserve"> </w:t>
      </w:r>
      <w:r>
        <w:t>сотрудничества</w:t>
      </w:r>
      <w:r>
        <w:rPr>
          <w:spacing w:val="42"/>
        </w:rPr>
        <w:t xml:space="preserve"> </w:t>
      </w:r>
      <w:r>
        <w:t>предполагает</w:t>
      </w:r>
      <w:r>
        <w:rPr>
          <w:spacing w:val="41"/>
        </w:rPr>
        <w:t xml:space="preserve"> </w:t>
      </w:r>
      <w:r>
        <w:t>совокупность</w:t>
      </w:r>
      <w:r>
        <w:rPr>
          <w:spacing w:val="42"/>
        </w:rPr>
        <w:t xml:space="preserve"> </w:t>
      </w:r>
      <w:r>
        <w:t>способов,</w:t>
      </w:r>
      <w:r>
        <w:rPr>
          <w:spacing w:val="40"/>
        </w:rPr>
        <w:t xml:space="preserve"> </w:t>
      </w:r>
      <w:r>
        <w:t>направленных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 xml:space="preserve">психологических </w:t>
      </w:r>
      <w:r>
        <w:t>потребностей партнёров на основе развития соответствующих универсальных</w:t>
      </w:r>
      <w:r>
        <w:rPr>
          <w:spacing w:val="1"/>
        </w:rPr>
        <w:t xml:space="preserve"> </w:t>
      </w:r>
      <w:r>
        <w:t>учебных действий, а</w:t>
      </w:r>
      <w:r>
        <w:rPr>
          <w:spacing w:val="-1"/>
        </w:rPr>
        <w:t xml:space="preserve"> </w:t>
      </w:r>
      <w:r>
        <w:t>именно: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/>
        <w:ind w:left="1674" w:hanging="709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93" w:lineRule="exact"/>
        <w:ind w:left="1674" w:hanging="709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37" w:lineRule="auto"/>
        <w:ind w:right="352" w:firstLine="707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обмен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принятия 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решений;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чётко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цели</w:t>
      </w:r>
      <w:r>
        <w:rPr>
          <w:spacing w:val="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z w:val="24"/>
        </w:rPr>
        <w:t>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 w:line="294" w:lineRule="exact"/>
        <w:ind w:left="1674" w:hanging="709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нужды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C8070F" w:rsidRDefault="0048348A">
      <w:pPr>
        <w:pStyle w:val="a3"/>
        <w:ind w:right="346"/>
      </w:pPr>
      <w:r>
        <w:t>Особое значение для развития универсальных учебных действий на ступени основного</w:t>
      </w:r>
      <w:r>
        <w:rPr>
          <w:spacing w:val="1"/>
        </w:rPr>
        <w:t xml:space="preserve"> </w:t>
      </w:r>
      <w:r>
        <w:t>общего образования имеет индивидуальный проект, представляющий собой самостоятельную</w:t>
      </w:r>
      <w:r>
        <w:rPr>
          <w:spacing w:val="1"/>
        </w:rPr>
        <w:t xml:space="preserve"> </w:t>
      </w:r>
      <w:r>
        <w:t xml:space="preserve">работу, осуществляемую </w:t>
      </w:r>
      <w:r>
        <w:t>обучающимся с ЗПР на протяжении длительного периода. В ходе</w:t>
      </w:r>
      <w:r>
        <w:rPr>
          <w:spacing w:val="1"/>
        </w:rPr>
        <w:t xml:space="preserve"> </w:t>
      </w:r>
      <w:r>
        <w:t>такой работы подросток (автор проекта) самостоятельно или с помощью педагога получает</w:t>
      </w:r>
      <w:r>
        <w:rPr>
          <w:spacing w:val="1"/>
        </w:rPr>
        <w:t xml:space="preserve"> </w:t>
      </w:r>
      <w:r>
        <w:t>возможность научиться планировать и работать по плану – это один из важнейших не 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</w:t>
      </w:r>
      <w:r>
        <w:t>ых</w:t>
      </w:r>
      <w:r>
        <w:rPr>
          <w:spacing w:val="1"/>
        </w:rPr>
        <w:t xml:space="preserve"> </w:t>
      </w:r>
      <w:r>
        <w:t>навыков, которым</w:t>
      </w:r>
      <w:r>
        <w:rPr>
          <w:spacing w:val="-3"/>
        </w:rPr>
        <w:t xml:space="preserve"> </w:t>
      </w:r>
      <w:r>
        <w:t>должен овладеть</w:t>
      </w:r>
      <w:r>
        <w:rPr>
          <w:spacing w:val="-1"/>
        </w:rPr>
        <w:t xml:space="preserve"> </w:t>
      </w:r>
      <w:r>
        <w:t>школьник.</w:t>
      </w:r>
    </w:p>
    <w:p w:rsidR="00C8070F" w:rsidRDefault="0048348A">
      <w:pPr>
        <w:pStyle w:val="a3"/>
        <w:spacing w:before="2" w:line="237" w:lineRule="auto"/>
        <w:ind w:right="348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/>
        <w:ind w:left="1674" w:hanging="709"/>
        <w:jc w:val="left"/>
        <w:rPr>
          <w:sz w:val="24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 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план-карты;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93" w:lineRule="exact"/>
        <w:ind w:left="1674" w:hanging="709"/>
        <w:jc w:val="left"/>
        <w:rPr>
          <w:sz w:val="24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3"/>
          <w:sz w:val="24"/>
        </w:rPr>
        <w:t xml:space="preserve"> </w:t>
      </w:r>
      <w:r>
        <w:rPr>
          <w:sz w:val="24"/>
        </w:rPr>
        <w:t>буклеты;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реконструкции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выставки.</w:t>
      </w:r>
    </w:p>
    <w:p w:rsidR="00C8070F" w:rsidRDefault="0048348A">
      <w:pPr>
        <w:pStyle w:val="a3"/>
        <w:ind w:right="351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конференций,</w:t>
      </w:r>
      <w:r>
        <w:rPr>
          <w:spacing w:val="-1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круглых</w:t>
      </w:r>
      <w:r>
        <w:rPr>
          <w:spacing w:val="1"/>
        </w:rPr>
        <w:t xml:space="preserve"> </w:t>
      </w:r>
      <w:r>
        <w:t>столов.</w:t>
      </w:r>
    </w:p>
    <w:p w:rsidR="00C8070F" w:rsidRDefault="0048348A">
      <w:pPr>
        <w:pStyle w:val="a3"/>
        <w:ind w:right="343"/>
      </w:pPr>
      <w:r>
        <w:rPr>
          <w:i/>
        </w:rPr>
        <w:t>Особенностью</w:t>
      </w:r>
      <w:r>
        <w:rPr>
          <w:i/>
          <w:spacing w:val="1"/>
        </w:rPr>
        <w:t xml:space="preserve"> </w:t>
      </w:r>
      <w:r>
        <w:rPr>
          <w:i/>
        </w:rPr>
        <w:t>учебно-исследовательской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я</w:t>
      </w:r>
      <w:r>
        <w:t>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 обучающихся с ЗПР посмотреть на различные проблемы с позиции экспертов,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C8070F" w:rsidRDefault="0048348A">
      <w:pPr>
        <w:pStyle w:val="a3"/>
        <w:ind w:right="350"/>
      </w:pPr>
      <w:r>
        <w:t>Для</w:t>
      </w:r>
      <w:r>
        <w:rPr>
          <w:spacing w:val="11"/>
        </w:rPr>
        <w:t xml:space="preserve"> </w:t>
      </w:r>
      <w:r>
        <w:t>успешного</w:t>
      </w:r>
      <w:r>
        <w:rPr>
          <w:spacing w:val="9"/>
        </w:rPr>
        <w:t xml:space="preserve"> </w:t>
      </w:r>
      <w:r>
        <w:t>осуществления</w:t>
      </w:r>
      <w:r>
        <w:rPr>
          <w:spacing w:val="15"/>
        </w:rPr>
        <w:t xml:space="preserve"> </w:t>
      </w:r>
      <w:r>
        <w:t>учебно-исследовательской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учащиеся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педагога</w:t>
      </w:r>
      <w:r>
        <w:rPr>
          <w:spacing w:val="-1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следующими действиями: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4" w:lineRule="exact"/>
        <w:ind w:left="1674" w:hanging="709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37" w:lineRule="auto"/>
        <w:ind w:right="345" w:firstLine="707"/>
        <w:jc w:val="left"/>
        <w:rPr>
          <w:sz w:val="24"/>
        </w:rPr>
      </w:pPr>
      <w:r>
        <w:rPr>
          <w:sz w:val="24"/>
        </w:rPr>
        <w:t>формулировка</w:t>
      </w:r>
      <w:r>
        <w:rPr>
          <w:spacing w:val="1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37" w:lineRule="auto"/>
        <w:ind w:right="349" w:firstLine="707"/>
        <w:jc w:val="left"/>
        <w:rPr>
          <w:sz w:val="24"/>
        </w:rPr>
      </w:pPr>
      <w:r>
        <w:rPr>
          <w:sz w:val="24"/>
        </w:rPr>
        <w:t>собственно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45" w:firstLine="707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</w:t>
      </w:r>
      <w:r>
        <w:rPr>
          <w:sz w:val="24"/>
        </w:rPr>
        <w:t>кта;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/>
        <w:ind w:right="349" w:firstLine="707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14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лиц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/>
      </w:pPr>
      <w:r>
        <w:lastRenderedPageBreak/>
        <w:t>Формы организации учебно-исследовательской деятельности на урочных занятиях могут</w:t>
      </w:r>
      <w:r>
        <w:rPr>
          <w:spacing w:val="-57"/>
        </w:rPr>
        <w:t xml:space="preserve"> </w:t>
      </w:r>
      <w:r>
        <w:t xml:space="preserve">быть </w:t>
      </w:r>
      <w:r>
        <w:t>следующими: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right="339" w:firstLine="707"/>
        <w:rPr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«Патент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6" w:firstLine="707"/>
        <w:rPr>
          <w:sz w:val="24"/>
        </w:rPr>
      </w:pPr>
      <w:r>
        <w:rPr>
          <w:sz w:val="24"/>
        </w:rPr>
        <w:t>учебный эксперимент, который позволяет организовать освоение таких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45" w:firstLine="707"/>
        <w:rPr>
          <w:sz w:val="24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C8070F" w:rsidRDefault="0048348A">
      <w:pPr>
        <w:pStyle w:val="a3"/>
        <w:spacing w:before="3"/>
        <w:ind w:right="350"/>
      </w:pPr>
      <w:r>
        <w:t>Формы организации учебно-исследовательской деятельности на внеурочных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 w:line="293" w:lineRule="exact"/>
        <w:ind w:left="1674" w:hanging="709"/>
        <w:rPr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</w:t>
      </w:r>
      <w:r>
        <w:rPr>
          <w:sz w:val="24"/>
        </w:rPr>
        <w:t>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7" w:firstLine="707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 образовательными целями, программой деятельности, продуманными 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 с</w:t>
      </w:r>
      <w:r>
        <w:rPr>
          <w:spacing w:val="-3"/>
          <w:sz w:val="24"/>
        </w:rPr>
        <w:t xml:space="preserve"> </w:t>
      </w:r>
      <w:r>
        <w:rPr>
          <w:sz w:val="24"/>
        </w:rPr>
        <w:t>ЗПР,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 w:line="237" w:lineRule="auto"/>
        <w:ind w:right="346" w:firstLine="707"/>
        <w:rPr>
          <w:sz w:val="24"/>
        </w:rPr>
      </w:pPr>
      <w:r>
        <w:rPr>
          <w:sz w:val="24"/>
        </w:rPr>
        <w:t>факультативные занятия, предполагающие углубленное изучение предмета, 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 возможности для реализации учебно-исследовательской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/>
        <w:ind w:right="348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</w:t>
      </w:r>
      <w:r>
        <w:rPr>
          <w:sz w:val="24"/>
        </w:rPr>
        <w:t>рсах,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 предметных неделях, интеллектуальных марафонах предполагает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C8070F" w:rsidRDefault="0048348A">
      <w:pPr>
        <w:pStyle w:val="a3"/>
        <w:ind w:right="348"/>
      </w:pPr>
      <w:r>
        <w:t xml:space="preserve">Итоги учебно-исследовательской деятельности могут быть </w:t>
      </w:r>
      <w:r>
        <w:t>представлены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исследований по различным предметным областям, а также в виде прототипов, моделей,</w:t>
      </w:r>
      <w:r>
        <w:rPr>
          <w:spacing w:val="-57"/>
        </w:rPr>
        <w:t xml:space="preserve"> </w:t>
      </w:r>
      <w:r>
        <w:t>образцов.</w:t>
      </w:r>
    </w:p>
    <w:p w:rsidR="00C8070F" w:rsidRDefault="0048348A">
      <w:pPr>
        <w:pStyle w:val="a3"/>
        <w:ind w:right="346"/>
      </w:pPr>
      <w:r>
        <w:t xml:space="preserve">Деятельность по развитию навыков </w:t>
      </w:r>
      <w:r>
        <w:t>использования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</w:p>
    <w:p w:rsidR="00C8070F" w:rsidRDefault="0048348A">
      <w:pPr>
        <w:pStyle w:val="a3"/>
        <w:ind w:right="346"/>
      </w:pPr>
      <w:r>
        <w:t>В условиях интенсификации процессов информатизации общества и образования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-57"/>
        </w:rPr>
        <w:t xml:space="preserve"> </w:t>
      </w:r>
      <w:r>
        <w:t>целесообразно широкое использование цифровых</w:t>
      </w:r>
      <w:r>
        <w:t xml:space="preserve"> инструментов и возможностей 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 универсальных учебных действий. Для их формирования исключительную</w:t>
      </w:r>
      <w:r>
        <w:rPr>
          <w:spacing w:val="1"/>
        </w:rPr>
        <w:t xml:space="preserve"> </w:t>
      </w:r>
      <w:r>
        <w:t>важность имеет использование информационно-образовател</w:t>
      </w:r>
      <w:r>
        <w:t>ьной среды, в которой планируют и</w:t>
      </w:r>
      <w:r>
        <w:rPr>
          <w:spacing w:val="-57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обучающиеся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C8070F" w:rsidRDefault="0048348A">
      <w:pPr>
        <w:pStyle w:val="a3"/>
        <w:ind w:right="341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 включают: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93" w:lineRule="exact"/>
        <w:ind w:left="1674" w:hanging="709"/>
        <w:jc w:val="left"/>
        <w:rPr>
          <w:sz w:val="24"/>
        </w:rPr>
      </w:pPr>
      <w:r>
        <w:rPr>
          <w:sz w:val="24"/>
        </w:rPr>
        <w:t>факультативы;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кружки;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интегративные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C8070F" w:rsidRDefault="0048348A">
      <w:pPr>
        <w:pStyle w:val="a3"/>
        <w:tabs>
          <w:tab w:val="left" w:pos="1779"/>
          <w:tab w:val="left" w:pos="2863"/>
          <w:tab w:val="left" w:pos="4535"/>
          <w:tab w:val="left" w:pos="6528"/>
          <w:tab w:val="left" w:pos="8267"/>
        </w:tabs>
        <w:ind w:right="342"/>
        <w:jc w:val="left"/>
      </w:pPr>
      <w:r>
        <w:t>Виды</w:t>
      </w:r>
      <w:r>
        <w:tab/>
        <w:t>учебной</w:t>
      </w:r>
      <w:r>
        <w:tab/>
        <w:t>деятельности,</w:t>
      </w:r>
      <w:r>
        <w:tab/>
        <w:t>обеспечивающие</w:t>
      </w:r>
      <w:r>
        <w:tab/>
        <w:t>формирование</w:t>
      </w:r>
      <w:r>
        <w:tab/>
        <w:t>ИКТ-компетенции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 w:line="237" w:lineRule="auto"/>
        <w:ind w:right="348" w:firstLine="707"/>
        <w:jc w:val="left"/>
        <w:rPr>
          <w:sz w:val="24"/>
        </w:rPr>
      </w:pPr>
      <w:r>
        <w:rPr>
          <w:sz w:val="24"/>
        </w:rPr>
        <w:t>выполняемые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2"/>
          <w:sz w:val="24"/>
        </w:rPr>
        <w:t xml:space="preserve"> </w:t>
      </w:r>
      <w:r>
        <w:rPr>
          <w:sz w:val="24"/>
        </w:rPr>
        <w:t>дома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88"/>
        <w:ind w:right="343" w:firstLine="707"/>
        <w:jc w:val="left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52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фотоизображений;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веб-страниц;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92" w:lineRule="exact"/>
        <w:ind w:left="1674" w:hanging="709"/>
        <w:jc w:val="left"/>
        <w:rPr>
          <w:sz w:val="24"/>
        </w:rPr>
      </w:pPr>
      <w:r>
        <w:rPr>
          <w:sz w:val="24"/>
        </w:rPr>
        <w:t>сетевая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C8070F" w:rsidRDefault="0048348A">
      <w:pPr>
        <w:pStyle w:val="a3"/>
        <w:ind w:right="350"/>
      </w:pPr>
      <w:r>
        <w:t>Эффективное формирование ИКТ-компетенции обучающихся может быть обеспечено</w:t>
      </w:r>
      <w:r>
        <w:rPr>
          <w:spacing w:val="1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учителей-предметников.</w:t>
      </w:r>
    </w:p>
    <w:p w:rsidR="00C8070F" w:rsidRDefault="0048348A">
      <w:pPr>
        <w:pStyle w:val="a3"/>
        <w:ind w:right="346"/>
      </w:pPr>
      <w:r>
        <w:t>Целенаправленная работа по формированию ИКТ-компетентности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включает 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(разделы).</w:t>
      </w:r>
    </w:p>
    <w:p w:rsidR="00C8070F" w:rsidRDefault="0048348A">
      <w:pPr>
        <w:pStyle w:val="a3"/>
        <w:ind w:right="341"/>
      </w:pP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проводных и беспроводных технологий; </w:t>
      </w:r>
      <w:r>
        <w:t>включение и выключение устройств</w:t>
      </w:r>
      <w:r>
        <w:rPr>
          <w:spacing w:val="1"/>
        </w:rPr>
        <w:t xml:space="preserve"> </w:t>
      </w:r>
      <w:r>
        <w:t>ИКТ; получение информации о характеристиках компьютера; осуществление информационного</w:t>
      </w:r>
      <w:r>
        <w:rPr>
          <w:spacing w:val="-57"/>
        </w:rPr>
        <w:t xml:space="preserve"> </w:t>
      </w:r>
      <w:r>
        <w:t>подключения к локальной сети и глобальной сети Интернет; выполнение базовых операций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том числе через Интернет, размещение в информационной среде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</w:t>
      </w:r>
      <w:r>
        <w:t>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 способность выбранного канала и пр.); вывод информации на бумагу, работа 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</w:t>
      </w:r>
      <w:r>
        <w:t>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C8070F" w:rsidRDefault="0048348A">
      <w:pPr>
        <w:pStyle w:val="a3"/>
        <w:ind w:right="343"/>
      </w:pPr>
      <w:r>
        <w:t>Фиксация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-57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специальных компьютерных инструментов; осуществление обработки цифровых</w:t>
      </w:r>
      <w:r>
        <w:rPr>
          <w:spacing w:val="-57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 и учет смысла и содержания деятельности при организации фиксации, 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фиксации</w:t>
      </w:r>
      <w:r>
        <w:rPr>
          <w:spacing w:val="-57"/>
        </w:rPr>
        <w:t xml:space="preserve"> </w:t>
      </w:r>
      <w:r>
        <w:t>существенных эл</w:t>
      </w:r>
      <w:r>
        <w:t>ементов.</w:t>
      </w:r>
    </w:p>
    <w:p w:rsidR="00C8070F" w:rsidRDefault="0048348A">
      <w:pPr>
        <w:pStyle w:val="a3"/>
        <w:ind w:right="341"/>
      </w:pP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6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пространстве; использование различных приемов поиска информации 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 информации в сети Интернет с использованием простых запросов (по одному признаку);</w:t>
      </w:r>
      <w:r>
        <w:rPr>
          <w:spacing w:val="-57"/>
        </w:rPr>
        <w:t xml:space="preserve"> </w:t>
      </w:r>
      <w:r>
        <w:t>построение запросов для поиска информации с использованием логических операций и анализ</w:t>
      </w:r>
      <w:r>
        <w:rPr>
          <w:spacing w:val="1"/>
        </w:rPr>
        <w:t xml:space="preserve"> </w:t>
      </w:r>
      <w:r>
        <w:t>рез</w:t>
      </w:r>
      <w:r>
        <w:t>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электронных,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книг;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54"/>
        </w:rPr>
        <w:t xml:space="preserve"> </w:t>
      </w:r>
      <w:r>
        <w:t>создание</w:t>
      </w:r>
      <w:r>
        <w:rPr>
          <w:spacing w:val="54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папок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размещение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них</w:t>
      </w:r>
      <w:r>
        <w:rPr>
          <w:spacing w:val="56"/>
        </w:rPr>
        <w:t xml:space="preserve"> </w:t>
      </w:r>
      <w:r>
        <w:t>нужных</w:t>
      </w:r>
      <w:r>
        <w:rPr>
          <w:spacing w:val="56"/>
        </w:rPr>
        <w:t xml:space="preserve"> </w:t>
      </w:r>
      <w:r>
        <w:t>информационных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</w:pPr>
      <w:r>
        <w:lastRenderedPageBreak/>
        <w:t>источник</w:t>
      </w:r>
      <w:r>
        <w:t>ов,</w:t>
      </w:r>
      <w:r>
        <w:rPr>
          <w:spacing w:val="-4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C8070F" w:rsidRDefault="0048348A">
      <w:pPr>
        <w:pStyle w:val="a3"/>
        <w:ind w:right="342"/>
      </w:pPr>
      <w:r>
        <w:t>Создание письменных сообщений. Создание текстовых документов на русском, родном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 xml:space="preserve">средств текстовых редакторов; осуществление </w:t>
      </w:r>
      <w:r>
        <w:t>редактирования и структурирования текста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</w:t>
      </w:r>
      <w:r>
        <w:t>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57"/>
        </w:rPr>
        <w:t xml:space="preserve"> </w:t>
      </w:r>
      <w:r>
        <w:t>требованиями к шрифту, его начертанию, размеру и цвету, к выравниванию текста; установка</w:t>
      </w:r>
      <w:r>
        <w:rPr>
          <w:spacing w:val="1"/>
        </w:rPr>
        <w:t xml:space="preserve"> </w:t>
      </w:r>
      <w:r>
        <w:t>параметров страницы документа; форматировани</w:t>
      </w:r>
      <w:r>
        <w:t>е символов и абзацев; вставка колонтитулов и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-57"/>
        </w:rPr>
        <w:t xml:space="preserve"> </w:t>
      </w:r>
      <w:r>
        <w:t xml:space="preserve">сканирование текста и осуществление </w:t>
      </w:r>
      <w:r>
        <w:t>распознавания сканированного текста; использование</w:t>
      </w:r>
      <w:r>
        <w:rPr>
          <w:spacing w:val="1"/>
        </w:rPr>
        <w:t xml:space="preserve"> </w:t>
      </w:r>
      <w:r>
        <w:t>ссылок и цитирование источников при создании на их основе собственных информационных</w:t>
      </w:r>
      <w:r>
        <w:rPr>
          <w:spacing w:val="1"/>
        </w:rPr>
        <w:t xml:space="preserve"> </w:t>
      </w:r>
      <w:r>
        <w:t>объектов.</w:t>
      </w:r>
    </w:p>
    <w:p w:rsidR="00C8070F" w:rsidRDefault="0048348A">
      <w:pPr>
        <w:pStyle w:val="a3"/>
        <w:spacing w:before="1"/>
        <w:ind w:right="341"/>
      </w:pPr>
      <w:r>
        <w:t>Создание графических объектов. Создание и редактирование изображений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</w:t>
      </w:r>
      <w:r>
        <w:t>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 преобразованными фрагментами; создание графических объектов проведением рукой</w:t>
      </w:r>
      <w:r>
        <w:rPr>
          <w:spacing w:val="1"/>
        </w:rPr>
        <w:t xml:space="preserve"> </w:t>
      </w:r>
      <w:r>
        <w:t>произвольных линий с использованием специализированных компьютерных инструментов и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</w:t>
      </w:r>
      <w:r>
        <w:t>трических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специальных компьютерных инструментов; создание диаграмм различных видов</w:t>
      </w:r>
      <w:r>
        <w:rPr>
          <w:spacing w:val="1"/>
        </w:rPr>
        <w:t xml:space="preserve"> </w:t>
      </w:r>
      <w:r>
        <w:t>в соответствии с решаемыми задачами; создание движущихся изображений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трехмерной</w:t>
      </w:r>
      <w:r>
        <w:rPr>
          <w:spacing w:val="1"/>
        </w:rPr>
        <w:t xml:space="preserve"> </w:t>
      </w:r>
      <w:r>
        <w:t>графики.</w:t>
      </w:r>
    </w:p>
    <w:p w:rsidR="00C8070F" w:rsidRDefault="0048348A">
      <w:pPr>
        <w:pStyle w:val="a3"/>
        <w:spacing w:before="1"/>
        <w:ind w:right="344"/>
      </w:pPr>
      <w:r>
        <w:t>Создание музыкальных и звуковых объектов. Использование звуковых и 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программ звукозаписи и микрофонов; запись </w:t>
      </w:r>
      <w:r>
        <w:t>звуковых файлов с различным качеством звучания</w:t>
      </w:r>
      <w:r>
        <w:rPr>
          <w:spacing w:val="-57"/>
        </w:rPr>
        <w:t xml:space="preserve"> </w:t>
      </w:r>
      <w:r>
        <w:t>(глубиной</w:t>
      </w:r>
      <w:r>
        <w:rPr>
          <w:spacing w:val="-1"/>
        </w:rPr>
        <w:t xml:space="preserve"> </w:t>
      </w:r>
      <w:r>
        <w:t>кодирования</w:t>
      </w:r>
      <w:r>
        <w:rPr>
          <w:spacing w:val="-3"/>
        </w:rPr>
        <w:t xml:space="preserve"> </w:t>
      </w:r>
      <w:r>
        <w:t>и частотой дискретизации).</w:t>
      </w:r>
    </w:p>
    <w:p w:rsidR="00C8070F" w:rsidRDefault="0048348A">
      <w:pPr>
        <w:pStyle w:val="a3"/>
        <w:ind w:right="340"/>
      </w:pPr>
      <w:r>
        <w:t>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 ссылок;</w:t>
      </w:r>
      <w:r>
        <w:rPr>
          <w:spacing w:val="1"/>
        </w:rPr>
        <w:t xml:space="preserve"> </w:t>
      </w:r>
      <w:r>
        <w:t>формулирование вопросов к сообщению, создание краткого описания сообщения; цитирование</w:t>
      </w:r>
      <w:r>
        <w:rPr>
          <w:spacing w:val="1"/>
        </w:rPr>
        <w:t xml:space="preserve"> </w:t>
      </w:r>
      <w:r>
        <w:t>фрагментов сообщен</w:t>
      </w:r>
      <w:r>
        <w:t>ий; использование при восприятии сообщений различных инструментов</w:t>
      </w:r>
      <w:r>
        <w:rPr>
          <w:spacing w:val="1"/>
        </w:rPr>
        <w:t xml:space="preserve"> </w:t>
      </w:r>
      <w:r>
        <w:t>поиска, справочных источников (включая двуязычные); проведение деконструкции сообщений,</w:t>
      </w:r>
      <w:r>
        <w:rPr>
          <w:spacing w:val="1"/>
        </w:rPr>
        <w:t xml:space="preserve"> </w:t>
      </w:r>
      <w:r>
        <w:t>выделение в них структуры, элементов и фрагментов; работа с особыми видами сообщений:</w:t>
      </w:r>
      <w:r>
        <w:rPr>
          <w:spacing w:val="1"/>
        </w:rPr>
        <w:t xml:space="preserve"> </w:t>
      </w:r>
      <w:r>
        <w:t>диаграммами, кар</w:t>
      </w:r>
      <w:r>
        <w:t>тами и спутниковыми фотографиями, в том числе в системах глобального</w:t>
      </w:r>
      <w:r>
        <w:rPr>
          <w:spacing w:val="1"/>
        </w:rPr>
        <w:t xml:space="preserve"> </w:t>
      </w:r>
      <w:r>
        <w:t>позиционирования; избирательное отношение к информации в окружающем 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6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представления для самостоятельного просмотра чер</w:t>
      </w:r>
      <w:r>
        <w:t>ез браузер; оценивание размеров 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интервал времени (клавиатура, сканер, микрофон, фотокамера, видеокамера); использование</w:t>
      </w:r>
      <w:r>
        <w:rPr>
          <w:spacing w:val="1"/>
        </w:rPr>
        <w:t xml:space="preserve"> </w:t>
      </w:r>
      <w:r>
        <w:t>программ-архиваторов.</w:t>
      </w:r>
    </w:p>
    <w:p w:rsidR="00C8070F" w:rsidRDefault="0048348A">
      <w:pPr>
        <w:pStyle w:val="a3"/>
        <w:spacing w:before="1"/>
        <w:ind w:right="342"/>
      </w:pPr>
      <w:r>
        <w:t>Анализ</w:t>
      </w:r>
      <w:r>
        <w:rPr>
          <w:spacing w:val="1"/>
        </w:rPr>
        <w:t xml:space="preserve"> </w:t>
      </w:r>
      <w:r>
        <w:t>информации, математ</w:t>
      </w:r>
      <w:r>
        <w:t>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естественнонаучных и социальных измерений, ввод результатов измерений и других 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 xml:space="preserve">лабораториях по естественным наукам, </w:t>
      </w:r>
      <w:r>
        <w:t>математике и информатике; анализ результатов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ресурсов.</w:t>
      </w:r>
    </w:p>
    <w:p w:rsidR="00C8070F" w:rsidRDefault="0048348A">
      <w:pPr>
        <w:pStyle w:val="a3"/>
        <w:ind w:left="966" w:firstLine="0"/>
      </w:pPr>
      <w:r>
        <w:t xml:space="preserve">Коммуникация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социальное   </w:t>
      </w:r>
      <w:r>
        <w:rPr>
          <w:spacing w:val="7"/>
        </w:rPr>
        <w:t xml:space="preserve"> </w:t>
      </w:r>
      <w:r>
        <w:t xml:space="preserve">взаимодействие.   </w:t>
      </w:r>
      <w:r>
        <w:rPr>
          <w:spacing w:val="6"/>
        </w:rPr>
        <w:t xml:space="preserve"> </w:t>
      </w:r>
      <w:r>
        <w:t xml:space="preserve">Осуществление   </w:t>
      </w:r>
      <w:r>
        <w:rPr>
          <w:spacing w:val="2"/>
        </w:rPr>
        <w:t xml:space="preserve"> </w:t>
      </w:r>
      <w:r>
        <w:t>образовательного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3" w:firstLine="0"/>
      </w:pPr>
      <w:r>
        <w:lastRenderedPageBreak/>
        <w:t xml:space="preserve">взаимодействия в информационном пространстве образовательной </w:t>
      </w:r>
      <w:r>
        <w:t>организации (получение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 обмена; ведение личного дневника (блога) с использованием возможн</w:t>
      </w:r>
      <w:r>
        <w:t>остей</w:t>
      </w:r>
      <w:r>
        <w:rPr>
          <w:spacing w:val="1"/>
        </w:rPr>
        <w:t xml:space="preserve"> </w:t>
      </w:r>
      <w:r>
        <w:t>Интернета; работа в группе над сообщением; участие в форумах в социальных образовательных</w:t>
      </w:r>
      <w:r>
        <w:rPr>
          <w:spacing w:val="-57"/>
        </w:rPr>
        <w:t xml:space="preserve"> </w:t>
      </w:r>
      <w:r>
        <w:t>сетях; выступления перед аудиторией в целях представления ей результатов своей работы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4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C8070F" w:rsidRDefault="0048348A">
      <w:pPr>
        <w:pStyle w:val="a3"/>
        <w:spacing w:before="1"/>
        <w:ind w:right="343"/>
      </w:pPr>
      <w:r>
        <w:t>Информационная безопасность. Осуществление защиты информации от 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</w:t>
      </w:r>
      <w:r>
        <w:t>те; использование полезных ресурсов Интернета и отказ от использования 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несовместимо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нежелательно.</w:t>
      </w:r>
    </w:p>
    <w:p w:rsidR="00C8070F" w:rsidRDefault="0048348A">
      <w:pPr>
        <w:pStyle w:val="a3"/>
        <w:ind w:right="34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</w:t>
      </w:r>
    </w:p>
    <w:p w:rsidR="00C8070F" w:rsidRDefault="0048348A">
      <w:pPr>
        <w:pStyle w:val="a3"/>
        <w:ind w:right="348"/>
      </w:pPr>
      <w:r>
        <w:t>Представленные</w:t>
      </w:r>
      <w:r>
        <w:rPr>
          <w:spacing w:val="12"/>
        </w:rPr>
        <w:t xml:space="preserve"> </w:t>
      </w:r>
      <w:r>
        <w:t>ниже</w:t>
      </w:r>
      <w:r>
        <w:rPr>
          <w:spacing w:val="12"/>
        </w:rPr>
        <w:t xml:space="preserve"> </w:t>
      </w: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компетентности</w:t>
      </w:r>
      <w:r>
        <w:rPr>
          <w:spacing w:val="1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обучающимися вне</w:t>
      </w:r>
      <w:r>
        <w:rPr>
          <w:spacing w:val="-1"/>
        </w:rPr>
        <w:t xml:space="preserve"> </w:t>
      </w:r>
      <w:r>
        <w:t>образовательно</w:t>
      </w:r>
      <w:r>
        <w:t>й</w:t>
      </w:r>
      <w:r>
        <w:rPr>
          <w:spacing w:val="-1"/>
        </w:rPr>
        <w:t xml:space="preserve"> </w:t>
      </w:r>
      <w:r>
        <w:t>организации.</w:t>
      </w:r>
    </w:p>
    <w:p w:rsidR="00C8070F" w:rsidRDefault="0048348A">
      <w:pPr>
        <w:ind w:left="966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 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Обращение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41" w:firstLine="707"/>
        <w:rPr>
          <w:sz w:val="24"/>
        </w:rPr>
      </w:pPr>
      <w:r>
        <w:rPr>
          <w:sz w:val="24"/>
        </w:rPr>
        <w:t>осуществлять информационное подключение к локальной сети и 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left="1674" w:hanging="709"/>
        <w:rPr>
          <w:sz w:val="24"/>
        </w:rPr>
      </w:pP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8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44" w:firstLine="707"/>
        <w:rPr>
          <w:sz w:val="24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</w:t>
      </w:r>
      <w:r>
        <w:rPr>
          <w:sz w:val="24"/>
        </w:rPr>
        <w:t>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 технологий;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49" w:firstLine="707"/>
        <w:rPr>
          <w:sz w:val="24"/>
        </w:rPr>
      </w:pP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8" w:line="237" w:lineRule="auto"/>
        <w:ind w:right="349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C8070F" w:rsidRDefault="0048348A">
      <w:pPr>
        <w:ind w:left="258" w:right="343" w:firstLine="707"/>
        <w:jc w:val="both"/>
        <w:rPr>
          <w:sz w:val="24"/>
        </w:rPr>
      </w:pPr>
      <w:r>
        <w:rPr>
          <w:sz w:val="24"/>
        </w:rPr>
        <w:t xml:space="preserve">В рамках направления </w:t>
      </w:r>
      <w:r>
        <w:rPr>
          <w:i/>
          <w:sz w:val="24"/>
        </w:rPr>
        <w:t xml:space="preserve">«Фиксация и обработка изображений и звуков»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ind w:right="348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6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6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 w:line="237" w:lineRule="auto"/>
        <w:ind w:right="349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  <w:tab w:val="left" w:pos="3314"/>
          <w:tab w:val="left" w:pos="4862"/>
          <w:tab w:val="left" w:pos="5226"/>
          <w:tab w:val="left" w:pos="6526"/>
          <w:tab w:val="left" w:pos="7538"/>
          <w:tab w:val="left" w:pos="8785"/>
          <w:tab w:val="left" w:pos="10069"/>
        </w:tabs>
        <w:spacing w:before="4" w:line="237" w:lineRule="auto"/>
        <w:ind w:right="348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видеосъемку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монтаж</w:t>
      </w:r>
      <w:r>
        <w:rPr>
          <w:sz w:val="24"/>
        </w:rPr>
        <w:tab/>
        <w:t>от</w:t>
      </w:r>
      <w:r>
        <w:rPr>
          <w:sz w:val="24"/>
        </w:rPr>
        <w:t>снятого</w:t>
      </w:r>
      <w:r>
        <w:rPr>
          <w:sz w:val="24"/>
        </w:rPr>
        <w:tab/>
        <w:t>материала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C8070F" w:rsidRDefault="0048348A">
      <w:pPr>
        <w:spacing w:before="1"/>
        <w:ind w:left="258" w:right="73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результаты поиска;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4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3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40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базах</w:t>
      </w:r>
      <w:r>
        <w:rPr>
          <w:spacing w:val="2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определители;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88"/>
        <w:ind w:right="343" w:firstLine="707"/>
        <w:rPr>
          <w:sz w:val="24"/>
        </w:rPr>
      </w:pPr>
      <w:r>
        <w:rPr>
          <w:sz w:val="24"/>
        </w:rPr>
        <w:lastRenderedPageBreak/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 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C8070F" w:rsidRDefault="0048348A">
      <w:pPr>
        <w:pStyle w:val="a3"/>
        <w:ind w:right="34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rPr>
          <w:i/>
        </w:rPr>
        <w:t>«Создание</w:t>
      </w:r>
      <w:r>
        <w:rPr>
          <w:i/>
          <w:spacing w:val="1"/>
        </w:rPr>
        <w:t xml:space="preserve"> </w:t>
      </w:r>
      <w:r>
        <w:rPr>
          <w:i/>
        </w:rPr>
        <w:t>письменных</w:t>
      </w:r>
      <w:r>
        <w:rPr>
          <w:i/>
          <w:spacing w:val="1"/>
        </w:rPr>
        <w:t xml:space="preserve"> </w:t>
      </w:r>
      <w:r>
        <w:rPr>
          <w:i/>
        </w:rPr>
        <w:t>сообщений»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52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 средствами текстового редактора;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форматировать текстовые документы (установка параметров страницы 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номеров страниц);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вставлять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уча</w:t>
      </w:r>
      <w:r>
        <w:rPr>
          <w:sz w:val="24"/>
        </w:rPr>
        <w:t>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C8070F" w:rsidRDefault="0048348A">
      <w:pPr>
        <w:spacing w:line="274" w:lineRule="exact"/>
        <w:ind w:left="96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объектов»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/>
        <w:ind w:right="346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9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редактора;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3" w:line="237" w:lineRule="auto"/>
        <w:ind w:right="347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  <w:tab w:val="left" w:pos="2864"/>
          <w:tab w:val="left" w:pos="4216"/>
          <w:tab w:val="left" w:pos="5523"/>
          <w:tab w:val="left" w:pos="6325"/>
          <w:tab w:val="left" w:pos="8433"/>
        </w:tabs>
        <w:spacing w:before="5" w:line="237" w:lineRule="auto"/>
        <w:ind w:right="347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диаграммы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(алгоритмические,</w:t>
      </w:r>
      <w:r>
        <w:rPr>
          <w:sz w:val="24"/>
        </w:rPr>
        <w:tab/>
        <w:t>концептуальные,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задачами.</w:t>
      </w:r>
    </w:p>
    <w:p w:rsidR="00C8070F" w:rsidRDefault="0048348A">
      <w:pPr>
        <w:spacing w:before="1"/>
        <w:ind w:left="258" w:right="734" w:firstLine="707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«Создание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звуковых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объектов»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  <w:tab w:val="left" w:pos="3046"/>
          <w:tab w:val="left" w:pos="4199"/>
          <w:tab w:val="left" w:pos="5082"/>
          <w:tab w:val="left" w:pos="5398"/>
          <w:tab w:val="left" w:pos="6739"/>
          <w:tab w:val="left" w:pos="7993"/>
          <w:tab w:val="left" w:pos="9129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записывать</w:t>
      </w:r>
      <w:r>
        <w:rPr>
          <w:sz w:val="24"/>
        </w:rPr>
        <w:tab/>
        <w:t>звуковые</w:t>
      </w:r>
      <w:r>
        <w:rPr>
          <w:sz w:val="24"/>
        </w:rPr>
        <w:tab/>
        <w:t>файлы</w:t>
      </w:r>
      <w:r>
        <w:rPr>
          <w:sz w:val="24"/>
        </w:rPr>
        <w:tab/>
        <w:t>с</w:t>
      </w:r>
      <w:r>
        <w:rPr>
          <w:sz w:val="24"/>
        </w:rPr>
        <w:tab/>
        <w:t>различным</w:t>
      </w:r>
      <w:r>
        <w:rPr>
          <w:sz w:val="24"/>
        </w:rPr>
        <w:tab/>
        <w:t>качеством</w:t>
      </w:r>
      <w:r>
        <w:rPr>
          <w:sz w:val="24"/>
        </w:rPr>
        <w:tab/>
        <w:t>звучания</w:t>
      </w:r>
      <w:r>
        <w:rPr>
          <w:sz w:val="24"/>
        </w:rPr>
        <w:tab/>
      </w:r>
      <w:r>
        <w:rPr>
          <w:spacing w:val="-1"/>
          <w:sz w:val="24"/>
        </w:rPr>
        <w:t>(глубиной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частотой дискретизации);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49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44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C8070F" w:rsidRDefault="0048348A">
      <w:pPr>
        <w:spacing w:before="1"/>
        <w:ind w:left="258" w:firstLine="707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«Восприятие,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гипертекстовых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мультимедийных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50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гиперссылками,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 звуки, 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right="344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(географические, </w:t>
      </w:r>
      <w:r>
        <w:rPr>
          <w:sz w:val="24"/>
        </w:rPr>
        <w:t>хронологические) и спутниковыми фотографиями, в том числе в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позиционирования;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3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 ввода информации в заданный интервал времени (клавиатура, сканер, микрофон,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z w:val="24"/>
        </w:rPr>
        <w:t>окамера,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видеокамера);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1" w:line="292" w:lineRule="exact"/>
        <w:ind w:left="1674" w:hanging="70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C8070F" w:rsidRDefault="0048348A">
      <w:pPr>
        <w:ind w:left="258" w:right="3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исследовании»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лабораториях;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37" w:lineRule="auto"/>
        <w:ind w:right="348" w:firstLine="707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3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 и визуализации;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48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:rsidR="00C8070F" w:rsidRDefault="0048348A">
      <w:pPr>
        <w:ind w:left="258" w:firstLine="707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«Коммуникация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взаимодействие»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сможет: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52" w:firstLine="707"/>
        <w:rPr>
          <w:sz w:val="24"/>
        </w:rPr>
      </w:pPr>
      <w:r>
        <w:rPr>
          <w:sz w:val="24"/>
        </w:rPr>
        <w:t>осуществлять образовательное взаимодействие в информационном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ртфолио);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/>
        <w:ind w:right="34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интернет-мессенджеров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 для обучения;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88"/>
        <w:ind w:left="1674" w:hanging="709"/>
        <w:jc w:val="left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45" w:firstLine="70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3"/>
          <w:sz w:val="24"/>
        </w:rPr>
        <w:t xml:space="preserve"> </w:t>
      </w:r>
      <w:r>
        <w:rPr>
          <w:sz w:val="24"/>
        </w:rPr>
        <w:t>нормы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1"/>
          <w:sz w:val="24"/>
        </w:rPr>
        <w:t xml:space="preserve"> </w:t>
      </w:r>
      <w:r>
        <w:rPr>
          <w:sz w:val="24"/>
        </w:rPr>
        <w:t>этики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права;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частной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49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 от</w:t>
      </w:r>
      <w:r>
        <w:rPr>
          <w:spacing w:val="1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атак,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1" w:line="237" w:lineRule="auto"/>
        <w:ind w:right="351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5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56"/>
          <w:sz w:val="24"/>
        </w:rPr>
        <w:t xml:space="preserve"> </w:t>
      </w:r>
      <w:r>
        <w:rPr>
          <w:sz w:val="24"/>
        </w:rPr>
        <w:t>сети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нежелательно.</w:t>
      </w:r>
    </w:p>
    <w:p w:rsidR="00C8070F" w:rsidRDefault="0048348A">
      <w:pPr>
        <w:pStyle w:val="a3"/>
        <w:spacing w:before="1"/>
        <w:ind w:right="347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:rsidR="00C8070F" w:rsidRDefault="0048348A">
      <w:pPr>
        <w:pStyle w:val="a3"/>
        <w:ind w:right="349"/>
      </w:pPr>
      <w:r>
        <w:t xml:space="preserve">Условия </w:t>
      </w:r>
      <w:r>
        <w:t>реализации адаптированной основной образовательной программы, в том 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ИКТ-компетенций.</w:t>
      </w:r>
    </w:p>
    <w:p w:rsidR="00C8070F" w:rsidRDefault="0048348A">
      <w:pPr>
        <w:pStyle w:val="a3"/>
        <w:ind w:left="966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3"/>
        <w:ind w:right="349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3" w:line="237" w:lineRule="auto"/>
        <w:ind w:right="340" w:firstLine="707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C8070F" w:rsidRDefault="0048348A">
      <w:pPr>
        <w:pStyle w:val="a3"/>
        <w:spacing w:before="3"/>
        <w:ind w:left="966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кадрам,</w:t>
      </w:r>
      <w:r>
        <w:rPr>
          <w:spacing w:val="-3"/>
        </w:rPr>
        <w:t xml:space="preserve"> </w:t>
      </w:r>
      <w:r>
        <w:t>реализующим</w:t>
      </w:r>
      <w:r>
        <w:rPr>
          <w:spacing w:val="-4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включают: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47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 образования;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45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их особых образовательных потребностях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49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УУД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5" w:line="237" w:lineRule="auto"/>
        <w:ind w:right="350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/>
        <w:ind w:right="344" w:firstLine="707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УУД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4" w:line="237" w:lineRule="auto"/>
        <w:ind w:right="351" w:firstLine="707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4"/>
          <w:tab w:val="left" w:pos="1675"/>
          <w:tab w:val="left" w:pos="2626"/>
          <w:tab w:val="left" w:pos="3933"/>
          <w:tab w:val="left" w:pos="5894"/>
          <w:tab w:val="left" w:pos="7788"/>
          <w:tab w:val="left" w:pos="8355"/>
          <w:tab w:val="left" w:pos="9297"/>
        </w:tabs>
        <w:spacing w:before="1" w:line="237" w:lineRule="auto"/>
        <w:ind w:right="347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применять</w:t>
      </w:r>
      <w:r>
        <w:rPr>
          <w:sz w:val="24"/>
        </w:rPr>
        <w:tab/>
        <w:t>диагностический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 внепредметной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>
      <w:pPr>
        <w:pStyle w:val="a3"/>
        <w:spacing w:before="1"/>
        <w:ind w:left="2320" w:right="879" w:hanging="809"/>
        <w:jc w:val="left"/>
      </w:pPr>
      <w:r>
        <w:t>Методика и инструментарий мониторинга успешности освоения и 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универсал</w:t>
      </w:r>
      <w:r>
        <w:t>ьных</w:t>
      </w:r>
      <w:r>
        <w:rPr>
          <w:spacing w:val="2"/>
        </w:rPr>
        <w:t xml:space="preserve"> </w:t>
      </w:r>
      <w:r>
        <w:t>учебных действий</w:t>
      </w:r>
    </w:p>
    <w:p w:rsidR="00C8070F" w:rsidRDefault="0048348A">
      <w:pPr>
        <w:pStyle w:val="a3"/>
        <w:ind w:right="35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2"/>
        <w:ind w:right="348" w:firstLine="707"/>
        <w:rPr>
          <w:sz w:val="24"/>
        </w:rPr>
      </w:pP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 и не контролирует своих действий, подменяет учебную задачу задачей буквального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воспроизведения);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88"/>
        <w:ind w:right="345" w:firstLine="707"/>
        <w:rPr>
          <w:sz w:val="24"/>
        </w:rPr>
      </w:pPr>
      <w:r>
        <w:rPr>
          <w:sz w:val="24"/>
        </w:rPr>
        <w:lastRenderedPageBreak/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</w:t>
      </w:r>
      <w:r>
        <w:rPr>
          <w:sz w:val="24"/>
        </w:rPr>
        <w:t>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4" w:line="237" w:lineRule="auto"/>
        <w:ind w:right="352" w:firstLine="707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внести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37" w:lineRule="auto"/>
        <w:ind w:right="344" w:firstLine="707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несоответствия между условиями задачи и имеющимися способами ее решения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7" w:line="237" w:lineRule="auto"/>
        <w:ind w:right="348" w:firstLine="707"/>
        <w:rPr>
          <w:sz w:val="24"/>
        </w:rPr>
      </w:pPr>
      <w:r>
        <w:rPr>
          <w:sz w:val="24"/>
        </w:rPr>
        <w:t xml:space="preserve">самостоятельное </w:t>
      </w:r>
      <w:r>
        <w:rPr>
          <w:sz w:val="24"/>
        </w:rPr>
        <w:t>построение учебных целей (самостоятельное построение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before="5" w:line="292" w:lineRule="exact"/>
        <w:ind w:left="1674" w:hanging="709"/>
        <w:rPr>
          <w:sz w:val="24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принципов.</w:t>
      </w:r>
    </w:p>
    <w:p w:rsidR="00C8070F" w:rsidRDefault="0048348A">
      <w:pPr>
        <w:pStyle w:val="a3"/>
        <w:ind w:right="355" w:firstLine="851"/>
      </w:pPr>
      <w:r>
        <w:t xml:space="preserve">При оценке </w:t>
      </w:r>
      <w:r>
        <w:t>успешности освоения и применения УУД обучающимися с ЗПР 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подходами,</w:t>
      </w:r>
      <w:r>
        <w:rPr>
          <w:spacing w:val="-1"/>
        </w:rPr>
        <w:t xml:space="preserve"> </w:t>
      </w:r>
      <w:r>
        <w:t>описанными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пункте</w:t>
      </w:r>
      <w:r>
        <w:rPr>
          <w:spacing w:val="-2"/>
        </w:rPr>
        <w:t xml:space="preserve"> </w:t>
      </w:r>
      <w:r>
        <w:t>2.1.5.</w:t>
      </w:r>
    </w:p>
    <w:p w:rsidR="00C8070F" w:rsidRDefault="0048348A">
      <w:pPr>
        <w:pStyle w:val="a3"/>
        <w:ind w:left="966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быть: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spacing w:line="294" w:lineRule="exact"/>
        <w:ind w:left="1674" w:hanging="709"/>
        <w:rPr>
          <w:sz w:val="24"/>
        </w:rPr>
      </w:pPr>
      <w:r>
        <w:rPr>
          <w:sz w:val="24"/>
        </w:rPr>
        <w:t>уровневой</w:t>
      </w:r>
      <w:r>
        <w:rPr>
          <w:spacing w:val="-5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вышеуказанные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УУД);</w:t>
      </w:r>
    </w:p>
    <w:p w:rsidR="00C8070F" w:rsidRDefault="0048348A" w:rsidP="0048348A">
      <w:pPr>
        <w:pStyle w:val="a6"/>
        <w:numPr>
          <w:ilvl w:val="1"/>
          <w:numId w:val="35"/>
        </w:numPr>
        <w:tabs>
          <w:tab w:val="left" w:pos="1675"/>
        </w:tabs>
        <w:ind w:right="347" w:firstLine="707"/>
        <w:rPr>
          <w:sz w:val="24"/>
        </w:rPr>
      </w:pP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фор</w:t>
      </w:r>
      <w:r>
        <w:rPr>
          <w:sz w:val="24"/>
        </w:rPr>
        <w:t>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 принимающей участие в отдельном проекте или виде социальной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 самого обучающегося. В ре</w:t>
      </w:r>
      <w:r>
        <w:rPr>
          <w:sz w:val="24"/>
        </w:rPr>
        <w:t>зультате появляется некоторая карта самооценивания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 оценивания.</w:t>
      </w:r>
    </w:p>
    <w:p w:rsidR="00C8070F" w:rsidRDefault="0048348A">
      <w:pPr>
        <w:pStyle w:val="a3"/>
        <w:ind w:right="349"/>
      </w:pP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пятибалльную</w:t>
      </w:r>
      <w:r>
        <w:rPr>
          <w:spacing w:val="1"/>
        </w:rPr>
        <w:t xml:space="preserve"> </w:t>
      </w:r>
      <w:r>
        <w:t>шкалу.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оценивания),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бинарное,</w:t>
      </w:r>
      <w:r>
        <w:rPr>
          <w:spacing w:val="1"/>
        </w:rPr>
        <w:t xml:space="preserve"> </w:t>
      </w:r>
      <w:r>
        <w:t>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экспертной оценки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ППк.</w:t>
      </w:r>
    </w:p>
    <w:p w:rsidR="00C8070F" w:rsidRDefault="0048348A">
      <w:pPr>
        <w:pStyle w:val="a3"/>
        <w:ind w:right="350"/>
      </w:pPr>
      <w:r>
        <w:t>Представленные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дополнены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характеристиками</w:t>
      </w:r>
      <w:r>
        <w:rPr>
          <w:spacing w:val="-2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актуальными</w:t>
      </w:r>
      <w:r>
        <w:rPr>
          <w:spacing w:val="-2"/>
        </w:rPr>
        <w:t xml:space="preserve"> </w:t>
      </w:r>
      <w:r>
        <w:t>задачами.</w:t>
      </w:r>
    </w:p>
    <w:p w:rsidR="00C8070F" w:rsidRDefault="00C8070F">
      <w:pPr>
        <w:pStyle w:val="a3"/>
        <w:spacing w:before="2"/>
        <w:ind w:left="0" w:firstLine="0"/>
        <w:jc w:val="left"/>
      </w:pPr>
    </w:p>
    <w:p w:rsidR="00C8070F" w:rsidRDefault="0048348A" w:rsidP="0048348A">
      <w:pPr>
        <w:pStyle w:val="1"/>
        <w:numPr>
          <w:ilvl w:val="2"/>
          <w:numId w:val="36"/>
        </w:numPr>
        <w:tabs>
          <w:tab w:val="left" w:pos="3399"/>
        </w:tabs>
        <w:spacing w:line="240" w:lineRule="auto"/>
        <w:ind w:left="3398" w:hanging="601"/>
        <w:jc w:val="left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C8070F" w:rsidRDefault="00C8070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201"/>
        </w:tabs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C8070F" w:rsidRDefault="0048348A">
      <w:pPr>
        <w:pStyle w:val="a3"/>
        <w:ind w:right="343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место: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 xml:space="preserve">способностей ребенка, развивает его абстрактное мышление, память и воображение, </w:t>
      </w:r>
      <w:r>
        <w:t>формирует</w:t>
      </w:r>
      <w:r>
        <w:rPr>
          <w:spacing w:val="-57"/>
        </w:rPr>
        <w:t xml:space="preserve"> </w:t>
      </w:r>
      <w:r>
        <w:t>навыки самостоятельной учебной деятельности, самообразования и самореализации личности.</w:t>
      </w:r>
      <w:r>
        <w:rPr>
          <w:spacing w:val="1"/>
        </w:rPr>
        <w:t xml:space="preserve"> </w:t>
      </w:r>
      <w:r>
        <w:t>Будучи формой хранения и усвоения различных знаний, русский язык неразрывно связан со</w:t>
      </w:r>
      <w:r>
        <w:rPr>
          <w:spacing w:val="1"/>
        </w:rPr>
        <w:t xml:space="preserve"> </w:t>
      </w:r>
      <w:r>
        <w:t>всеми школьными предметами и влияет на качество усвоения других школьных</w:t>
      </w:r>
      <w:r>
        <w:t xml:space="preserve"> дисциплин, а в</w:t>
      </w:r>
      <w:r>
        <w:rPr>
          <w:spacing w:val="1"/>
        </w:rPr>
        <w:t xml:space="preserve"> </w:t>
      </w:r>
      <w:r>
        <w:t>перспективе</w:t>
      </w:r>
      <w:r>
        <w:rPr>
          <w:spacing w:val="-3"/>
        </w:rPr>
        <w:t xml:space="preserve"> </w:t>
      </w:r>
      <w:r>
        <w:t>способствует овладению будущей профессией.</w:t>
      </w:r>
    </w:p>
    <w:p w:rsidR="00C8070F" w:rsidRDefault="0048348A">
      <w:pPr>
        <w:pStyle w:val="a3"/>
        <w:ind w:right="34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отобрано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</w:t>
      </w:r>
      <w:r>
        <w:t>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(языковедческой)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культуроведческой</w:t>
      </w:r>
      <w:r>
        <w:rPr>
          <w:spacing w:val="-2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C8070F" w:rsidRDefault="0048348A">
      <w:pPr>
        <w:pStyle w:val="a3"/>
        <w:spacing w:before="1"/>
        <w:ind w:right="350"/>
      </w:pPr>
      <w:r>
        <w:t>Коммуникативная компетенция предполагает овладение видами речевой деятельности и</w:t>
      </w:r>
      <w:r>
        <w:rPr>
          <w:spacing w:val="1"/>
        </w:rPr>
        <w:t xml:space="preserve"> </w:t>
      </w:r>
      <w:r>
        <w:t>основами культуры устной и письменной реч</w:t>
      </w:r>
      <w:r>
        <w:t>и, базовыми умениями и навыками использования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 ситуациях</w:t>
      </w:r>
      <w:r>
        <w:rPr>
          <w:spacing w:val="-1"/>
        </w:rPr>
        <w:t xml:space="preserve"> </w:t>
      </w:r>
      <w:r>
        <w:t>общения.</w:t>
      </w:r>
    </w:p>
    <w:p w:rsidR="00C8070F" w:rsidRDefault="0048348A">
      <w:pPr>
        <w:pStyle w:val="a3"/>
        <w:ind w:right="343"/>
      </w:pPr>
      <w:r>
        <w:t>Языковая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 xml:space="preserve">необходимых знаний о языке как языковой системе и общественном явлении, его </w:t>
      </w:r>
      <w:r>
        <w:t>устройстве,</w:t>
      </w:r>
      <w:r>
        <w:rPr>
          <w:spacing w:val="1"/>
        </w:rPr>
        <w:t xml:space="preserve"> </w:t>
      </w:r>
      <w:r>
        <w:t>развитии и функционировании; овладение основными нормами русского литературного языка;</w:t>
      </w:r>
      <w:r>
        <w:rPr>
          <w:spacing w:val="1"/>
        </w:rPr>
        <w:t xml:space="preserve"> </w:t>
      </w:r>
      <w:r>
        <w:t>обогащение</w:t>
      </w:r>
      <w:r>
        <w:rPr>
          <w:spacing w:val="49"/>
        </w:rPr>
        <w:t xml:space="preserve"> </w:t>
      </w:r>
      <w:r>
        <w:t>словарного</w:t>
      </w:r>
      <w:r>
        <w:rPr>
          <w:spacing w:val="50"/>
        </w:rPr>
        <w:t xml:space="preserve"> </w:t>
      </w:r>
      <w:r>
        <w:t>запаса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грамматического</w:t>
      </w:r>
      <w:r>
        <w:rPr>
          <w:spacing w:val="50"/>
        </w:rPr>
        <w:t xml:space="preserve"> </w:t>
      </w:r>
      <w:r>
        <w:t>строя</w:t>
      </w:r>
      <w:r>
        <w:rPr>
          <w:spacing w:val="52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учащихся;</w:t>
      </w:r>
      <w:r>
        <w:rPr>
          <w:spacing w:val="51"/>
        </w:rPr>
        <w:t xml:space="preserve"> </w:t>
      </w:r>
      <w:r>
        <w:t>формировании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3" w:firstLine="0"/>
      </w:pPr>
      <w:r>
        <w:lastRenderedPageBreak/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 как науке и ученых-русистах; умение пользоваться различными лингвистическими</w:t>
      </w:r>
      <w:r>
        <w:rPr>
          <w:spacing w:val="-57"/>
        </w:rPr>
        <w:t xml:space="preserve"> </w:t>
      </w:r>
      <w:r>
        <w:t>словарями.</w:t>
      </w:r>
    </w:p>
    <w:p w:rsidR="00C8070F" w:rsidRDefault="0048348A">
      <w:pPr>
        <w:pStyle w:val="a3"/>
        <w:spacing w:before="1"/>
        <w:ind w:right="344" w:firstLine="566"/>
      </w:pPr>
      <w:r>
        <w:t>Культуроведческая компетенция – осознание языка как формы выражения 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</w:t>
      </w:r>
      <w:r>
        <w:t>ьно-культурной специфики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C8070F" w:rsidRDefault="0048348A">
      <w:pPr>
        <w:pStyle w:val="a3"/>
        <w:ind w:right="346" w:firstLine="56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 xml:space="preserve">приближены к задачам, поставленным ФГОС ООО, и учитывают </w:t>
      </w:r>
      <w:r>
        <w:t>специфические особенности</w:t>
      </w:r>
      <w:r>
        <w:rPr>
          <w:spacing w:val="1"/>
        </w:rPr>
        <w:t xml:space="preserve"> </w:t>
      </w:r>
      <w:r>
        <w:t>учеников.</w:t>
      </w:r>
    </w:p>
    <w:p w:rsidR="00C8070F" w:rsidRDefault="0048348A">
      <w:pPr>
        <w:pStyle w:val="a3"/>
        <w:ind w:right="343" w:firstLine="566"/>
      </w:pP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личностно-ориентированного,</w:t>
      </w:r>
      <w:r>
        <w:rPr>
          <w:spacing w:val="1"/>
        </w:rPr>
        <w:t xml:space="preserve"> </w:t>
      </w:r>
      <w:r>
        <w:t>когнитивно-коммуникативного,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</w:t>
      </w:r>
      <w:r>
        <w:t>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2"/>
        <w:ind w:left="400" w:right="340" w:firstLine="21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языку как явлению культуры, основному средству общения и получения знаний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 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2"/>
        <w:ind w:left="400" w:right="342" w:firstLine="21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его использования; обогащение словарного запаса и граммат</w:t>
      </w:r>
      <w:r>
        <w:rPr>
          <w:sz w:val="24"/>
        </w:rPr>
        <w:t>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1" w:line="237" w:lineRule="auto"/>
        <w:ind w:left="400" w:right="353" w:firstLine="218"/>
        <w:rPr>
          <w:sz w:val="24"/>
        </w:rPr>
      </w:pPr>
      <w:r>
        <w:rPr>
          <w:sz w:val="24"/>
        </w:rPr>
        <w:t>освоение знаний о русском языке,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и функционировании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сферах и ситуациях </w:t>
      </w:r>
      <w:r>
        <w:rPr>
          <w:sz w:val="24"/>
        </w:rPr>
        <w:t>общения; о стилистических ресурсах русского языка; об основных 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 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этикете;</w:t>
      </w:r>
    </w:p>
    <w:p w:rsidR="00C8070F" w:rsidRDefault="0048348A" w:rsidP="0048348A">
      <w:pPr>
        <w:pStyle w:val="a6"/>
        <w:numPr>
          <w:ilvl w:val="0"/>
          <w:numId w:val="35"/>
        </w:numPr>
        <w:tabs>
          <w:tab w:val="left" w:pos="967"/>
        </w:tabs>
        <w:spacing w:before="5"/>
        <w:ind w:left="400" w:right="344" w:firstLine="218"/>
        <w:rPr>
          <w:sz w:val="24"/>
        </w:rPr>
      </w:pPr>
      <w:r>
        <w:rPr>
          <w:sz w:val="24"/>
        </w:rPr>
        <w:t>формирование умений опознавать, анализировать, классифицировать языковые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с точки зрения нормативности, соотве</w:t>
      </w:r>
      <w:r>
        <w:rPr>
          <w:sz w:val="24"/>
        </w:rPr>
        <w:t>тствия ситуации и сфере общения;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C8070F" w:rsidRDefault="0048348A">
      <w:pPr>
        <w:pStyle w:val="a3"/>
        <w:ind w:right="339" w:firstLine="566"/>
      </w:pPr>
      <w:r>
        <w:t>Особенности психического развития обучающихся с ЗПР обусловливают 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</w:t>
      </w:r>
      <w:r>
        <w:t>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условиях.</w:t>
      </w:r>
    </w:p>
    <w:p w:rsidR="00C8070F" w:rsidRDefault="0048348A">
      <w:pPr>
        <w:pStyle w:val="a3"/>
        <w:ind w:right="345" w:firstLine="566"/>
      </w:pPr>
      <w:r>
        <w:t xml:space="preserve">Учащиеся с ЗПР в </w:t>
      </w:r>
      <w:r>
        <w:t>силу своих индивидуальных психофизических особенностей не 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адресованной</w:t>
      </w:r>
      <w:r>
        <w:rPr>
          <w:spacing w:val="1"/>
        </w:rPr>
        <w:t xml:space="preserve"> </w:t>
      </w:r>
      <w:r>
        <w:t>нормотипичным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испытывают затруднения при </w:t>
      </w:r>
      <w:r>
        <w:t>чтении, не могут выделить главное в информации, затрудняются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сравнении,</w:t>
      </w:r>
      <w:r>
        <w:rPr>
          <w:spacing w:val="1"/>
        </w:rPr>
        <w:t xml:space="preserve"> </w:t>
      </w:r>
      <w:r>
        <w:t>обобщении,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неустойчивым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бедным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восприятия, основой при обучении</w:t>
      </w:r>
      <w:r>
        <w:t xml:space="preserve"> является пассивное механическое запоминание изучаемого</w:t>
      </w:r>
      <w:r>
        <w:rPr>
          <w:spacing w:val="1"/>
        </w:rPr>
        <w:t xml:space="preserve"> </w:t>
      </w:r>
      <w:r>
        <w:t>материала. Таким обучающимся с трудом даются отдельные приемы умственной 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 xml:space="preserve">коррекционно-развивающий характер, </w:t>
      </w:r>
      <w:r>
        <w:t>что выражается в использовании заданий, направленных</w:t>
      </w:r>
      <w:r>
        <w:rPr>
          <w:spacing w:val="1"/>
        </w:rPr>
        <w:t xml:space="preserve"> </w:t>
      </w:r>
      <w:r>
        <w:t>на коррекцию имеющихся у них недостатков и опирается на субъективный опыт учащихся,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изучаемого материала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реальной жизнью.</w:t>
      </w:r>
    </w:p>
    <w:p w:rsidR="00C8070F" w:rsidRDefault="0048348A">
      <w:pPr>
        <w:pStyle w:val="a3"/>
        <w:ind w:right="349" w:firstLine="566"/>
      </w:pPr>
      <w:r>
        <w:t>Отбор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вводимых</w:t>
      </w:r>
      <w:r>
        <w:rPr>
          <w:spacing w:val="1"/>
        </w:rPr>
        <w:t xml:space="preserve"> </w:t>
      </w:r>
      <w:r>
        <w:t>с</w:t>
      </w:r>
      <w:r>
        <w:t>пецифических</w:t>
      </w:r>
      <w:r>
        <w:rPr>
          <w:spacing w:val="-2"/>
        </w:rPr>
        <w:t xml:space="preserve"> </w:t>
      </w:r>
      <w:r>
        <w:t>понятий, 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использоваться.</w:t>
      </w:r>
    </w:p>
    <w:p w:rsidR="00C8070F" w:rsidRDefault="0048348A">
      <w:pPr>
        <w:pStyle w:val="a3"/>
        <w:ind w:right="648" w:firstLine="566"/>
        <w:jc w:val="left"/>
      </w:pPr>
      <w:r>
        <w:t>Учебный материал отобран таким образом, чтобы можно было объяснить на доступном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уровне.</w:t>
      </w:r>
    </w:p>
    <w:p w:rsidR="00C8070F" w:rsidRDefault="0048348A">
      <w:pPr>
        <w:pStyle w:val="a3"/>
        <w:ind w:firstLine="566"/>
        <w:jc w:val="left"/>
      </w:pPr>
      <w:r>
        <w:t>Изучение</w:t>
      </w:r>
      <w:r>
        <w:rPr>
          <w:spacing w:val="7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трудных</w:t>
      </w:r>
      <w:r>
        <w:rPr>
          <w:spacing w:val="10"/>
        </w:rPr>
        <w:t xml:space="preserve"> </w:t>
      </w:r>
      <w:r>
        <w:t>орфографических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грамматических</w:t>
      </w:r>
      <w:r>
        <w:rPr>
          <w:spacing w:val="10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сопровождается</w:t>
      </w:r>
      <w:r>
        <w:rPr>
          <w:spacing w:val="-57"/>
        </w:rPr>
        <w:t xml:space="preserve"> </w:t>
      </w:r>
      <w:r>
        <w:t>предварительным</w:t>
      </w:r>
      <w:r>
        <w:rPr>
          <w:spacing w:val="25"/>
        </w:rPr>
        <w:t xml:space="preserve"> </w:t>
      </w:r>
      <w:r>
        <w:t>накоплением</w:t>
      </w:r>
      <w:r>
        <w:rPr>
          <w:spacing w:val="29"/>
        </w:rPr>
        <w:t xml:space="preserve"> </w:t>
      </w:r>
      <w:r>
        <w:t>устного</w:t>
      </w:r>
      <w:r>
        <w:rPr>
          <w:spacing w:val="27"/>
        </w:rPr>
        <w:t xml:space="preserve"> </w:t>
      </w:r>
      <w:r>
        <w:t>речевого</w:t>
      </w:r>
      <w:r>
        <w:rPr>
          <w:spacing w:val="26"/>
        </w:rPr>
        <w:t xml:space="preserve"> </w:t>
      </w:r>
      <w:r>
        <w:t>опыта,</w:t>
      </w:r>
      <w:r>
        <w:rPr>
          <w:spacing w:val="27"/>
        </w:rPr>
        <w:t xml:space="preserve"> </w:t>
      </w:r>
      <w:r>
        <w:t>наблюдениями</w:t>
      </w:r>
      <w:r>
        <w:rPr>
          <w:spacing w:val="28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явлениями</w:t>
      </w:r>
      <w:r>
        <w:rPr>
          <w:spacing w:val="28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7" w:firstLine="0"/>
      </w:pPr>
      <w:r>
        <w:lastRenderedPageBreak/>
        <w:t>практическими языковыми обобщениями, которые осуществляются на протяжении изучения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программного материала.</w:t>
      </w:r>
    </w:p>
    <w:p w:rsidR="00C8070F" w:rsidRDefault="0048348A">
      <w:pPr>
        <w:pStyle w:val="a3"/>
        <w:ind w:right="342" w:firstLine="566"/>
        <w:rPr>
          <w:i/>
        </w:rPr>
      </w:pPr>
      <w:r>
        <w:t>Учитывая компенсаторные возможности и личностные особен</w:t>
      </w:r>
      <w:r>
        <w:t>ности учащихся с ЗПР, в 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местоимений; переходные и, непереходные глаголы;</w:t>
      </w:r>
      <w:r>
        <w:rPr>
          <w:spacing w:val="1"/>
        </w:rPr>
        <w:t xml:space="preserve"> </w:t>
      </w:r>
      <w:r>
        <w:t>употребление форм одних наклонений</w:t>
      </w:r>
      <w:r>
        <w:rPr>
          <w:spacing w:val="1"/>
        </w:rPr>
        <w:t xml:space="preserve"> </w:t>
      </w:r>
      <w:r>
        <w:t>глаголов в значении других. В ознакомительном плане проходятся так</w:t>
      </w:r>
      <w:r>
        <w:t>ие темы, как склонение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тщательнее отрабатываются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связанные с изучением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(от 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20),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степеней</w:t>
      </w:r>
      <w:r>
        <w:rPr>
          <w:spacing w:val="60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имен прилагательных в практических описаниях, а также все, что связано с орфографической</w:t>
      </w:r>
      <w:r>
        <w:rPr>
          <w:spacing w:val="1"/>
        </w:rPr>
        <w:t xml:space="preserve"> </w:t>
      </w:r>
      <w:r>
        <w:t>грамотностью:</w:t>
      </w:r>
      <w:r>
        <w:rPr>
          <w:spacing w:val="1"/>
        </w:rPr>
        <w:t xml:space="preserve"> 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-57"/>
        </w:rPr>
        <w:t xml:space="preserve"> </w:t>
      </w:r>
      <w:r>
        <w:t>окончаниях</w:t>
      </w:r>
      <w:r>
        <w:rPr>
          <w:spacing w:val="6"/>
        </w:rPr>
        <w:t xml:space="preserve"> </w:t>
      </w:r>
      <w:r>
        <w:t>числительных,</w:t>
      </w:r>
      <w:r>
        <w:rPr>
          <w:spacing w:val="5"/>
        </w:rPr>
        <w:t xml:space="preserve"> </w:t>
      </w:r>
      <w:r>
        <w:t>обозначающих</w:t>
      </w:r>
      <w:r>
        <w:rPr>
          <w:spacing w:val="7"/>
        </w:rPr>
        <w:t xml:space="preserve"> </w:t>
      </w:r>
      <w:r>
        <w:t>даты;</w:t>
      </w:r>
      <w:r>
        <w:rPr>
          <w:spacing w:val="5"/>
        </w:rPr>
        <w:t xml:space="preserve"> </w:t>
      </w:r>
      <w:r>
        <w:t>дефис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местоимениях</w:t>
      </w:r>
      <w:r>
        <w:rPr>
          <w:spacing w:val="7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суффиксами</w:t>
      </w:r>
      <w:r>
        <w:rPr>
          <w:spacing w:val="14"/>
        </w:rPr>
        <w:t xml:space="preserve"> </w:t>
      </w:r>
      <w:r>
        <w:rPr>
          <w:i/>
        </w:rPr>
        <w:t>-то,</w:t>
      </w:r>
    </w:p>
    <w:p w:rsidR="00C8070F" w:rsidRDefault="0048348A">
      <w:pPr>
        <w:spacing w:before="1"/>
        <w:ind w:left="258"/>
        <w:jc w:val="both"/>
        <w:rPr>
          <w:sz w:val="24"/>
        </w:rPr>
      </w:pPr>
      <w:r>
        <w:rPr>
          <w:i/>
          <w:sz w:val="24"/>
        </w:rPr>
        <w:t>-либо,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-нибудь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кое-;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местоимениях.</w:t>
      </w:r>
    </w:p>
    <w:p w:rsidR="00C8070F" w:rsidRDefault="0048348A">
      <w:pPr>
        <w:pStyle w:val="a3"/>
        <w:ind w:right="348" w:firstLine="566"/>
      </w:pPr>
      <w:r>
        <w:t>Одна из особенностей устной и письменной речи школьников с ЗПР в 7 классе состоит в</w:t>
      </w:r>
      <w:r>
        <w:rPr>
          <w:spacing w:val="1"/>
        </w:rPr>
        <w:t xml:space="preserve"> </w:t>
      </w:r>
      <w:r>
        <w:t xml:space="preserve">крайне ограниченном употреблении причастий и деепричастий. </w:t>
      </w:r>
      <w:r>
        <w:t>Изучение этих форм глагола</w:t>
      </w:r>
      <w:r>
        <w:rPr>
          <w:spacing w:val="1"/>
        </w:rPr>
        <w:t xml:space="preserve"> </w:t>
      </w:r>
      <w:r>
        <w:t>вызывает у них трудности. Поэтому наибольшие изменения программы 7 класса связаны с</w:t>
      </w:r>
      <w:r>
        <w:rPr>
          <w:spacing w:val="1"/>
        </w:rPr>
        <w:t xml:space="preserve"> </w:t>
      </w:r>
      <w:r>
        <w:t>темами</w:t>
      </w:r>
      <w:r>
        <w:rPr>
          <w:spacing w:val="13"/>
        </w:rPr>
        <w:t xml:space="preserve"> </w:t>
      </w:r>
      <w:r>
        <w:t>«Причастие»</w:t>
      </w:r>
      <w:r>
        <w:rPr>
          <w:spacing w:val="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«Деепричастие».</w:t>
      </w:r>
      <w:r>
        <w:rPr>
          <w:spacing w:val="11"/>
        </w:rPr>
        <w:t xml:space="preserve"> </w:t>
      </w:r>
      <w:r>
        <w:t>Ознакомительно</w:t>
      </w:r>
      <w:r>
        <w:rPr>
          <w:spacing w:val="6"/>
        </w:rPr>
        <w:t xml:space="preserve"> </w:t>
      </w:r>
      <w:r>
        <w:t>изучаются</w:t>
      </w:r>
      <w:r>
        <w:rPr>
          <w:spacing w:val="10"/>
        </w:rPr>
        <w:t xml:space="preserve"> </w:t>
      </w:r>
      <w:r>
        <w:t>такие</w:t>
      </w:r>
      <w:r>
        <w:rPr>
          <w:spacing w:val="8"/>
        </w:rPr>
        <w:t xml:space="preserve"> </w:t>
      </w:r>
      <w:r>
        <w:t>темы,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причастие</w:t>
      </w:r>
    </w:p>
    <w:p w:rsidR="00C8070F" w:rsidRDefault="0048348A">
      <w:pPr>
        <w:pStyle w:val="a3"/>
        <w:ind w:right="342" w:firstLine="0"/>
      </w:pPr>
      <w:r>
        <w:t xml:space="preserve">– особая форма глагола (общее значение, морфологические </w:t>
      </w:r>
      <w:r>
        <w:t>признаки, синтаксическая роль);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причастием;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rPr>
          <w:i/>
        </w:rPr>
        <w:t>н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 xml:space="preserve">образованных от глагола. Одна буква </w:t>
      </w:r>
      <w:r>
        <w:rPr>
          <w:i/>
        </w:rPr>
        <w:t xml:space="preserve">н </w:t>
      </w:r>
      <w:r>
        <w:t xml:space="preserve">в кратких причастиях; </w:t>
      </w:r>
      <w:r>
        <w:t>деепричастие – особая форма</w:t>
      </w:r>
      <w:r>
        <w:rPr>
          <w:spacing w:val="1"/>
        </w:rPr>
        <w:t xml:space="preserve"> </w:t>
      </w:r>
      <w:r>
        <w:t>глагола (общее значение, морфологические признаки, синтаксическая роль); непроизводные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предлоги.</w:t>
      </w:r>
    </w:p>
    <w:p w:rsidR="00C8070F" w:rsidRDefault="0048348A">
      <w:pPr>
        <w:pStyle w:val="a3"/>
        <w:spacing w:before="1"/>
        <w:ind w:right="348" w:firstLine="566"/>
        <w:rPr>
          <w:i/>
        </w:rPr>
      </w:pP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терминологии)</w:t>
      </w:r>
      <w:r>
        <w:rPr>
          <w:spacing w:val="1"/>
        </w:rPr>
        <w:t xml:space="preserve"> </w:t>
      </w:r>
      <w:r>
        <w:t>изучаются: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страдательных причастий, правописание</w:t>
      </w:r>
      <w:r>
        <w:t xml:space="preserve"> гласных в суффиксах причастий; степени сравнения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частицы;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частиц </w:t>
      </w:r>
      <w:r>
        <w:rPr>
          <w:i/>
        </w:rPr>
        <w:t>не</w:t>
      </w:r>
      <w:r>
        <w:rPr>
          <w:i/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ни.</w:t>
      </w:r>
    </w:p>
    <w:p w:rsidR="00C8070F" w:rsidRDefault="0048348A">
      <w:pPr>
        <w:pStyle w:val="a3"/>
        <w:ind w:right="347" w:firstLine="566"/>
      </w:pPr>
      <w:r>
        <w:t>В 8 классе значительное количество времени выделяется на изучение наиболее трудных,</w:t>
      </w:r>
      <w:r>
        <w:rPr>
          <w:spacing w:val="1"/>
        </w:rPr>
        <w:t xml:space="preserve"> </w:t>
      </w:r>
      <w:r>
        <w:t>но важных для формирован</w:t>
      </w:r>
      <w:r>
        <w:t>ия пунктуационной грамотности тем, таких, как словосочетание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словами);</w:t>
      </w:r>
      <w:r>
        <w:rPr>
          <w:spacing w:val="1"/>
        </w:rPr>
        <w:t xml:space="preserve"> </w:t>
      </w:r>
      <w:r>
        <w:t>двусоставные предложения (большое внимание уделяется разбору, по членам предложения,</w:t>
      </w:r>
      <w:r>
        <w:rPr>
          <w:spacing w:val="1"/>
        </w:rPr>
        <w:t xml:space="preserve"> </w:t>
      </w:r>
      <w:r>
        <w:t xml:space="preserve">умению находить основу </w:t>
      </w:r>
      <w:r>
        <w:t>предложения с простым и составным сказуемым); предложения с</w:t>
      </w:r>
      <w:r>
        <w:rPr>
          <w:spacing w:val="1"/>
        </w:rPr>
        <w:t xml:space="preserve"> </w:t>
      </w:r>
      <w:r>
        <w:t>однородными, членами (наиважнейшая тема в курсе 8 класса); предложения с обращениями,</w:t>
      </w:r>
      <w:r>
        <w:rPr>
          <w:spacing w:val="1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словами и приложениями;</w:t>
      </w:r>
      <w:r>
        <w:rPr>
          <w:spacing w:val="-3"/>
        </w:rPr>
        <w:t xml:space="preserve"> </w:t>
      </w:r>
      <w:r>
        <w:t>прямая и</w:t>
      </w:r>
      <w:r>
        <w:rPr>
          <w:spacing w:val="-2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речь.</w:t>
      </w:r>
    </w:p>
    <w:p w:rsidR="00C8070F" w:rsidRDefault="0048348A">
      <w:pPr>
        <w:pStyle w:val="a3"/>
        <w:ind w:right="345" w:firstLine="566"/>
      </w:pPr>
      <w:r>
        <w:t>Особое, внимание уделяется темам:</w:t>
      </w:r>
      <w:r>
        <w:rPr>
          <w:spacing w:val="1"/>
        </w:rPr>
        <w:t xml:space="preserve"> </w:t>
      </w:r>
      <w:r>
        <w:t xml:space="preserve">«Однородные члены </w:t>
      </w:r>
      <w:r>
        <w:t>предложения. Запятая между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членами»,</w:t>
      </w:r>
      <w:r>
        <w:rPr>
          <w:spacing w:val="1"/>
        </w:rPr>
        <w:t xml:space="preserve"> </w:t>
      </w:r>
      <w:r>
        <w:t>«Обобщающие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Двоеточие и</w:t>
      </w:r>
      <w:r>
        <w:rPr>
          <w:spacing w:val="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обобщающих</w:t>
      </w:r>
      <w:r>
        <w:rPr>
          <w:spacing w:val="2"/>
        </w:rPr>
        <w:t xml:space="preserve"> </w:t>
      </w:r>
      <w:r>
        <w:t>словах»,</w:t>
      </w:r>
      <w:r>
        <w:rPr>
          <w:spacing w:val="6"/>
        </w:rPr>
        <w:t xml:space="preserve"> </w:t>
      </w:r>
      <w:r>
        <w:t>«Обращения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вводные</w:t>
      </w:r>
      <w:r>
        <w:rPr>
          <w:spacing w:val="-3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препинания»,</w:t>
      </w:r>
    </w:p>
    <w:p w:rsidR="00C8070F" w:rsidRDefault="0048348A">
      <w:pPr>
        <w:pStyle w:val="a3"/>
        <w:ind w:right="345" w:firstLine="0"/>
      </w:pPr>
      <w:r>
        <w:t>«Знаки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речью».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п</w:t>
      </w:r>
      <w:r>
        <w:t>редваряется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сказуемыми,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опущенной</w:t>
      </w:r>
      <w:r>
        <w:rPr>
          <w:spacing w:val="1"/>
        </w:rPr>
        <w:t xml:space="preserve"> </w:t>
      </w:r>
      <w:r>
        <w:t>связкой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правильном интонировании; в использовании местоимений и наречий в роли обобщающего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предложения.</w:t>
      </w:r>
    </w:p>
    <w:p w:rsidR="00C8070F" w:rsidRDefault="0048348A">
      <w:pPr>
        <w:pStyle w:val="a3"/>
        <w:ind w:right="349" w:firstLine="566"/>
      </w:pPr>
      <w:r>
        <w:t>Ознакомительно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оборот,</w:t>
      </w:r>
      <w:r>
        <w:rPr>
          <w:spacing w:val="6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 сравнительном</w:t>
      </w:r>
      <w:r>
        <w:rPr>
          <w:spacing w:val="-2"/>
        </w:rPr>
        <w:t xml:space="preserve"> </w:t>
      </w:r>
      <w:r>
        <w:t>обороте;</w:t>
      </w:r>
      <w:r>
        <w:rPr>
          <w:spacing w:val="4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C8070F" w:rsidRDefault="0048348A">
      <w:pPr>
        <w:pStyle w:val="a3"/>
        <w:spacing w:before="1"/>
        <w:ind w:right="352" w:firstLine="566"/>
      </w:pP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терминологии)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«Несогласованные</w:t>
      </w:r>
      <w:r>
        <w:rPr>
          <w:spacing w:val="1"/>
        </w:rPr>
        <w:t xml:space="preserve"> </w:t>
      </w:r>
      <w:r>
        <w:t>о</w:t>
      </w:r>
      <w:r>
        <w:t>пределения».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830" w:firstLine="360"/>
        <w:jc w:val="left"/>
      </w:pPr>
      <w:r>
        <w:t>Содержание курса русского языка 5 КЛАСС (первый год обучения на уровне 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right="4927" w:firstLine="0"/>
        <w:jc w:val="left"/>
      </w:pPr>
      <w:r>
        <w:t>Язык - важнейшее средство общения</w:t>
      </w:r>
      <w:r>
        <w:rPr>
          <w:spacing w:val="1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38"/>
        </w:numPr>
        <w:tabs>
          <w:tab w:val="left" w:pos="1065"/>
        </w:tabs>
        <w:spacing w:before="66"/>
        <w:ind w:right="349" w:firstLine="566"/>
        <w:jc w:val="both"/>
        <w:rPr>
          <w:sz w:val="24"/>
        </w:rPr>
      </w:pPr>
      <w:r>
        <w:rPr>
          <w:sz w:val="24"/>
        </w:rPr>
        <w:lastRenderedPageBreak/>
        <w:t>Части слова. Орфограмма. Место орфограмм в словах.</w:t>
      </w:r>
      <w:r>
        <w:rPr>
          <w:sz w:val="24"/>
        </w:rPr>
        <w:t xml:space="preserve"> Правописание проверяемых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непроверяемых гласных и согласных в корне слова. Правописание букв и, а, у после шипящих.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ъ и ь.</w:t>
      </w:r>
    </w:p>
    <w:p w:rsidR="00C8070F" w:rsidRDefault="0048348A">
      <w:pPr>
        <w:pStyle w:val="a3"/>
        <w:spacing w:before="1"/>
        <w:ind w:right="347" w:firstLine="566"/>
      </w:pPr>
      <w:r>
        <w:t>Самостоятельные и служебные части речи. Имя существительное: три склонения, род,</w:t>
      </w:r>
      <w:r>
        <w:rPr>
          <w:spacing w:val="1"/>
        </w:rPr>
        <w:t xml:space="preserve"> </w:t>
      </w:r>
      <w:r>
        <w:t xml:space="preserve">падеж, число. Правописание гласных </w:t>
      </w:r>
      <w:r>
        <w:t>в надежных окончаниях существительных. Буква ь на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C8070F" w:rsidRDefault="0048348A">
      <w:pPr>
        <w:pStyle w:val="a3"/>
        <w:ind w:right="362" w:firstLine="566"/>
      </w:pPr>
      <w:r>
        <w:t>Имя прилагательное: род, падеж, число. Правописание гласных в надежных окончаниях</w:t>
      </w:r>
      <w:r>
        <w:rPr>
          <w:spacing w:val="1"/>
        </w:rPr>
        <w:t xml:space="preserve"> </w:t>
      </w:r>
      <w:r>
        <w:t>прилагательных.</w:t>
      </w:r>
    </w:p>
    <w:p w:rsidR="00C8070F" w:rsidRDefault="0048348A">
      <w:pPr>
        <w:pStyle w:val="a3"/>
        <w:ind w:right="343" w:firstLine="566"/>
      </w:pPr>
      <w:r>
        <w:t>Местоимения 1, 2 и 3-го лица. Глагол: лицо, время, число, род (в прошед</w:t>
      </w:r>
      <w:r>
        <w:t>шем времени);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спряжения;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2-м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ться;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C8070F" w:rsidRDefault="0048348A">
      <w:pPr>
        <w:pStyle w:val="a3"/>
        <w:ind w:left="825" w:firstLine="0"/>
      </w:pPr>
      <w:r>
        <w:t>Наречие</w:t>
      </w:r>
      <w:r>
        <w:rPr>
          <w:spacing w:val="-2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союзы.</w:t>
      </w:r>
      <w:r>
        <w:rPr>
          <w:spacing w:val="-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словами.</w:t>
      </w:r>
    </w:p>
    <w:p w:rsidR="00C8070F" w:rsidRDefault="0048348A" w:rsidP="0048348A">
      <w:pPr>
        <w:pStyle w:val="a6"/>
        <w:numPr>
          <w:ilvl w:val="0"/>
          <w:numId w:val="38"/>
        </w:numPr>
        <w:tabs>
          <w:tab w:val="left" w:pos="1439"/>
          <w:tab w:val="left" w:pos="1440"/>
        </w:tabs>
        <w:ind w:left="825" w:right="5584" w:firstLine="0"/>
        <w:rPr>
          <w:sz w:val="24"/>
        </w:rPr>
      </w:pPr>
      <w:r>
        <w:rPr>
          <w:sz w:val="24"/>
        </w:rPr>
        <w:t>Текст. Тема текста. Стили.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Синтаксис.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C8070F" w:rsidRDefault="0048348A" w:rsidP="0048348A">
      <w:pPr>
        <w:pStyle w:val="a6"/>
        <w:numPr>
          <w:ilvl w:val="0"/>
          <w:numId w:val="39"/>
        </w:numPr>
        <w:tabs>
          <w:tab w:val="left" w:pos="1085"/>
        </w:tabs>
        <w:ind w:right="546" w:firstLine="0"/>
        <w:rPr>
          <w:sz w:val="24"/>
        </w:rPr>
      </w:pPr>
      <w:r>
        <w:rPr>
          <w:sz w:val="24"/>
        </w:rPr>
        <w:t>Основные 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(единицы):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 текст.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о языке.</w:t>
      </w:r>
    </w:p>
    <w:p w:rsidR="00C8070F" w:rsidRDefault="0048348A">
      <w:pPr>
        <w:pStyle w:val="a3"/>
        <w:ind w:left="825" w:firstLine="0"/>
      </w:pPr>
      <w:r>
        <w:t>Словосочетание: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C8070F" w:rsidRDefault="0048348A">
      <w:pPr>
        <w:pStyle w:val="a3"/>
        <w:ind w:right="348" w:firstLine="566"/>
      </w:pPr>
      <w:r>
        <w:t>Предложение. Простое предложение; виды простых предложений по цели высказывания:</w:t>
      </w:r>
      <w:r>
        <w:rPr>
          <w:spacing w:val="1"/>
        </w:rPr>
        <w:t xml:space="preserve"> </w:t>
      </w:r>
      <w:r>
        <w:t>повествовательные, вопросительные, побудительные. Восклицательные и невосклицательные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выделения,</w:t>
      </w:r>
      <w:r>
        <w:rPr>
          <w:spacing w:val="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(повторение).</w:t>
      </w:r>
    </w:p>
    <w:p w:rsidR="00C8070F" w:rsidRDefault="0048348A">
      <w:pPr>
        <w:pStyle w:val="a3"/>
        <w:spacing w:before="1"/>
        <w:ind w:left="825" w:firstLine="0"/>
      </w:pPr>
      <w:r>
        <w:t>Грамматическая</w:t>
      </w:r>
      <w:r>
        <w:rPr>
          <w:spacing w:val="-3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предложения.</w:t>
      </w:r>
    </w:p>
    <w:p w:rsidR="00C8070F" w:rsidRDefault="0048348A">
      <w:pPr>
        <w:pStyle w:val="a3"/>
        <w:ind w:right="340" w:firstLine="566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дополнение,</w:t>
      </w:r>
      <w:r>
        <w:rPr>
          <w:spacing w:val="-57"/>
        </w:rPr>
        <w:t xml:space="preserve"> </w:t>
      </w:r>
      <w:r>
        <w:t>определение,</w:t>
      </w:r>
      <w:r>
        <w:rPr>
          <w:spacing w:val="-1"/>
        </w:rPr>
        <w:t xml:space="preserve"> </w:t>
      </w:r>
      <w:r>
        <w:t>обстоятельство.</w:t>
      </w:r>
    </w:p>
    <w:p w:rsidR="00C8070F" w:rsidRDefault="0048348A">
      <w:pPr>
        <w:pStyle w:val="a3"/>
        <w:ind w:right="344" w:firstLine="566"/>
      </w:pPr>
      <w:r>
        <w:t>Нераспространенные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глав</w:t>
      </w:r>
      <w:r>
        <w:t>ными</w:t>
      </w:r>
      <w:r>
        <w:rPr>
          <w:spacing w:val="1"/>
        </w:rPr>
        <w:t xml:space="preserve"> </w:t>
      </w:r>
      <w:r>
        <w:t>членами).</w:t>
      </w:r>
      <w:r>
        <w:rPr>
          <w:spacing w:val="1"/>
        </w:rPr>
        <w:t xml:space="preserve"> </w:t>
      </w:r>
      <w:r>
        <w:t>Предложения с однородными членами, не связанными союза- ми, а также связанными союзами</w:t>
      </w:r>
      <w:r>
        <w:rPr>
          <w:spacing w:val="1"/>
        </w:rPr>
        <w:t xml:space="preserve"> </w:t>
      </w:r>
      <w:r>
        <w:t>а, но и одиночным союзом и; запятая между однородными членами без союзов и с союзами а,</w:t>
      </w:r>
      <w:r>
        <w:rPr>
          <w:spacing w:val="1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  <w:r>
        <w:rPr>
          <w:spacing w:val="-1"/>
        </w:rPr>
        <w:t xml:space="preserve"> </w:t>
      </w:r>
      <w:r>
        <w:t>Двоеточие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обобщающего</w:t>
      </w:r>
      <w:r>
        <w:rPr>
          <w:spacing w:val="-2"/>
        </w:rPr>
        <w:t xml:space="preserve"> </w:t>
      </w:r>
      <w:r>
        <w:t>слова.</w:t>
      </w:r>
    </w:p>
    <w:p w:rsidR="00C8070F" w:rsidRDefault="0048348A">
      <w:pPr>
        <w:pStyle w:val="a3"/>
        <w:ind w:left="825" w:firstLine="0"/>
      </w:pPr>
      <w:r>
        <w:t>Синтаксический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предложения.</w:t>
      </w:r>
    </w:p>
    <w:p w:rsidR="00C8070F" w:rsidRDefault="0048348A">
      <w:pPr>
        <w:pStyle w:val="a3"/>
        <w:ind w:right="348" w:firstLine="566"/>
        <w:jc w:val="right"/>
      </w:pPr>
      <w:r>
        <w:t>Обращение, знаки препинания при обращении. Вводные слова и словосочетания. Сложное</w:t>
      </w:r>
      <w:r>
        <w:rPr>
          <w:spacing w:val="-57"/>
        </w:rPr>
        <w:t xml:space="preserve"> </w:t>
      </w:r>
      <w:r>
        <w:t>предложение.</w:t>
      </w:r>
      <w:r>
        <w:rPr>
          <w:spacing w:val="-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как признак сложного предложения.</w:t>
      </w:r>
      <w:r>
        <w:rPr>
          <w:spacing w:val="-57"/>
        </w:rPr>
        <w:t xml:space="preserve"> </w:t>
      </w:r>
      <w:r>
        <w:t xml:space="preserve">Сложные </w:t>
      </w:r>
      <w:r>
        <w:t>предложения с союзами (с двумя главными членами в каждом простом предложении).</w:t>
      </w:r>
      <w:r>
        <w:rPr>
          <w:spacing w:val="-57"/>
        </w:rPr>
        <w:t xml:space="preserve"> </w:t>
      </w:r>
      <w:r>
        <w:t>Запятая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простыми</w:t>
      </w:r>
      <w:r>
        <w:rPr>
          <w:spacing w:val="21"/>
        </w:rPr>
        <w:t xml:space="preserve"> </w:t>
      </w:r>
      <w:r>
        <w:t>предложениями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сложном</w:t>
      </w:r>
      <w:r>
        <w:rPr>
          <w:spacing w:val="19"/>
        </w:rPr>
        <w:t xml:space="preserve"> </w:t>
      </w:r>
      <w:r>
        <w:t>предложении</w:t>
      </w:r>
      <w:r>
        <w:rPr>
          <w:spacing w:val="18"/>
        </w:rPr>
        <w:t xml:space="preserve"> </w:t>
      </w:r>
      <w:r>
        <w:t>перед</w:t>
      </w:r>
      <w:r>
        <w:rPr>
          <w:spacing w:val="20"/>
        </w:rPr>
        <w:t xml:space="preserve"> </w:t>
      </w:r>
      <w:r>
        <w:t>и,</w:t>
      </w:r>
      <w:r>
        <w:rPr>
          <w:spacing w:val="20"/>
        </w:rPr>
        <w:t xml:space="preserve"> </w:t>
      </w:r>
      <w:r>
        <w:t>а,</w:t>
      </w:r>
      <w:r>
        <w:rPr>
          <w:spacing w:val="17"/>
        </w:rPr>
        <w:t xml:space="preserve"> </w:t>
      </w:r>
      <w:r>
        <w:t>но,</w:t>
      </w:r>
      <w:r>
        <w:rPr>
          <w:spacing w:val="20"/>
        </w:rPr>
        <w:t xml:space="preserve"> </w:t>
      </w:r>
      <w:r>
        <w:t>чтобы,</w:t>
      </w:r>
    </w:p>
    <w:p w:rsidR="00C8070F" w:rsidRDefault="0048348A">
      <w:pPr>
        <w:pStyle w:val="a3"/>
        <w:ind w:firstLine="0"/>
      </w:pPr>
      <w:r>
        <w:t>потому</w:t>
      </w:r>
      <w:r>
        <w:rPr>
          <w:spacing w:val="-6"/>
        </w:rPr>
        <w:t xml:space="preserve"> </w:t>
      </w:r>
      <w:r>
        <w:t>что, когда, который, что, если.</w:t>
      </w:r>
    </w:p>
    <w:p w:rsidR="00C8070F" w:rsidRDefault="0048348A">
      <w:pPr>
        <w:pStyle w:val="a3"/>
        <w:ind w:left="825" w:right="1266" w:firstLine="0"/>
      </w:pPr>
      <w:r>
        <w:t xml:space="preserve">Прямая речь после слов автора и перед ними; знаки </w:t>
      </w:r>
      <w:r>
        <w:t>препинания при прямой речи.</w:t>
      </w:r>
      <w:r>
        <w:rPr>
          <w:spacing w:val="-58"/>
        </w:rPr>
        <w:t xml:space="preserve"> </w:t>
      </w:r>
      <w:r>
        <w:t>Диалог.</w:t>
      </w:r>
      <w:r>
        <w:rPr>
          <w:spacing w:val="-2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реплик диалога.</w:t>
      </w:r>
    </w:p>
    <w:p w:rsidR="00C8070F" w:rsidRDefault="0048348A" w:rsidP="0048348A">
      <w:pPr>
        <w:pStyle w:val="a6"/>
        <w:numPr>
          <w:ilvl w:val="0"/>
          <w:numId w:val="39"/>
        </w:numPr>
        <w:tabs>
          <w:tab w:val="left" w:pos="1797"/>
          <w:tab w:val="left" w:pos="1798"/>
        </w:tabs>
        <w:ind w:left="258" w:right="34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словом.</w:t>
      </w:r>
    </w:p>
    <w:p w:rsidR="00C8070F" w:rsidRDefault="0048348A" w:rsidP="0048348A">
      <w:pPr>
        <w:pStyle w:val="a6"/>
        <w:numPr>
          <w:ilvl w:val="0"/>
          <w:numId w:val="39"/>
        </w:numPr>
        <w:tabs>
          <w:tab w:val="left" w:pos="1204"/>
        </w:tabs>
        <w:ind w:left="258" w:right="370" w:firstLine="566"/>
        <w:jc w:val="both"/>
        <w:rPr>
          <w:sz w:val="24"/>
        </w:rPr>
      </w:pPr>
      <w:r>
        <w:rPr>
          <w:sz w:val="24"/>
        </w:rPr>
        <w:t xml:space="preserve">Речь устная и письменная; </w:t>
      </w:r>
      <w:r>
        <w:rPr>
          <w:sz w:val="24"/>
        </w:rPr>
        <w:t>диалогическая и монологическая. Основная мысль 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диалоги. Письмо как одна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разновидностей текста.</w:t>
      </w:r>
    </w:p>
    <w:p w:rsidR="00C8070F" w:rsidRDefault="0048348A">
      <w:pPr>
        <w:pStyle w:val="a3"/>
        <w:ind w:left="825" w:firstLine="0"/>
      </w:pPr>
      <w:r>
        <w:t>Фонетика.</w:t>
      </w:r>
      <w:r>
        <w:rPr>
          <w:spacing w:val="-2"/>
        </w:rPr>
        <w:t xml:space="preserve"> </w:t>
      </w:r>
      <w:r>
        <w:t>Орфоэпия.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орфография.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C8070F" w:rsidRDefault="0048348A" w:rsidP="0048348A">
      <w:pPr>
        <w:pStyle w:val="a6"/>
        <w:numPr>
          <w:ilvl w:val="0"/>
          <w:numId w:val="40"/>
        </w:numPr>
        <w:tabs>
          <w:tab w:val="left" w:pos="1066"/>
        </w:tabs>
        <w:spacing w:before="1"/>
        <w:ind w:right="347" w:firstLine="566"/>
        <w:jc w:val="both"/>
        <w:rPr>
          <w:sz w:val="24"/>
        </w:rPr>
      </w:pPr>
      <w:r>
        <w:rPr>
          <w:sz w:val="24"/>
        </w:rPr>
        <w:t>Фонетика как раздел науки о языке. Звук как единица языка. Звуки речи;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</w:t>
      </w:r>
      <w:r>
        <w:rPr>
          <w:sz w:val="24"/>
        </w:rPr>
        <w:t>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звуки.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слове.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безударные.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согласные.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согласные.</w:t>
      </w:r>
      <w:r>
        <w:rPr>
          <w:spacing w:val="-1"/>
          <w:sz w:val="24"/>
        </w:rPr>
        <w:t xml:space="preserve"> </w:t>
      </w:r>
      <w:r>
        <w:rPr>
          <w:sz w:val="24"/>
        </w:rPr>
        <w:t>Сонорные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согласные. Шипящие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ц.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звуков.</w:t>
      </w:r>
    </w:p>
    <w:p w:rsidR="00C8070F" w:rsidRDefault="0048348A">
      <w:pPr>
        <w:pStyle w:val="a3"/>
        <w:ind w:left="825" w:firstLine="0"/>
      </w:pPr>
      <w:r>
        <w:t>Фонетический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словари.</w:t>
      </w:r>
    </w:p>
    <w:p w:rsidR="00C8070F" w:rsidRDefault="0048348A">
      <w:pPr>
        <w:pStyle w:val="a3"/>
        <w:ind w:left="825" w:firstLine="0"/>
      </w:pPr>
      <w:r>
        <w:t>Графика</w:t>
      </w:r>
      <w:r>
        <w:rPr>
          <w:spacing w:val="29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раздел</w:t>
      </w:r>
      <w:r>
        <w:rPr>
          <w:spacing w:val="88"/>
        </w:rPr>
        <w:t xml:space="preserve"> </w:t>
      </w:r>
      <w:r>
        <w:t>науки</w:t>
      </w:r>
      <w:r>
        <w:rPr>
          <w:spacing w:val="89"/>
        </w:rPr>
        <w:t xml:space="preserve"> </w:t>
      </w:r>
      <w:r>
        <w:t>о</w:t>
      </w:r>
      <w:r>
        <w:rPr>
          <w:spacing w:val="87"/>
        </w:rPr>
        <w:t xml:space="preserve"> </w:t>
      </w:r>
      <w:r>
        <w:t>языке.</w:t>
      </w:r>
      <w:r>
        <w:rPr>
          <w:spacing w:val="88"/>
        </w:rPr>
        <w:t xml:space="preserve"> </w:t>
      </w:r>
      <w:r>
        <w:t>Обозначение</w:t>
      </w:r>
      <w:r>
        <w:rPr>
          <w:spacing w:val="87"/>
        </w:rPr>
        <w:t xml:space="preserve"> </w:t>
      </w:r>
      <w:r>
        <w:t>звуков</w:t>
      </w:r>
      <w:r>
        <w:rPr>
          <w:spacing w:val="88"/>
        </w:rPr>
        <w:t xml:space="preserve"> </w:t>
      </w:r>
      <w:r>
        <w:t>речи</w:t>
      </w:r>
      <w:r>
        <w:rPr>
          <w:spacing w:val="91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письме;</w:t>
      </w:r>
      <w:r>
        <w:rPr>
          <w:spacing w:val="88"/>
        </w:rPr>
        <w:t xml:space="preserve"> </w:t>
      </w:r>
      <w:r>
        <w:t>алфавит.</w:t>
      </w:r>
    </w:p>
    <w:p w:rsidR="00C8070F" w:rsidRDefault="0048348A">
      <w:pPr>
        <w:pStyle w:val="a3"/>
        <w:ind w:firstLine="0"/>
      </w:pPr>
      <w:r>
        <w:t>Рукописные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t>буквы;</w:t>
      </w:r>
      <w:r>
        <w:rPr>
          <w:spacing w:val="-2"/>
        </w:rPr>
        <w:t xml:space="preserve"> </w:t>
      </w:r>
      <w:r>
        <w:t>прописные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строчные.</w:t>
      </w:r>
      <w:r>
        <w:rPr>
          <w:spacing w:val="3"/>
        </w:rPr>
        <w:t xml:space="preserve"> </w:t>
      </w:r>
      <w:r>
        <w:t>Каллиграфия.</w:t>
      </w:r>
    </w:p>
    <w:p w:rsidR="00C8070F" w:rsidRDefault="0048348A">
      <w:pPr>
        <w:pStyle w:val="a3"/>
        <w:ind w:right="353" w:firstLine="566"/>
      </w:pPr>
      <w:r>
        <w:t xml:space="preserve">Звуковое значение букв е, ё, ю, я. Обозначение мягкости согласных. Мягкий </w:t>
      </w:r>
      <w:r>
        <w:t>знак 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согласных. Опознавательные</w:t>
      </w:r>
      <w:r>
        <w:rPr>
          <w:spacing w:val="-3"/>
        </w:rPr>
        <w:t xml:space="preserve"> </w:t>
      </w:r>
      <w:r>
        <w:t>признаки орфограмм.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825" w:firstLine="0"/>
      </w:pPr>
      <w:r>
        <w:lastRenderedPageBreak/>
        <w:t>Орфографический</w:t>
      </w:r>
      <w:r>
        <w:rPr>
          <w:spacing w:val="-6"/>
        </w:rPr>
        <w:t xml:space="preserve"> </w:t>
      </w:r>
      <w:r>
        <w:t>разбор.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6"/>
        </w:rPr>
        <w:t xml:space="preserve"> </w:t>
      </w:r>
      <w:r>
        <w:t>словари.</w:t>
      </w:r>
    </w:p>
    <w:p w:rsidR="00C8070F" w:rsidRDefault="0048348A" w:rsidP="0048348A">
      <w:pPr>
        <w:pStyle w:val="a6"/>
        <w:numPr>
          <w:ilvl w:val="0"/>
          <w:numId w:val="40"/>
        </w:numPr>
        <w:tabs>
          <w:tab w:val="left" w:pos="1245"/>
        </w:tabs>
        <w:ind w:right="34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гласным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</w:p>
    <w:p w:rsidR="00C8070F" w:rsidRDefault="0048348A">
      <w:pPr>
        <w:pStyle w:val="a3"/>
        <w:spacing w:before="1"/>
        <w:ind w:right="353" w:firstLine="566"/>
      </w:pP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орфоэпических).</w:t>
      </w:r>
    </w:p>
    <w:p w:rsidR="00C8070F" w:rsidRDefault="0048348A" w:rsidP="0048348A">
      <w:pPr>
        <w:pStyle w:val="a6"/>
        <w:numPr>
          <w:ilvl w:val="0"/>
          <w:numId w:val="40"/>
        </w:numPr>
        <w:tabs>
          <w:tab w:val="left" w:pos="1276"/>
        </w:tabs>
        <w:ind w:right="362" w:firstLine="566"/>
        <w:jc w:val="both"/>
        <w:rPr>
          <w:sz w:val="24"/>
        </w:rPr>
      </w:pP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(предмета),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темы, цели, 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</w:p>
    <w:p w:rsidR="00C8070F" w:rsidRDefault="0048348A">
      <w:pPr>
        <w:pStyle w:val="a3"/>
        <w:ind w:left="825" w:firstLine="0"/>
      </w:pPr>
      <w:r>
        <w:t>Лексика.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C8070F" w:rsidRDefault="0048348A">
      <w:pPr>
        <w:pStyle w:val="a3"/>
        <w:ind w:right="342" w:firstLine="566"/>
      </w:pPr>
      <w:r>
        <w:t>I. Лексика как раздел науки о языке. Слово как единица языка. Слово и его лексическое</w:t>
      </w:r>
      <w:r>
        <w:rPr>
          <w:spacing w:val="1"/>
        </w:rPr>
        <w:t xml:space="preserve"> </w:t>
      </w:r>
      <w:r>
        <w:t>значение. Многозначные и однозначные слова. Прямое и переносное значения слов. Омонимы.</w:t>
      </w:r>
      <w:r>
        <w:rPr>
          <w:spacing w:val="1"/>
        </w:rPr>
        <w:t xml:space="preserve"> </w:t>
      </w:r>
      <w:r>
        <w:t>Синонимы.</w:t>
      </w:r>
      <w:r>
        <w:rPr>
          <w:spacing w:val="-1"/>
        </w:rPr>
        <w:t xml:space="preserve"> </w:t>
      </w:r>
      <w:r>
        <w:t>Антонимы.</w:t>
      </w:r>
      <w:r>
        <w:rPr>
          <w:spacing w:val="-3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C8070F" w:rsidRDefault="0048348A">
      <w:pPr>
        <w:pStyle w:val="a3"/>
        <w:ind w:right="350" w:firstLine="566"/>
      </w:pPr>
      <w:r>
        <w:t>III. Умение пользоваться толко</w:t>
      </w:r>
      <w:r>
        <w:t>вым словарем, словарем антонимов и другими школьными</w:t>
      </w:r>
      <w:r>
        <w:rPr>
          <w:spacing w:val="1"/>
        </w:rPr>
        <w:t xml:space="preserve"> </w:t>
      </w:r>
      <w:r>
        <w:t>словарями.</w:t>
      </w:r>
      <w:r>
        <w:rPr>
          <w:spacing w:val="-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свойственном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значении.</w:t>
      </w:r>
    </w:p>
    <w:p w:rsidR="00C8070F" w:rsidRDefault="0048348A">
      <w:pPr>
        <w:pStyle w:val="a3"/>
        <w:ind w:left="825" w:firstLine="0"/>
      </w:pPr>
      <w:r>
        <w:t>Ш.</w:t>
      </w:r>
      <w:r>
        <w:rPr>
          <w:spacing w:val="19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исходного</w:t>
      </w:r>
      <w:r>
        <w:rPr>
          <w:spacing w:val="19"/>
        </w:rPr>
        <w:t xml:space="preserve"> </w:t>
      </w:r>
      <w:r>
        <w:t>(подробное</w:t>
      </w:r>
      <w:r>
        <w:rPr>
          <w:spacing w:val="18"/>
        </w:rPr>
        <w:t xml:space="preserve"> </w:t>
      </w:r>
      <w:r>
        <w:t>изложение),</w:t>
      </w:r>
      <w:r>
        <w:rPr>
          <w:spacing w:val="19"/>
        </w:rPr>
        <w:t xml:space="preserve"> </w:t>
      </w:r>
      <w:r>
        <w:t>членение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части.</w:t>
      </w:r>
    </w:p>
    <w:p w:rsidR="00C8070F" w:rsidRDefault="0048348A">
      <w:pPr>
        <w:pStyle w:val="a3"/>
        <w:ind w:firstLine="0"/>
      </w:pPr>
      <w:r>
        <w:t>Описание</w:t>
      </w:r>
      <w:r>
        <w:rPr>
          <w:spacing w:val="-4"/>
        </w:rPr>
        <w:t xml:space="preserve"> </w:t>
      </w:r>
      <w:r>
        <w:t>изображенного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C8070F" w:rsidRDefault="0048348A">
      <w:pPr>
        <w:pStyle w:val="a3"/>
        <w:ind w:left="825" w:firstLine="0"/>
      </w:pPr>
      <w:r>
        <w:t>Морфемика.</w:t>
      </w:r>
      <w:r>
        <w:rPr>
          <w:spacing w:val="-5"/>
        </w:rPr>
        <w:t xml:space="preserve"> </w:t>
      </w:r>
      <w:r>
        <w:t>Орфография.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</w:t>
      </w:r>
    </w:p>
    <w:p w:rsidR="00C8070F" w:rsidRDefault="0048348A" w:rsidP="0048348A">
      <w:pPr>
        <w:pStyle w:val="a6"/>
        <w:numPr>
          <w:ilvl w:val="0"/>
          <w:numId w:val="41"/>
        </w:numPr>
        <w:tabs>
          <w:tab w:val="left" w:pos="1430"/>
        </w:tabs>
        <w:ind w:right="346" w:firstLine="566"/>
        <w:jc w:val="both"/>
        <w:rPr>
          <w:sz w:val="24"/>
        </w:rPr>
      </w:pPr>
      <w:r>
        <w:rPr>
          <w:sz w:val="24"/>
        </w:rPr>
        <w:t>Морфемика как раздел науки о языке. Морфема как минимальная значимая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</w:t>
      </w:r>
      <w:r>
        <w:rPr>
          <w:sz w:val="24"/>
        </w:rPr>
        <w:t>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слове.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слове.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морфем.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 разбор слов.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словари.</w:t>
      </w:r>
    </w:p>
    <w:p w:rsidR="00C8070F" w:rsidRDefault="0048348A">
      <w:pPr>
        <w:pStyle w:val="a3"/>
        <w:spacing w:before="1"/>
        <w:ind w:left="825" w:firstLine="0"/>
      </w:pPr>
      <w:r>
        <w:t>Орфография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Орфографическое</w:t>
      </w:r>
      <w:r>
        <w:rPr>
          <w:spacing w:val="-3"/>
        </w:rPr>
        <w:t xml:space="preserve"> </w:t>
      </w:r>
      <w:r>
        <w:t>правило.</w:t>
      </w:r>
    </w:p>
    <w:p w:rsidR="00C8070F" w:rsidRDefault="0048348A">
      <w:pPr>
        <w:pStyle w:val="a3"/>
        <w:ind w:right="342" w:firstLine="566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приставках;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Правописание чередующихся гласных о и а в корнях -лож- - -лаг-, -рос- - -раст-. Буквы е,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корне. Буквы</w:t>
      </w:r>
      <w:r>
        <w:rPr>
          <w:spacing w:val="1"/>
        </w:rPr>
        <w:t xml:space="preserve"> </w:t>
      </w:r>
      <w:r>
        <w:t>ы, и после</w:t>
      </w:r>
      <w:r>
        <w:rPr>
          <w:spacing w:val="-1"/>
        </w:rPr>
        <w:t xml:space="preserve"> </w:t>
      </w:r>
      <w:r>
        <w:t>ц.</w:t>
      </w:r>
    </w:p>
    <w:p w:rsidR="00C8070F" w:rsidRDefault="0048348A" w:rsidP="0048348A">
      <w:pPr>
        <w:pStyle w:val="a6"/>
        <w:numPr>
          <w:ilvl w:val="0"/>
          <w:numId w:val="41"/>
        </w:numPr>
        <w:tabs>
          <w:tab w:val="left" w:pos="1582"/>
        </w:tabs>
        <w:ind w:right="37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орфографическими и морфемными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словарями.</w:t>
      </w:r>
    </w:p>
    <w:p w:rsidR="00C8070F" w:rsidRDefault="0048348A" w:rsidP="0048348A">
      <w:pPr>
        <w:pStyle w:val="a6"/>
        <w:numPr>
          <w:ilvl w:val="0"/>
          <w:numId w:val="41"/>
        </w:numPr>
        <w:tabs>
          <w:tab w:val="left" w:pos="1578"/>
          <w:tab w:val="left" w:pos="1579"/>
        </w:tabs>
        <w:ind w:left="825" w:right="887" w:firstLine="0"/>
        <w:rPr>
          <w:sz w:val="24"/>
        </w:rPr>
      </w:pPr>
      <w:r>
        <w:rPr>
          <w:sz w:val="24"/>
        </w:rPr>
        <w:t>Рассуждение в повествовании. Рассуждение, его структура и разновидности.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Морфология. Орфография. Культура речи. Самостоятельные и служебные части речи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деепричастия,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C8070F" w:rsidRDefault="0048348A">
      <w:pPr>
        <w:pStyle w:val="a3"/>
        <w:ind w:left="825" w:firstLine="0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C8070F" w:rsidRDefault="0048348A" w:rsidP="0048348A">
      <w:pPr>
        <w:pStyle w:val="a6"/>
        <w:numPr>
          <w:ilvl w:val="0"/>
          <w:numId w:val="42"/>
        </w:numPr>
        <w:tabs>
          <w:tab w:val="left" w:pos="1046"/>
        </w:tabs>
        <w:ind w:right="372" w:firstLine="566"/>
        <w:jc w:val="both"/>
        <w:rPr>
          <w:sz w:val="24"/>
        </w:rPr>
      </w:pPr>
      <w:r>
        <w:rPr>
          <w:sz w:val="24"/>
        </w:rPr>
        <w:t>Имя существительное как часть речи. Синтаксическая роль имени существительного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</w:p>
    <w:p w:rsidR="00C8070F" w:rsidRDefault="0048348A">
      <w:pPr>
        <w:pStyle w:val="a3"/>
        <w:ind w:right="347" w:firstLine="566"/>
      </w:pP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нарицател</w:t>
      </w:r>
      <w:r>
        <w:t>ьные.</w:t>
      </w:r>
      <w:r>
        <w:rPr>
          <w:spacing w:val="12"/>
        </w:rPr>
        <w:t xml:space="preserve"> </w:t>
      </w:r>
      <w:r>
        <w:t>Большая</w:t>
      </w:r>
      <w:r>
        <w:rPr>
          <w:spacing w:val="11"/>
        </w:rPr>
        <w:t xml:space="preserve"> </w:t>
      </w:r>
      <w:r>
        <w:t>буква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географическими</w:t>
      </w:r>
      <w:r>
        <w:rPr>
          <w:spacing w:val="11"/>
        </w:rPr>
        <w:t xml:space="preserve"> </w:t>
      </w:r>
      <w:r>
        <w:t>названиях,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названиях</w:t>
      </w:r>
      <w:r>
        <w:rPr>
          <w:spacing w:val="16"/>
        </w:rPr>
        <w:t xml:space="preserve"> </w:t>
      </w:r>
      <w:r>
        <w:t>улиц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 картин и кинофильмов, спектаклей, литературных и музыкальных произведений;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кавычками.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падежам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числам.</w:t>
      </w:r>
    </w:p>
    <w:p w:rsidR="00C8070F" w:rsidRDefault="0048348A">
      <w:pPr>
        <w:pStyle w:val="a3"/>
        <w:ind w:right="341" w:firstLine="566"/>
      </w:pPr>
      <w:r>
        <w:t>Существительные, имеющие форму только единственного или 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C8070F" w:rsidRDefault="0048348A">
      <w:pPr>
        <w:pStyle w:val="a3"/>
        <w:ind w:right="348" w:firstLine="566"/>
      </w:pP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color w:val="00AF50"/>
        </w:rPr>
        <w:t>.</w:t>
      </w:r>
      <w:r>
        <w:rPr>
          <w:color w:val="00AF50"/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существительных.</w:t>
      </w:r>
    </w:p>
    <w:p w:rsidR="00C8070F" w:rsidRDefault="0048348A">
      <w:pPr>
        <w:pStyle w:val="a3"/>
        <w:spacing w:before="1"/>
        <w:ind w:right="346" w:firstLine="566"/>
      </w:pPr>
      <w:r>
        <w:t>Склонение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имен существительных.</w:t>
      </w:r>
    </w:p>
    <w:p w:rsidR="00C8070F" w:rsidRDefault="0048348A" w:rsidP="0048348A">
      <w:pPr>
        <w:pStyle w:val="a6"/>
        <w:numPr>
          <w:ilvl w:val="0"/>
          <w:numId w:val="42"/>
        </w:numPr>
        <w:tabs>
          <w:tab w:val="left" w:pos="1606"/>
        </w:tabs>
        <w:ind w:right="344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род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яблоко).</w:t>
      </w:r>
    </w:p>
    <w:p w:rsidR="00C8070F" w:rsidRDefault="0048348A">
      <w:pPr>
        <w:pStyle w:val="a3"/>
        <w:ind w:right="352" w:firstLine="566"/>
      </w:pP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(инженеры,</w:t>
      </w:r>
      <w:r>
        <w:rPr>
          <w:spacing w:val="1"/>
        </w:rPr>
        <w:t xml:space="preserve"> </w:t>
      </w:r>
      <w:r>
        <w:t>выборы)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родительного</w:t>
      </w:r>
      <w:r>
        <w:rPr>
          <w:spacing w:val="-1"/>
        </w:rPr>
        <w:t xml:space="preserve"> </w:t>
      </w:r>
      <w:r>
        <w:t>(чулок, мест) падежей</w:t>
      </w:r>
      <w:r>
        <w:rPr>
          <w:spacing w:val="-1"/>
        </w:rPr>
        <w:t xml:space="preserve"> </w:t>
      </w:r>
      <w:r>
        <w:t>множественного числа.</w:t>
      </w:r>
    </w:p>
    <w:p w:rsidR="00C8070F" w:rsidRDefault="0048348A">
      <w:pPr>
        <w:pStyle w:val="a3"/>
        <w:ind w:right="343" w:firstLine="566"/>
      </w:pPr>
      <w:r>
        <w:t xml:space="preserve">Умение использовать в речи существительные-синонимы для более точного </w:t>
      </w:r>
      <w:r>
        <w:t>выражения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устранения неоправданного</w:t>
      </w:r>
      <w:r>
        <w:rPr>
          <w:spacing w:val="-4"/>
        </w:rPr>
        <w:t xml:space="preserve"> </w:t>
      </w:r>
      <w:r>
        <w:t>повтора</w:t>
      </w:r>
      <w:r>
        <w:rPr>
          <w:spacing w:val="-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слов.</w:t>
      </w:r>
    </w:p>
    <w:p w:rsidR="00C8070F" w:rsidRDefault="0048348A" w:rsidP="0048348A">
      <w:pPr>
        <w:pStyle w:val="a6"/>
        <w:numPr>
          <w:ilvl w:val="0"/>
          <w:numId w:val="42"/>
        </w:numPr>
        <w:tabs>
          <w:tab w:val="left" w:pos="1183"/>
        </w:tabs>
        <w:ind w:left="1182" w:hanging="358"/>
        <w:jc w:val="both"/>
        <w:rPr>
          <w:sz w:val="24"/>
        </w:rPr>
      </w:pP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рассуждении.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825" w:firstLine="0"/>
      </w:pPr>
      <w:r>
        <w:lastRenderedPageBreak/>
        <w:t>Имя</w:t>
      </w:r>
      <w:r>
        <w:rPr>
          <w:spacing w:val="-3"/>
        </w:rPr>
        <w:t xml:space="preserve"> </w:t>
      </w:r>
      <w:r>
        <w:t>прилагательное</w:t>
      </w:r>
    </w:p>
    <w:p w:rsidR="00C8070F" w:rsidRDefault="0048348A" w:rsidP="0048348A">
      <w:pPr>
        <w:pStyle w:val="a6"/>
        <w:numPr>
          <w:ilvl w:val="0"/>
          <w:numId w:val="43"/>
        </w:numPr>
        <w:tabs>
          <w:tab w:val="left" w:pos="1025"/>
        </w:tabs>
        <w:ind w:right="906" w:firstLine="566"/>
        <w:jc w:val="both"/>
        <w:rPr>
          <w:sz w:val="24"/>
        </w:rPr>
      </w:pPr>
      <w:r>
        <w:rPr>
          <w:sz w:val="24"/>
        </w:rPr>
        <w:t>Имя прилагательное как часть речи. Синтаксическая роль имени прилагательного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предложении.</w:t>
      </w:r>
    </w:p>
    <w:p w:rsidR="00C8070F" w:rsidRDefault="0048348A">
      <w:pPr>
        <w:pStyle w:val="a3"/>
        <w:spacing w:before="1"/>
        <w:ind w:right="371" w:firstLine="566"/>
      </w:pP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шипящую.</w:t>
      </w:r>
      <w:r>
        <w:rPr>
          <w:spacing w:val="1"/>
        </w:rPr>
        <w:t xml:space="preserve"> </w:t>
      </w:r>
      <w:r>
        <w:t>Неупотребление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 на</w:t>
      </w:r>
      <w:r>
        <w:rPr>
          <w:spacing w:val="-1"/>
        </w:rPr>
        <w:t xml:space="preserve"> </w:t>
      </w:r>
      <w:r>
        <w:t>шипящую.</w:t>
      </w:r>
    </w:p>
    <w:p w:rsidR="00C8070F" w:rsidRDefault="0048348A">
      <w:pPr>
        <w:pStyle w:val="a3"/>
        <w:ind w:right="341" w:firstLine="566"/>
      </w:pPr>
      <w:r>
        <w:t xml:space="preserve">Изменение полных прилагательных по родам, падежам и числам, а кратких - </w:t>
      </w:r>
      <w:r>
        <w:t>по родам и</w:t>
      </w:r>
      <w:r>
        <w:rPr>
          <w:spacing w:val="1"/>
        </w:rPr>
        <w:t xml:space="preserve"> </w:t>
      </w:r>
      <w:r>
        <w:t>числам.</w:t>
      </w:r>
    </w:p>
    <w:p w:rsidR="00C8070F" w:rsidRDefault="0048348A" w:rsidP="0048348A">
      <w:pPr>
        <w:pStyle w:val="a6"/>
        <w:numPr>
          <w:ilvl w:val="0"/>
          <w:numId w:val="43"/>
        </w:numPr>
        <w:tabs>
          <w:tab w:val="left" w:pos="1529"/>
        </w:tabs>
        <w:ind w:right="34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(труден,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трудно).</w:t>
      </w:r>
    </w:p>
    <w:p w:rsidR="00C8070F" w:rsidRDefault="0048348A">
      <w:pPr>
        <w:pStyle w:val="a3"/>
        <w:ind w:right="343" w:firstLine="566"/>
      </w:pPr>
      <w:r>
        <w:t>Умение пользоваться в речи прилагательными-синонимами для более точного выражения</w:t>
      </w:r>
      <w:r>
        <w:rPr>
          <w:spacing w:val="1"/>
        </w:rPr>
        <w:t xml:space="preserve"> </w:t>
      </w:r>
      <w:r>
        <w:t>мысли 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повторений одних</w:t>
      </w:r>
      <w:r>
        <w:rPr>
          <w:spacing w:val="-2"/>
        </w:rPr>
        <w:t xml:space="preserve"> </w:t>
      </w:r>
      <w:r>
        <w:t>и тех же</w:t>
      </w:r>
      <w:r>
        <w:rPr>
          <w:spacing w:val="-3"/>
        </w:rPr>
        <w:t xml:space="preserve"> </w:t>
      </w:r>
      <w:r>
        <w:t>с</w:t>
      </w:r>
      <w:r>
        <w:t>лов.</w:t>
      </w:r>
    </w:p>
    <w:p w:rsidR="00C8070F" w:rsidRDefault="0048348A" w:rsidP="0048348A">
      <w:pPr>
        <w:pStyle w:val="a6"/>
        <w:numPr>
          <w:ilvl w:val="0"/>
          <w:numId w:val="43"/>
        </w:numPr>
        <w:tabs>
          <w:tab w:val="left" w:pos="1709"/>
        </w:tabs>
        <w:ind w:right="350" w:firstLine="56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жанра.</w:t>
      </w:r>
    </w:p>
    <w:p w:rsidR="00C8070F" w:rsidRDefault="0048348A">
      <w:pPr>
        <w:pStyle w:val="a3"/>
        <w:ind w:left="825" w:firstLine="0"/>
        <w:jc w:val="left"/>
      </w:pPr>
      <w:r>
        <w:t>Глагол</w:t>
      </w:r>
    </w:p>
    <w:p w:rsidR="00C8070F" w:rsidRDefault="0048348A" w:rsidP="0048348A">
      <w:pPr>
        <w:pStyle w:val="a6"/>
        <w:numPr>
          <w:ilvl w:val="0"/>
          <w:numId w:val="44"/>
        </w:numPr>
        <w:tabs>
          <w:tab w:val="left" w:pos="1060"/>
        </w:tabs>
        <w:ind w:right="350" w:firstLine="566"/>
        <w:rPr>
          <w:sz w:val="24"/>
        </w:rPr>
      </w:pPr>
      <w:r>
        <w:rPr>
          <w:sz w:val="24"/>
        </w:rPr>
        <w:t>Глагол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речи.</w:t>
      </w:r>
      <w:r>
        <w:rPr>
          <w:spacing w:val="32"/>
          <w:sz w:val="24"/>
        </w:rPr>
        <w:t xml:space="preserve"> </w:t>
      </w:r>
      <w:r>
        <w:rPr>
          <w:sz w:val="24"/>
        </w:rPr>
        <w:t>Синтаксическая</w:t>
      </w:r>
      <w:r>
        <w:rPr>
          <w:spacing w:val="33"/>
          <w:sz w:val="24"/>
        </w:rPr>
        <w:t xml:space="preserve"> </w:t>
      </w:r>
      <w:r>
        <w:rPr>
          <w:sz w:val="24"/>
        </w:rPr>
        <w:t>роль</w:t>
      </w:r>
      <w:r>
        <w:rPr>
          <w:spacing w:val="3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33"/>
          <w:sz w:val="24"/>
        </w:rPr>
        <w:t xml:space="preserve"> </w:t>
      </w:r>
      <w:r>
        <w:rPr>
          <w:sz w:val="24"/>
        </w:rPr>
        <w:t>Неопределенная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2"/>
          <w:sz w:val="24"/>
        </w:rPr>
        <w:t xml:space="preserve"> </w:t>
      </w:r>
      <w:r>
        <w:rPr>
          <w:sz w:val="24"/>
        </w:rPr>
        <w:t>(инфинитив</w:t>
      </w:r>
      <w:r>
        <w:rPr>
          <w:spacing w:val="-1"/>
          <w:sz w:val="24"/>
        </w:rPr>
        <w:t xml:space="preserve"> </w:t>
      </w:r>
      <w:r>
        <w:rPr>
          <w:sz w:val="24"/>
        </w:rPr>
        <w:t>на -ть (-ться),</w:t>
      </w:r>
      <w:r>
        <w:rPr>
          <w:spacing w:val="-1"/>
          <w:sz w:val="24"/>
        </w:rPr>
        <w:t xml:space="preserve"> </w:t>
      </w:r>
      <w:r>
        <w:rPr>
          <w:sz w:val="24"/>
        </w:rPr>
        <w:t>-ти</w:t>
      </w:r>
      <w:r>
        <w:rPr>
          <w:spacing w:val="-1"/>
          <w:sz w:val="24"/>
        </w:rPr>
        <w:t xml:space="preserve"> </w:t>
      </w:r>
      <w:r>
        <w:rPr>
          <w:sz w:val="24"/>
        </w:rPr>
        <w:t>(-тись), -чь (-чься).</w:t>
      </w:r>
    </w:p>
    <w:p w:rsidR="00C8070F" w:rsidRDefault="0048348A">
      <w:pPr>
        <w:pStyle w:val="a3"/>
        <w:ind w:left="825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и -чь</w:t>
      </w:r>
      <w:r>
        <w:rPr>
          <w:spacing w:val="-3"/>
        </w:rPr>
        <w:t xml:space="preserve"> </w:t>
      </w:r>
      <w:r>
        <w:t>(-чься)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неопределенной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(повторение).</w:t>
      </w:r>
    </w:p>
    <w:p w:rsidR="00C8070F" w:rsidRDefault="0048348A">
      <w:pPr>
        <w:pStyle w:val="a3"/>
        <w:ind w:firstLine="566"/>
        <w:jc w:val="left"/>
      </w:pPr>
      <w:r>
        <w:t>Совершенный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несовершенный</w:t>
      </w:r>
      <w:r>
        <w:rPr>
          <w:spacing w:val="26"/>
        </w:rPr>
        <w:t xml:space="preserve"> </w:t>
      </w:r>
      <w:r>
        <w:t>вид</w:t>
      </w:r>
      <w:r>
        <w:rPr>
          <w:spacing w:val="26"/>
        </w:rPr>
        <w:t xml:space="preserve"> </w:t>
      </w:r>
      <w:r>
        <w:t>глагола;</w:t>
      </w:r>
      <w:r>
        <w:rPr>
          <w:spacing w:val="26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II</w:t>
      </w:r>
      <w:r>
        <w:rPr>
          <w:spacing w:val="25"/>
        </w:rPr>
        <w:t xml:space="preserve"> </w:t>
      </w:r>
      <w:r>
        <w:t>спряжение.</w:t>
      </w:r>
      <w:r>
        <w:rPr>
          <w:spacing w:val="25"/>
        </w:rPr>
        <w:t xml:space="preserve"> </w:t>
      </w:r>
      <w:r>
        <w:t>Правописание</w:t>
      </w:r>
      <w:r>
        <w:rPr>
          <w:spacing w:val="25"/>
        </w:rPr>
        <w:t xml:space="preserve"> </w:t>
      </w:r>
      <w:r>
        <w:t>гласных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безударных личных</w:t>
      </w:r>
      <w:r>
        <w:rPr>
          <w:spacing w:val="2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глаголов.</w:t>
      </w:r>
    </w:p>
    <w:p w:rsidR="00C8070F" w:rsidRDefault="0048348A">
      <w:pPr>
        <w:pStyle w:val="a3"/>
        <w:spacing w:before="1"/>
        <w:ind w:right="341" w:firstLine="566"/>
        <w:jc w:val="left"/>
      </w:pPr>
      <w:r>
        <w:t>Правописание</w:t>
      </w:r>
      <w:r>
        <w:rPr>
          <w:spacing w:val="12"/>
        </w:rPr>
        <w:t xml:space="preserve"> </w:t>
      </w:r>
      <w:r>
        <w:t>чередующихся</w:t>
      </w:r>
      <w:r>
        <w:rPr>
          <w:spacing w:val="14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е,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корнях</w:t>
      </w:r>
      <w:r>
        <w:rPr>
          <w:spacing w:val="13"/>
        </w:rPr>
        <w:t xml:space="preserve"> </w:t>
      </w:r>
      <w:r>
        <w:t>глаголов</w:t>
      </w:r>
      <w:r>
        <w:rPr>
          <w:spacing w:val="19"/>
        </w:rPr>
        <w:t xml:space="preserve"> </w:t>
      </w:r>
      <w:r>
        <w:t>-бер-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-бир-,</w:t>
      </w:r>
      <w:r>
        <w:rPr>
          <w:spacing w:val="13"/>
        </w:rPr>
        <w:t xml:space="preserve"> </w:t>
      </w:r>
      <w:r>
        <w:t>-дер-</w:t>
      </w:r>
      <w:r>
        <w:rPr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-дир-,</w:t>
      </w:r>
      <w:r>
        <w:rPr>
          <w:spacing w:val="1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мер-</w:t>
      </w:r>
      <w:r>
        <w:rPr>
          <w:spacing w:val="-2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nep-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тер-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тир-,</w:t>
      </w:r>
      <w:r>
        <w:rPr>
          <w:spacing w:val="-1"/>
        </w:rPr>
        <w:t xml:space="preserve"> </w:t>
      </w:r>
      <w:r>
        <w:t>-стел- -</w:t>
      </w:r>
      <w:r>
        <w:rPr>
          <w:spacing w:val="-1"/>
        </w:rPr>
        <w:t xml:space="preserve"> </w:t>
      </w:r>
      <w:r>
        <w:t>-стил-.</w:t>
      </w:r>
      <w:r>
        <w:rPr>
          <w:spacing w:val="-1"/>
        </w:rPr>
        <w:t xml:space="preserve"> </w:t>
      </w:r>
      <w:r>
        <w:t>Правописание 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C8070F" w:rsidRDefault="0048348A" w:rsidP="0048348A">
      <w:pPr>
        <w:pStyle w:val="a6"/>
        <w:numPr>
          <w:ilvl w:val="0"/>
          <w:numId w:val="44"/>
        </w:numPr>
        <w:tabs>
          <w:tab w:val="left" w:pos="1266"/>
          <w:tab w:val="left" w:pos="1267"/>
          <w:tab w:val="left" w:pos="2784"/>
          <w:tab w:val="left" w:pos="4304"/>
          <w:tab w:val="left" w:pos="5463"/>
          <w:tab w:val="left" w:pos="5801"/>
          <w:tab w:val="left" w:pos="6973"/>
          <w:tab w:val="left" w:pos="7575"/>
          <w:tab w:val="left" w:pos="9313"/>
        </w:tabs>
        <w:ind w:right="351" w:firstLine="566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правильного</w:t>
      </w:r>
      <w:r>
        <w:rPr>
          <w:sz w:val="24"/>
        </w:rPr>
        <w:tab/>
        <w:t>ударения</w:t>
      </w:r>
      <w:r>
        <w:rPr>
          <w:sz w:val="24"/>
        </w:rPr>
        <w:tab/>
        <w:t>в</w:t>
      </w:r>
      <w:r>
        <w:rPr>
          <w:sz w:val="24"/>
        </w:rPr>
        <w:tab/>
        <w:t>глаголах,</w:t>
      </w:r>
      <w:r>
        <w:rPr>
          <w:sz w:val="24"/>
        </w:rPr>
        <w:tab/>
        <w:t>при</w:t>
      </w:r>
      <w:r>
        <w:rPr>
          <w:sz w:val="24"/>
        </w:rPr>
        <w:tab/>
        <w:t>произношении</w:t>
      </w:r>
      <w:r>
        <w:rPr>
          <w:sz w:val="24"/>
        </w:rPr>
        <w:tab/>
      </w:r>
      <w:r>
        <w:rPr>
          <w:spacing w:val="-1"/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(начать,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понять;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начал,</w:t>
      </w:r>
      <w:r>
        <w:rPr>
          <w:spacing w:val="-3"/>
          <w:sz w:val="24"/>
        </w:rPr>
        <w:t xml:space="preserve"> </w:t>
      </w:r>
      <w:r>
        <w:rPr>
          <w:sz w:val="24"/>
        </w:rPr>
        <w:t>понял;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начала,</w:t>
      </w:r>
      <w:r>
        <w:rPr>
          <w:spacing w:val="-2"/>
          <w:sz w:val="24"/>
        </w:rPr>
        <w:t xml:space="preserve"> </w:t>
      </w:r>
      <w:r>
        <w:rPr>
          <w:sz w:val="24"/>
        </w:rPr>
        <w:t>поняла;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повторит,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облегчит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C8070F" w:rsidRDefault="0048348A">
      <w:pPr>
        <w:pStyle w:val="a3"/>
        <w:ind w:right="344" w:firstLine="566"/>
      </w:pP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глагол-сказуемое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при глаголах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нужном</w:t>
      </w:r>
      <w:r>
        <w:rPr>
          <w:spacing w:val="-2"/>
        </w:rPr>
        <w:t xml:space="preserve"> </w:t>
      </w:r>
      <w:r>
        <w:t>падеже.</w:t>
      </w:r>
    </w:p>
    <w:p w:rsidR="00C8070F" w:rsidRDefault="0048348A">
      <w:pPr>
        <w:pStyle w:val="a3"/>
        <w:ind w:right="347" w:firstLine="566"/>
      </w:pPr>
      <w:r>
        <w:t>Умение испол</w:t>
      </w:r>
      <w:r>
        <w:t>ьзовать в речи глаголы-синонимы (например, со значением высказывания,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нахождения)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неоправданного</w:t>
      </w:r>
      <w:r>
        <w:rPr>
          <w:spacing w:val="-1"/>
        </w:rPr>
        <w:t xml:space="preserve"> </w:t>
      </w:r>
      <w:r>
        <w:t>повтора</w:t>
      </w:r>
      <w:r>
        <w:rPr>
          <w:spacing w:val="-1"/>
        </w:rPr>
        <w:t xml:space="preserve"> </w:t>
      </w:r>
      <w:r>
        <w:t>слов.</w:t>
      </w:r>
    </w:p>
    <w:p w:rsidR="00C8070F" w:rsidRDefault="0048348A" w:rsidP="0048348A">
      <w:pPr>
        <w:pStyle w:val="a6"/>
        <w:numPr>
          <w:ilvl w:val="0"/>
          <w:numId w:val="44"/>
        </w:numPr>
        <w:tabs>
          <w:tab w:val="left" w:pos="1195"/>
        </w:tabs>
        <w:ind w:right="350" w:firstLine="566"/>
        <w:jc w:val="both"/>
        <w:rPr>
          <w:sz w:val="24"/>
        </w:rPr>
      </w:pPr>
      <w:r>
        <w:rPr>
          <w:sz w:val="24"/>
        </w:rPr>
        <w:t>Понятие о рассказе, об особенностях его структуры и стиля. Невыдуманный рассказ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по сюжетным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картинкам.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881" w:firstLine="360"/>
        <w:jc w:val="left"/>
      </w:pPr>
      <w:r>
        <w:t>Содержание курса русского языка 6 КЛАСС (второй год обучения на уровне 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right="4927" w:firstLine="0"/>
        <w:jc w:val="left"/>
      </w:pPr>
      <w:r>
        <w:t>Русский язык – один из развитых языков мира</w:t>
      </w:r>
      <w:r>
        <w:rPr>
          <w:spacing w:val="-57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</w:p>
    <w:p w:rsidR="00C8070F" w:rsidRDefault="0048348A">
      <w:pPr>
        <w:pStyle w:val="a3"/>
        <w:ind w:left="825" w:firstLine="0"/>
        <w:jc w:val="left"/>
      </w:pPr>
      <w:r>
        <w:t>Деление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части;</w:t>
      </w:r>
      <w:r>
        <w:rPr>
          <w:spacing w:val="-2"/>
        </w:rPr>
        <w:t xml:space="preserve"> </w:t>
      </w:r>
      <w:r>
        <w:t>официально-де</w:t>
      </w:r>
      <w:r>
        <w:t>ловой</w:t>
      </w:r>
      <w:r>
        <w:rPr>
          <w:spacing w:val="-4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C8070F" w:rsidRDefault="0048348A">
      <w:pPr>
        <w:pStyle w:val="a3"/>
        <w:ind w:firstLine="0"/>
        <w:jc w:val="left"/>
      </w:pPr>
      <w:r>
        <w:t>Лексика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C8070F" w:rsidRDefault="0048348A" w:rsidP="0048348A">
      <w:pPr>
        <w:pStyle w:val="a6"/>
        <w:numPr>
          <w:ilvl w:val="0"/>
          <w:numId w:val="45"/>
        </w:numPr>
        <w:tabs>
          <w:tab w:val="left" w:pos="1025"/>
        </w:tabs>
        <w:ind w:hanging="200"/>
        <w:jc w:val="both"/>
        <w:rPr>
          <w:sz w:val="24"/>
        </w:rPr>
      </w:pPr>
      <w:r>
        <w:rPr>
          <w:sz w:val="24"/>
        </w:rPr>
        <w:t>Повторение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C8070F" w:rsidRDefault="0048348A">
      <w:pPr>
        <w:pStyle w:val="a3"/>
        <w:ind w:right="342" w:firstLine="566"/>
      </w:pP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диалектизмы,</w:t>
      </w:r>
      <w:r>
        <w:rPr>
          <w:spacing w:val="1"/>
        </w:rPr>
        <w:t xml:space="preserve"> </w:t>
      </w:r>
      <w:r>
        <w:t>жаргонизмы.</w:t>
      </w:r>
      <w:r>
        <w:rPr>
          <w:spacing w:val="1"/>
        </w:rPr>
        <w:t xml:space="preserve"> </w:t>
      </w:r>
      <w:r>
        <w:t>Нейтральные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окрашенные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слова. Неологизмы.</w:t>
      </w:r>
    </w:p>
    <w:p w:rsidR="00C8070F" w:rsidRDefault="0048348A">
      <w:pPr>
        <w:pStyle w:val="a3"/>
        <w:spacing w:before="1"/>
        <w:ind w:left="825" w:right="3128" w:firstLine="0"/>
      </w:pPr>
      <w:r>
        <w:t>Основные пути пополнения словарного состава русского языка.</w:t>
      </w:r>
      <w:r>
        <w:rPr>
          <w:spacing w:val="-57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 устаревших</w:t>
      </w:r>
      <w:r>
        <w:rPr>
          <w:spacing w:val="1"/>
        </w:rPr>
        <w:t xml:space="preserve"> </w:t>
      </w:r>
      <w:r>
        <w:t>слов.</w:t>
      </w:r>
    </w:p>
    <w:p w:rsidR="00C8070F" w:rsidRDefault="0048348A">
      <w:pPr>
        <w:pStyle w:val="a3"/>
        <w:ind w:right="347" w:firstLine="566"/>
      </w:pPr>
      <w:r>
        <w:t>Фразеология как раздел науки о языке. Свободные сочетания слов и фразеологические</w:t>
      </w:r>
      <w:r>
        <w:rPr>
          <w:spacing w:val="1"/>
        </w:rPr>
        <w:t xml:space="preserve"> </w:t>
      </w:r>
      <w:r>
        <w:t>обороты.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окрашенные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словарь.</w:t>
      </w:r>
    </w:p>
    <w:p w:rsidR="00C8070F" w:rsidRDefault="0048348A" w:rsidP="0048348A">
      <w:pPr>
        <w:pStyle w:val="a6"/>
        <w:numPr>
          <w:ilvl w:val="0"/>
          <w:numId w:val="45"/>
        </w:numPr>
        <w:tabs>
          <w:tab w:val="left" w:pos="1524"/>
        </w:tabs>
        <w:ind w:left="258" w:right="370" w:firstLine="566"/>
        <w:jc w:val="both"/>
        <w:rPr>
          <w:sz w:val="24"/>
        </w:rPr>
      </w:pPr>
      <w:r>
        <w:rPr>
          <w:sz w:val="24"/>
        </w:rPr>
        <w:t>Умение определять по толковому словарю, из какого языка заимствовано с</w:t>
      </w:r>
      <w:r>
        <w:rPr>
          <w:sz w:val="24"/>
        </w:rPr>
        <w:t>лово,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 оно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устаревшим,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диалектным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словам.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 w:firstLine="566"/>
      </w:pPr>
      <w:r>
        <w:lastRenderedPageBreak/>
        <w:t>Умение пользоваться словарями иностранных слов, устаревших слов, фразеологическими</w:t>
      </w:r>
      <w:r>
        <w:rPr>
          <w:spacing w:val="1"/>
        </w:rPr>
        <w:t xml:space="preserve"> </w:t>
      </w:r>
      <w:r>
        <w:t>словарями.</w:t>
      </w:r>
    </w:p>
    <w:p w:rsidR="00C8070F" w:rsidRDefault="0048348A" w:rsidP="0048348A">
      <w:pPr>
        <w:pStyle w:val="a6"/>
        <w:numPr>
          <w:ilvl w:val="0"/>
          <w:numId w:val="45"/>
        </w:numPr>
        <w:tabs>
          <w:tab w:val="left" w:pos="1274"/>
        </w:tabs>
        <w:ind w:left="258" w:right="348" w:firstLine="566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C8070F" w:rsidRDefault="0048348A">
      <w:pPr>
        <w:pStyle w:val="a3"/>
        <w:spacing w:before="1"/>
        <w:ind w:left="825" w:firstLine="0"/>
      </w:pPr>
      <w:r>
        <w:t>Словообразование.</w:t>
      </w:r>
      <w:r>
        <w:rPr>
          <w:spacing w:val="-4"/>
        </w:rPr>
        <w:t xml:space="preserve"> </w:t>
      </w:r>
      <w:r>
        <w:t>Орфография.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C8070F" w:rsidRDefault="0048348A" w:rsidP="0048348A">
      <w:pPr>
        <w:pStyle w:val="a6"/>
        <w:numPr>
          <w:ilvl w:val="0"/>
          <w:numId w:val="46"/>
        </w:numPr>
        <w:tabs>
          <w:tab w:val="left" w:pos="1025"/>
        </w:tabs>
        <w:ind w:hanging="200"/>
        <w:jc w:val="both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C8070F" w:rsidRDefault="0048348A">
      <w:pPr>
        <w:pStyle w:val="a3"/>
        <w:ind w:right="341" w:firstLine="566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(морфологический)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бессуффиксный; осново- и словосложение, сложение полных и сокращенных слов, аббревиация</w:t>
      </w:r>
      <w:r>
        <w:rPr>
          <w:spacing w:val="-57"/>
        </w:rPr>
        <w:t xml:space="preserve"> </w:t>
      </w:r>
      <w:r>
        <w:t>(сокращение слов и словосочетаний). Образование слов в результате слияния сочетаний слов в</w:t>
      </w:r>
      <w:r>
        <w:rPr>
          <w:spacing w:val="1"/>
        </w:rPr>
        <w:t xml:space="preserve"> </w:t>
      </w:r>
      <w:r>
        <w:t>слово.</w:t>
      </w:r>
    </w:p>
    <w:p w:rsidR="00C8070F" w:rsidRDefault="0048348A">
      <w:pPr>
        <w:pStyle w:val="a3"/>
        <w:ind w:left="825" w:right="344" w:firstLine="0"/>
      </w:pPr>
      <w:r>
        <w:t xml:space="preserve">Понятие об этимологии и этимологическом </w:t>
      </w:r>
      <w:r>
        <w:t>разборе слов. Этимологические словари.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29"/>
        </w:rPr>
        <w:t xml:space="preserve"> </w:t>
      </w:r>
      <w:r>
        <w:t>чередующихся</w:t>
      </w:r>
      <w:r>
        <w:rPr>
          <w:spacing w:val="29"/>
        </w:rPr>
        <w:t xml:space="preserve"> </w:t>
      </w:r>
      <w:r>
        <w:t>гласных</w:t>
      </w:r>
      <w:r>
        <w:rPr>
          <w:spacing w:val="31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в-'</w:t>
      </w:r>
      <w:r>
        <w:rPr>
          <w:spacing w:val="27"/>
        </w:rPr>
        <w:t xml:space="preserve"> </w:t>
      </w:r>
      <w:r>
        <w:t>корнях</w:t>
      </w:r>
      <w:r>
        <w:rPr>
          <w:spacing w:val="30"/>
        </w:rPr>
        <w:t xml:space="preserve"> </w:t>
      </w:r>
      <w:r>
        <w:t>-гор-</w:t>
      </w:r>
      <w:r>
        <w:rPr>
          <w:spacing w:val="29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-гар-,</w:t>
      </w:r>
      <w:r>
        <w:rPr>
          <w:spacing w:val="30"/>
        </w:rPr>
        <w:t xml:space="preserve"> </w:t>
      </w:r>
      <w:r>
        <w:t>-кос-</w:t>
      </w:r>
      <w:r>
        <w:rPr>
          <w:spacing w:val="29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-кас-.</w:t>
      </w:r>
    </w:p>
    <w:p w:rsidR="00C8070F" w:rsidRDefault="0048348A">
      <w:pPr>
        <w:pStyle w:val="a3"/>
        <w:ind w:right="344" w:firstLine="0"/>
      </w:pPr>
      <w:r>
        <w:t>Правописание гласных в приставках пре- и при-, буквы ы, и после приставок на согласные.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соединительных</w:t>
      </w:r>
      <w:r>
        <w:rPr>
          <w:spacing w:val="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е.</w:t>
      </w:r>
    </w:p>
    <w:p w:rsidR="00C8070F" w:rsidRDefault="0048348A" w:rsidP="0048348A">
      <w:pPr>
        <w:pStyle w:val="a6"/>
        <w:numPr>
          <w:ilvl w:val="0"/>
          <w:numId w:val="46"/>
        </w:numPr>
        <w:tabs>
          <w:tab w:val="left" w:pos="1126"/>
        </w:tabs>
        <w:ind w:left="258" w:right="348" w:firstLine="566"/>
        <w:jc w:val="both"/>
        <w:rPr>
          <w:sz w:val="24"/>
        </w:rPr>
      </w:pPr>
      <w:r>
        <w:rPr>
          <w:sz w:val="24"/>
        </w:rPr>
        <w:t>Умени</w:t>
      </w:r>
      <w:r>
        <w:rPr>
          <w:sz w:val="24"/>
        </w:rPr>
        <w:t>е согласовывать со сложносокращенными словами прилагательные и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C8070F" w:rsidRDefault="0048348A" w:rsidP="0048348A">
      <w:pPr>
        <w:pStyle w:val="a6"/>
        <w:numPr>
          <w:ilvl w:val="0"/>
          <w:numId w:val="46"/>
        </w:numPr>
        <w:tabs>
          <w:tab w:val="left" w:pos="1750"/>
        </w:tabs>
        <w:ind w:left="258" w:right="343" w:firstLine="56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сочинению;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C8070F" w:rsidRDefault="0048348A">
      <w:pPr>
        <w:pStyle w:val="a3"/>
        <w:spacing w:before="1"/>
        <w:ind w:right="4799" w:firstLine="566"/>
        <w:jc w:val="left"/>
      </w:pPr>
      <w:r>
        <w:t>Морфология. Орфография. Культура речи. Имя</w:t>
      </w:r>
      <w:r>
        <w:rPr>
          <w:spacing w:val="-57"/>
        </w:rPr>
        <w:t xml:space="preserve"> </w:t>
      </w:r>
      <w:r>
        <w:t>существительное</w:t>
      </w:r>
    </w:p>
    <w:p w:rsidR="00C8070F" w:rsidRDefault="0048348A" w:rsidP="0048348A">
      <w:pPr>
        <w:pStyle w:val="a6"/>
        <w:numPr>
          <w:ilvl w:val="0"/>
          <w:numId w:val="47"/>
        </w:numPr>
        <w:tabs>
          <w:tab w:val="left" w:pos="1060"/>
        </w:tabs>
        <w:ind w:right="350" w:firstLine="566"/>
        <w:rPr>
          <w:sz w:val="24"/>
        </w:rPr>
      </w:pPr>
      <w:r>
        <w:rPr>
          <w:sz w:val="24"/>
        </w:rPr>
        <w:t>Повторение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имени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существительном,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5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2"/>
          <w:sz w:val="24"/>
        </w:rPr>
        <w:t xml:space="preserve"> </w:t>
      </w:r>
      <w:r>
        <w:rPr>
          <w:sz w:val="24"/>
        </w:rPr>
        <w:t>Склонение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-мя. Несклоняемые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существительные.</w:t>
      </w:r>
    </w:p>
    <w:p w:rsidR="00C8070F" w:rsidRDefault="0048348A">
      <w:pPr>
        <w:pStyle w:val="a3"/>
        <w:ind w:right="345" w:firstLine="566"/>
      </w:pPr>
      <w:r>
        <w:t>Текстообразующая</w:t>
      </w:r>
      <w:r>
        <w:rPr>
          <w:spacing w:val="11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существительных.</w:t>
      </w:r>
      <w:r>
        <w:rPr>
          <w:spacing w:val="16"/>
        </w:rPr>
        <w:t xml:space="preserve"> </w:t>
      </w:r>
      <w:r>
        <w:t>Словообразование</w:t>
      </w:r>
      <w:r>
        <w:rPr>
          <w:spacing w:val="11"/>
        </w:rPr>
        <w:t xml:space="preserve"> </w:t>
      </w:r>
      <w:r>
        <w:t>имен</w:t>
      </w:r>
      <w:r>
        <w:rPr>
          <w:spacing w:val="13"/>
        </w:rPr>
        <w:t xml:space="preserve"> </w:t>
      </w:r>
      <w:r>
        <w:t>сущ</w:t>
      </w:r>
      <w:r>
        <w:t>ествительных.</w:t>
      </w:r>
      <w:r>
        <w:rPr>
          <w:spacing w:val="1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существительными.</w:t>
      </w:r>
      <w:r>
        <w:rPr>
          <w:spacing w:val="8"/>
        </w:rPr>
        <w:t xml:space="preserve"> </w:t>
      </w:r>
      <w:r>
        <w:t>Правописание</w:t>
      </w:r>
      <w:r>
        <w:rPr>
          <w:spacing w:val="7"/>
        </w:rPr>
        <w:t xml:space="preserve"> </w:t>
      </w:r>
      <w:r>
        <w:t>гласных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суффиксах</w:t>
      </w:r>
      <w:r>
        <w:rPr>
          <w:spacing w:val="16"/>
        </w:rPr>
        <w:t xml:space="preserve"> </w:t>
      </w:r>
      <w:r>
        <w:t>-ек,</w:t>
      </w:r>
      <w:r>
        <w:rPr>
          <w:spacing w:val="9"/>
        </w:rPr>
        <w:t xml:space="preserve"> </w:t>
      </w:r>
      <w:r>
        <w:t>-ик;</w:t>
      </w:r>
      <w:r>
        <w:rPr>
          <w:spacing w:val="6"/>
        </w:rPr>
        <w:t xml:space="preserve"> </w:t>
      </w:r>
      <w:r>
        <w:t>буквы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шипящих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3"/>
        </w:rPr>
        <w:t xml:space="preserve"> </w:t>
      </w:r>
      <w:r>
        <w:t>-ок</w:t>
      </w:r>
      <w:r>
        <w:rPr>
          <w:spacing w:val="-1"/>
        </w:rPr>
        <w:t xml:space="preserve"> </w:t>
      </w:r>
      <w:r>
        <w:t>(-ек), -онк,</w:t>
      </w:r>
      <w:r>
        <w:rPr>
          <w:spacing w:val="-1"/>
        </w:rPr>
        <w:t xml:space="preserve"> </w:t>
      </w:r>
      <w:r>
        <w:t>-онок.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и щ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суффиксе -чик (-щик).</w:t>
      </w:r>
    </w:p>
    <w:p w:rsidR="00C8070F" w:rsidRDefault="0048348A" w:rsidP="0048348A">
      <w:pPr>
        <w:pStyle w:val="a6"/>
        <w:numPr>
          <w:ilvl w:val="0"/>
          <w:numId w:val="47"/>
        </w:numPr>
        <w:tabs>
          <w:tab w:val="left" w:pos="1550"/>
        </w:tabs>
        <w:ind w:right="339" w:firstLine="566"/>
        <w:jc w:val="both"/>
        <w:rPr>
          <w:sz w:val="24"/>
        </w:rPr>
      </w:pPr>
      <w:r>
        <w:rPr>
          <w:sz w:val="24"/>
        </w:rPr>
        <w:t xml:space="preserve">Умение правильно образовывать формы косвенных падежей существительных </w:t>
      </w:r>
      <w:r>
        <w:rPr>
          <w:sz w:val="24"/>
        </w:rPr>
        <w:t>на -</w:t>
      </w:r>
      <w:r>
        <w:rPr>
          <w:spacing w:val="1"/>
          <w:sz w:val="24"/>
        </w:rPr>
        <w:t xml:space="preserve"> </w:t>
      </w:r>
      <w:r>
        <w:rPr>
          <w:sz w:val="24"/>
        </w:rPr>
        <w:t>мя,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и глаголы в форме прошедшего времени с существительными общего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белоручка,</w:t>
      </w:r>
      <w:r>
        <w:rPr>
          <w:spacing w:val="2"/>
          <w:sz w:val="24"/>
        </w:rPr>
        <w:t xml:space="preserve"> </w:t>
      </w:r>
      <w:r>
        <w:rPr>
          <w:sz w:val="24"/>
        </w:rPr>
        <w:t>сирота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C8070F" w:rsidRDefault="0048348A">
      <w:pPr>
        <w:pStyle w:val="a3"/>
        <w:ind w:right="348" w:firstLine="566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(увеличительное,</w:t>
      </w:r>
      <w:r>
        <w:rPr>
          <w:spacing w:val="1"/>
        </w:rPr>
        <w:t xml:space="preserve"> </w:t>
      </w:r>
      <w:r>
        <w:t>пренебрежительное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уменьшительно-ласкательное).</w:t>
      </w:r>
    </w:p>
    <w:p w:rsidR="00C8070F" w:rsidRDefault="0048348A" w:rsidP="0048348A">
      <w:pPr>
        <w:pStyle w:val="a6"/>
        <w:numPr>
          <w:ilvl w:val="0"/>
          <w:numId w:val="47"/>
        </w:numPr>
        <w:tabs>
          <w:tab w:val="left" w:pos="1183"/>
        </w:tabs>
        <w:ind w:left="825" w:right="3513" w:firstLine="0"/>
        <w:jc w:val="both"/>
        <w:rPr>
          <w:sz w:val="24"/>
        </w:rPr>
      </w:pPr>
      <w:r>
        <w:rPr>
          <w:sz w:val="24"/>
        </w:rPr>
        <w:t>Различные сферы употребления устной публичной 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прилагательное</w:t>
      </w:r>
    </w:p>
    <w:p w:rsidR="00C8070F" w:rsidRDefault="0048348A" w:rsidP="0048348A">
      <w:pPr>
        <w:pStyle w:val="a6"/>
        <w:numPr>
          <w:ilvl w:val="0"/>
          <w:numId w:val="48"/>
        </w:numPr>
        <w:tabs>
          <w:tab w:val="left" w:pos="1037"/>
        </w:tabs>
        <w:ind w:right="348" w:firstLine="566"/>
        <w:jc w:val="both"/>
        <w:rPr>
          <w:sz w:val="24"/>
        </w:rPr>
      </w:pPr>
      <w:r>
        <w:rPr>
          <w:sz w:val="24"/>
        </w:rPr>
        <w:t>Повторение сведений об имени прилагательном, полученных в 5 классе. Качественные,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(обзорно).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(обзорно).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прилагательных.</w:t>
      </w:r>
    </w:p>
    <w:p w:rsidR="00C8070F" w:rsidRDefault="0048348A">
      <w:pPr>
        <w:pStyle w:val="a3"/>
        <w:ind w:right="341" w:firstLine="566"/>
      </w:pP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 xml:space="preserve">прилагательных; правописание </w:t>
      </w:r>
      <w:r>
        <w:t>гласных и согласных в суффиксах -ан- (-ян-), -ин-, - онн- (-енн-)</w:t>
      </w:r>
      <w:r>
        <w:rPr>
          <w:spacing w:val="1"/>
        </w:rPr>
        <w:t xml:space="preserve"> </w:t>
      </w:r>
      <w:r>
        <w:t>в именах прилагательных; различение на письме суффиксов -к- и -ск-. Слитное и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прилагательных.</w:t>
      </w:r>
    </w:p>
    <w:p w:rsidR="00C8070F" w:rsidRDefault="0048348A" w:rsidP="0048348A">
      <w:pPr>
        <w:pStyle w:val="a6"/>
        <w:numPr>
          <w:ilvl w:val="0"/>
          <w:numId w:val="48"/>
        </w:numPr>
        <w:tabs>
          <w:tab w:val="left" w:pos="1216"/>
        </w:tabs>
        <w:spacing w:before="1"/>
        <w:ind w:right="34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 ударение при образовании степеней сравнения, определять значение суффиксов 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(уменьшительно-ласкательное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неполноты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качества).</w:t>
      </w:r>
    </w:p>
    <w:p w:rsidR="00C8070F" w:rsidRDefault="0048348A">
      <w:pPr>
        <w:pStyle w:val="a3"/>
        <w:ind w:left="825" w:firstLine="0"/>
      </w:pPr>
      <w:r>
        <w:t>Умение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переносном</w:t>
      </w:r>
      <w:r>
        <w:rPr>
          <w:spacing w:val="-3"/>
        </w:rPr>
        <w:t xml:space="preserve"> </w:t>
      </w:r>
      <w:r>
        <w:t>значении.</w:t>
      </w:r>
    </w:p>
    <w:p w:rsidR="00C8070F" w:rsidRDefault="0048348A" w:rsidP="0048348A">
      <w:pPr>
        <w:pStyle w:val="a6"/>
        <w:numPr>
          <w:ilvl w:val="0"/>
          <w:numId w:val="48"/>
        </w:numPr>
        <w:tabs>
          <w:tab w:val="left" w:pos="1219"/>
        </w:tabs>
        <w:ind w:right="348" w:firstLine="566"/>
        <w:jc w:val="both"/>
        <w:rPr>
          <w:sz w:val="24"/>
        </w:rPr>
      </w:pPr>
      <w:r>
        <w:rPr>
          <w:sz w:val="24"/>
        </w:rPr>
        <w:t>Описание природы, стр</w:t>
      </w:r>
      <w:r>
        <w:rPr>
          <w:sz w:val="24"/>
        </w:rPr>
        <w:t>уктуры данного текста, его языковые особенности;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находящихся вблизи и вдали. Выборочный пересказ исходного текста с 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картине.</w:t>
      </w:r>
    </w:p>
    <w:p w:rsidR="00C8070F" w:rsidRDefault="0048348A">
      <w:pPr>
        <w:pStyle w:val="a3"/>
        <w:ind w:left="825" w:right="3251" w:firstLine="0"/>
      </w:pPr>
      <w:r>
        <w:t>Публичное выступление о произведении народного промысла.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числительно</w:t>
      </w:r>
      <w:r>
        <w:t>е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49"/>
        </w:numPr>
        <w:tabs>
          <w:tab w:val="left" w:pos="1140"/>
        </w:tabs>
        <w:spacing w:before="66"/>
        <w:ind w:right="351" w:firstLine="566"/>
        <w:jc w:val="both"/>
        <w:rPr>
          <w:sz w:val="24"/>
        </w:rPr>
      </w:pPr>
      <w:r>
        <w:rPr>
          <w:sz w:val="24"/>
        </w:rPr>
        <w:lastRenderedPageBreak/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порядковые.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составные.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Текстообразующая роль числительных (обзорно).</w:t>
      </w:r>
    </w:p>
    <w:p w:rsidR="00C8070F" w:rsidRDefault="0048348A">
      <w:pPr>
        <w:pStyle w:val="a3"/>
        <w:spacing w:before="1"/>
        <w:ind w:right="348" w:firstLine="566"/>
      </w:pPr>
      <w:r>
        <w:t xml:space="preserve">Склонение количественных </w:t>
      </w:r>
      <w:r>
        <w:t>числительных (обзорно). Правописание гласных в падежных</w:t>
      </w:r>
      <w:r>
        <w:rPr>
          <w:spacing w:val="1"/>
        </w:rPr>
        <w:t xml:space="preserve"> </w:t>
      </w:r>
      <w:r>
        <w:t>окончаниях; буква ь в середине и на конце числительных. Слитное и раздельное написание</w:t>
      </w:r>
      <w:r>
        <w:rPr>
          <w:spacing w:val="1"/>
        </w:rPr>
        <w:t xml:space="preserve"> </w:t>
      </w:r>
      <w:r>
        <w:t>числительных.</w:t>
      </w:r>
    </w:p>
    <w:p w:rsidR="00C8070F" w:rsidRDefault="0048348A">
      <w:pPr>
        <w:pStyle w:val="a3"/>
        <w:ind w:right="745" w:firstLine="566"/>
        <w:jc w:val="left"/>
      </w:pPr>
      <w:r>
        <w:t>Склонение порядковых числительных. Правописание гласных в падежных окончаниях</w:t>
      </w:r>
      <w:r>
        <w:rPr>
          <w:spacing w:val="-57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</w:t>
      </w:r>
      <w:r>
        <w:t>ых.</w:t>
      </w:r>
    </w:p>
    <w:p w:rsidR="00C8070F" w:rsidRDefault="0048348A" w:rsidP="0048348A">
      <w:pPr>
        <w:pStyle w:val="a6"/>
        <w:numPr>
          <w:ilvl w:val="0"/>
          <w:numId w:val="49"/>
        </w:numPr>
        <w:tabs>
          <w:tab w:val="left" w:pos="1200"/>
        </w:tabs>
        <w:ind w:right="349" w:firstLine="566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5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дат,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двое,</w:t>
      </w:r>
      <w:r>
        <w:rPr>
          <w:spacing w:val="-1"/>
          <w:sz w:val="24"/>
        </w:rPr>
        <w:t xml:space="preserve"> </w:t>
      </w:r>
      <w:r>
        <w:rPr>
          <w:sz w:val="24"/>
        </w:rPr>
        <w:t>трое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 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оба,</w:t>
      </w:r>
      <w:r>
        <w:rPr>
          <w:spacing w:val="-1"/>
          <w:sz w:val="24"/>
        </w:rPr>
        <w:t xml:space="preserve"> </w:t>
      </w:r>
      <w:r>
        <w:rPr>
          <w:sz w:val="24"/>
        </w:rPr>
        <w:t>обе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существительными.</w:t>
      </w:r>
    </w:p>
    <w:p w:rsidR="00C8070F" w:rsidRDefault="0048348A">
      <w:pPr>
        <w:pStyle w:val="a3"/>
        <w:ind w:firstLine="566"/>
        <w:jc w:val="left"/>
      </w:pPr>
      <w:r>
        <w:t>Умение</w:t>
      </w:r>
      <w:r>
        <w:rPr>
          <w:spacing w:val="46"/>
        </w:rPr>
        <w:t xml:space="preserve"> </w:t>
      </w:r>
      <w:r>
        <w:t>выражать</w:t>
      </w:r>
      <w:r>
        <w:rPr>
          <w:spacing w:val="49"/>
        </w:rPr>
        <w:t xml:space="preserve"> </w:t>
      </w:r>
      <w:r>
        <w:t>приблизительное</w:t>
      </w:r>
      <w:r>
        <w:rPr>
          <w:spacing w:val="47"/>
        </w:rPr>
        <w:t xml:space="preserve"> </w:t>
      </w:r>
      <w:r>
        <w:t>количество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сочетания</w:t>
      </w:r>
      <w:r>
        <w:rPr>
          <w:spacing w:val="46"/>
        </w:rPr>
        <w:t xml:space="preserve"> </w:t>
      </w:r>
      <w:r>
        <w:t>количественного</w:t>
      </w:r>
      <w:r>
        <w:rPr>
          <w:spacing w:val="-57"/>
        </w:rPr>
        <w:t xml:space="preserve"> </w:t>
      </w:r>
      <w:r>
        <w:t>числительного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минут пять,</w:t>
      </w:r>
      <w:r>
        <w:rPr>
          <w:spacing w:val="-1"/>
        </w:rPr>
        <w:t xml:space="preserve"> </w:t>
      </w:r>
      <w:r>
        <w:t>километров</w:t>
      </w:r>
      <w:r>
        <w:rPr>
          <w:spacing w:val="-2"/>
        </w:rPr>
        <w:t xml:space="preserve"> </w:t>
      </w:r>
      <w:r>
        <w:t>десять).</w:t>
      </w:r>
    </w:p>
    <w:p w:rsidR="00C8070F" w:rsidRDefault="0048348A" w:rsidP="0048348A">
      <w:pPr>
        <w:pStyle w:val="a6"/>
        <w:numPr>
          <w:ilvl w:val="0"/>
          <w:numId w:val="49"/>
        </w:numPr>
        <w:tabs>
          <w:tab w:val="left" w:pos="1691"/>
          <w:tab w:val="left" w:pos="1692"/>
          <w:tab w:val="left" w:pos="4555"/>
          <w:tab w:val="left" w:pos="7641"/>
        </w:tabs>
        <w:ind w:right="345" w:firstLine="566"/>
        <w:rPr>
          <w:sz w:val="24"/>
        </w:rPr>
      </w:pPr>
      <w:r>
        <w:rPr>
          <w:sz w:val="24"/>
        </w:rPr>
        <w:t xml:space="preserve">Публичное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выступление</w:t>
      </w:r>
      <w:r>
        <w:rPr>
          <w:sz w:val="24"/>
        </w:rPr>
        <w:tab/>
        <w:t xml:space="preserve">-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призыв,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16"/>
          <w:sz w:val="24"/>
        </w:rPr>
        <w:t xml:space="preserve"> </w:t>
      </w:r>
      <w:r>
        <w:rPr>
          <w:sz w:val="24"/>
        </w:rPr>
        <w:t>структура,</w:t>
      </w:r>
      <w:r>
        <w:rPr>
          <w:sz w:val="24"/>
        </w:rPr>
        <w:tab/>
        <w:t>языковые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материалом.</w:t>
      </w:r>
    </w:p>
    <w:p w:rsidR="00C8070F" w:rsidRDefault="0048348A">
      <w:pPr>
        <w:pStyle w:val="a3"/>
        <w:ind w:left="825" w:firstLine="0"/>
        <w:jc w:val="left"/>
      </w:pPr>
      <w:r>
        <w:t>Местоимение</w:t>
      </w:r>
    </w:p>
    <w:p w:rsidR="00C8070F" w:rsidRDefault="0048348A" w:rsidP="0048348A">
      <w:pPr>
        <w:pStyle w:val="a6"/>
        <w:numPr>
          <w:ilvl w:val="0"/>
          <w:numId w:val="50"/>
        </w:numPr>
        <w:tabs>
          <w:tab w:val="left" w:pos="1114"/>
        </w:tabs>
        <w:ind w:right="342" w:firstLine="566"/>
        <w:jc w:val="both"/>
        <w:rPr>
          <w:sz w:val="24"/>
        </w:rPr>
      </w:pPr>
      <w:r>
        <w:rPr>
          <w:sz w:val="24"/>
        </w:rPr>
        <w:t>Местоимение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</w:t>
      </w:r>
      <w:r>
        <w:rPr>
          <w:sz w:val="24"/>
        </w:rPr>
        <w:t>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(обзорно).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Текстообразующая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местоимений.</w:t>
      </w:r>
    </w:p>
    <w:p w:rsidR="00C8070F" w:rsidRDefault="0048348A">
      <w:pPr>
        <w:pStyle w:val="a3"/>
        <w:ind w:right="342" w:firstLine="566"/>
      </w:pPr>
      <w:r>
        <w:t>Раздельное написание предлогов с местоимениями. Буква и в личных местоимениях 3-го</w:t>
      </w:r>
      <w:r>
        <w:rPr>
          <w:spacing w:val="1"/>
        </w:rPr>
        <w:t xml:space="preserve"> </w:t>
      </w:r>
      <w:r>
        <w:t xml:space="preserve">лица после предлогов. Образование неопределенных местоимений. </w:t>
      </w:r>
      <w:r>
        <w:t>Дефис в неопределенных</w:t>
      </w:r>
      <w:r>
        <w:rPr>
          <w:spacing w:val="1"/>
        </w:rPr>
        <w:t xml:space="preserve"> </w:t>
      </w:r>
      <w:r>
        <w:t>местоимениях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суффиксами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либо,</w:t>
      </w:r>
      <w:r>
        <w:rPr>
          <w:spacing w:val="-1"/>
        </w:rPr>
        <w:t xml:space="preserve"> </w:t>
      </w:r>
      <w:r>
        <w:t>-нибудь и после</w:t>
      </w:r>
      <w:r>
        <w:rPr>
          <w:spacing w:val="-2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кое-</w:t>
      </w:r>
    </w:p>
    <w:p w:rsidR="00C8070F" w:rsidRDefault="0048348A">
      <w:pPr>
        <w:pStyle w:val="a3"/>
        <w:spacing w:before="1"/>
        <w:ind w:right="349" w:firstLine="566"/>
      </w:pP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местоимениях.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местоимениях.</w:t>
      </w:r>
    </w:p>
    <w:p w:rsidR="00C8070F" w:rsidRDefault="0048348A" w:rsidP="0048348A">
      <w:pPr>
        <w:pStyle w:val="a6"/>
        <w:numPr>
          <w:ilvl w:val="0"/>
          <w:numId w:val="50"/>
        </w:numPr>
        <w:tabs>
          <w:tab w:val="left" w:pos="1529"/>
        </w:tabs>
        <w:ind w:right="345" w:firstLine="566"/>
        <w:jc w:val="both"/>
        <w:rPr>
          <w:sz w:val="24"/>
        </w:rPr>
      </w:pPr>
      <w:r>
        <w:rPr>
          <w:sz w:val="24"/>
        </w:rPr>
        <w:t>Умение употреблять личные местоимения 3-го лица в соотве</w:t>
      </w:r>
      <w:r>
        <w:rPr>
          <w:sz w:val="24"/>
        </w:rPr>
        <w:t>тствии со смыслом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предшествующего предложения. Умение правильно использовать местоимения как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и частей текста.</w:t>
      </w:r>
    </w:p>
    <w:p w:rsidR="00C8070F" w:rsidRDefault="0048348A" w:rsidP="0048348A">
      <w:pPr>
        <w:pStyle w:val="a6"/>
        <w:numPr>
          <w:ilvl w:val="0"/>
          <w:numId w:val="50"/>
        </w:numPr>
        <w:tabs>
          <w:tab w:val="left" w:pos="1721"/>
        </w:tabs>
        <w:ind w:right="346" w:firstLine="566"/>
        <w:jc w:val="both"/>
        <w:rPr>
          <w:sz w:val="24"/>
        </w:rPr>
      </w:pP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рисункам;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текстов.</w:t>
      </w:r>
    </w:p>
    <w:p w:rsidR="00C8070F" w:rsidRDefault="0048348A">
      <w:pPr>
        <w:pStyle w:val="a3"/>
        <w:tabs>
          <w:tab w:val="left" w:pos="2367"/>
          <w:tab w:val="left" w:pos="2920"/>
          <w:tab w:val="left" w:pos="3496"/>
          <w:tab w:val="left" w:pos="4418"/>
          <w:tab w:val="left" w:pos="4955"/>
          <w:tab w:val="left" w:pos="6089"/>
          <w:tab w:val="left" w:pos="6984"/>
          <w:tab w:val="left" w:pos="8190"/>
          <w:tab w:val="left" w:pos="9171"/>
        </w:tabs>
        <w:ind w:right="367" w:firstLine="566"/>
        <w:jc w:val="left"/>
      </w:pPr>
      <w:r>
        <w:t>Рассуждение</w:t>
      </w:r>
      <w:r>
        <w:tab/>
        <w:t>как</w:t>
      </w:r>
      <w:r>
        <w:tab/>
        <w:t>тип</w:t>
      </w:r>
      <w:r>
        <w:tab/>
      </w:r>
      <w:r>
        <w:t>текста,</w:t>
      </w:r>
      <w:r>
        <w:tab/>
        <w:t>его</w:t>
      </w:r>
      <w:r>
        <w:tab/>
        <w:t>строение</w:t>
      </w:r>
      <w:r>
        <w:tab/>
        <w:t>(тезис,</w:t>
      </w:r>
      <w:r>
        <w:tab/>
        <w:t>аргумент,</w:t>
      </w:r>
      <w:r>
        <w:tab/>
        <w:t>вывод),</w:t>
      </w:r>
      <w:r>
        <w:tab/>
        <w:t>языковые</w:t>
      </w:r>
      <w:r>
        <w:rPr>
          <w:spacing w:val="-57"/>
        </w:rPr>
        <w:t xml:space="preserve"> </w:t>
      </w:r>
      <w:r>
        <w:t>особенности.</w:t>
      </w:r>
    </w:p>
    <w:p w:rsidR="00C8070F" w:rsidRDefault="0048348A">
      <w:pPr>
        <w:pStyle w:val="a3"/>
        <w:ind w:left="825" w:firstLine="0"/>
        <w:jc w:val="left"/>
      </w:pPr>
      <w:r>
        <w:t>Глагол</w:t>
      </w:r>
    </w:p>
    <w:p w:rsidR="00C8070F" w:rsidRDefault="0048348A" w:rsidP="0048348A">
      <w:pPr>
        <w:pStyle w:val="a6"/>
        <w:numPr>
          <w:ilvl w:val="0"/>
          <w:numId w:val="51"/>
        </w:numPr>
        <w:tabs>
          <w:tab w:val="left" w:pos="1025"/>
        </w:tabs>
        <w:ind w:hanging="200"/>
        <w:rPr>
          <w:sz w:val="24"/>
        </w:rPr>
      </w:pPr>
      <w:r>
        <w:rPr>
          <w:sz w:val="24"/>
        </w:rPr>
        <w:t>Повторение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глаголе,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C8070F" w:rsidRDefault="0048348A">
      <w:pPr>
        <w:pStyle w:val="a3"/>
        <w:ind w:right="344" w:firstLine="566"/>
      </w:pP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(обзорно).</w:t>
      </w:r>
      <w:r>
        <w:rPr>
          <w:spacing w:val="1"/>
        </w:rPr>
        <w:t xml:space="preserve"> </w:t>
      </w: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(б)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наклонении. Буквы ь, и в глаголах в повелительном наклонении. Разноспрягаемые глаголы</w:t>
      </w:r>
      <w:r>
        <w:rPr>
          <w:spacing w:val="1"/>
        </w:rPr>
        <w:t xml:space="preserve"> </w:t>
      </w:r>
      <w:r>
        <w:t>(обзорно).</w:t>
      </w:r>
      <w:r>
        <w:rPr>
          <w:spacing w:val="-4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Словообразование</w:t>
      </w:r>
      <w:r>
        <w:rPr>
          <w:spacing w:val="-4"/>
        </w:rPr>
        <w:t xml:space="preserve"> </w:t>
      </w:r>
      <w:r>
        <w:t>глаголов.</w:t>
      </w:r>
    </w:p>
    <w:p w:rsidR="00C8070F" w:rsidRDefault="0048348A">
      <w:pPr>
        <w:pStyle w:val="a3"/>
        <w:ind w:left="825" w:firstLine="0"/>
      </w:pPr>
      <w:r>
        <w:t>Правописание</w:t>
      </w:r>
      <w:r>
        <w:rPr>
          <w:spacing w:val="-4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-ова(ть),</w:t>
      </w:r>
      <w:r>
        <w:rPr>
          <w:spacing w:val="-4"/>
        </w:rPr>
        <w:t xml:space="preserve"> </w:t>
      </w:r>
      <w:r>
        <w:t>-ева(ть)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-ыва(ть),</w:t>
      </w:r>
      <w:r>
        <w:rPr>
          <w:spacing w:val="-4"/>
        </w:rPr>
        <w:t xml:space="preserve"> </w:t>
      </w:r>
      <w:r>
        <w:t>-ива(ть).</w:t>
      </w:r>
    </w:p>
    <w:p w:rsidR="00C8070F" w:rsidRDefault="0048348A" w:rsidP="0048348A">
      <w:pPr>
        <w:pStyle w:val="a6"/>
        <w:numPr>
          <w:ilvl w:val="0"/>
          <w:numId w:val="51"/>
        </w:numPr>
        <w:tabs>
          <w:tab w:val="left" w:pos="1670"/>
        </w:tabs>
        <w:ind w:left="258" w:right="1888" w:firstLine="566"/>
        <w:jc w:val="both"/>
        <w:rPr>
          <w:sz w:val="24"/>
        </w:rPr>
      </w:pPr>
      <w:r>
        <w:rPr>
          <w:sz w:val="24"/>
        </w:rPr>
        <w:t>Умение употреблять формы одних наклонений в значении других и</w:t>
      </w:r>
      <w:r>
        <w:rPr>
          <w:spacing w:val="-58"/>
          <w:sz w:val="24"/>
        </w:rPr>
        <w:t xml:space="preserve"> </w:t>
      </w:r>
      <w:r>
        <w:rPr>
          <w:sz w:val="24"/>
        </w:rPr>
        <w:t>неопределенную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(инфинитив)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наклонений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(обзорно).</w:t>
      </w:r>
    </w:p>
    <w:p w:rsidR="00C8070F" w:rsidRDefault="0048348A" w:rsidP="0048348A">
      <w:pPr>
        <w:pStyle w:val="a6"/>
        <w:numPr>
          <w:ilvl w:val="0"/>
          <w:numId w:val="51"/>
        </w:numPr>
        <w:tabs>
          <w:tab w:val="left" w:pos="1269"/>
        </w:tabs>
        <w:ind w:left="258" w:right="347" w:firstLine="566"/>
        <w:jc w:val="both"/>
        <w:rPr>
          <w:sz w:val="24"/>
        </w:rPr>
      </w:pP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z w:val="24"/>
        </w:rPr>
        <w:t>ца</w:t>
      </w:r>
      <w:r>
        <w:rPr>
          <w:spacing w:val="1"/>
          <w:sz w:val="24"/>
        </w:rPr>
        <w:t xml:space="preserve"> </w:t>
      </w:r>
      <w:r>
        <w:rPr>
          <w:sz w:val="24"/>
        </w:rPr>
        <w:t>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готового текста.</w:t>
      </w:r>
    </w:p>
    <w:p w:rsidR="00C8070F" w:rsidRDefault="00C8070F">
      <w:pPr>
        <w:pStyle w:val="a3"/>
        <w:spacing w:before="1"/>
        <w:ind w:left="0" w:firstLine="0"/>
        <w:jc w:val="left"/>
      </w:pPr>
    </w:p>
    <w:p w:rsidR="00C8070F" w:rsidRDefault="0048348A">
      <w:pPr>
        <w:pStyle w:val="a3"/>
        <w:ind w:right="734" w:firstLine="360"/>
        <w:jc w:val="left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(третий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right="5354" w:firstLine="0"/>
        <w:jc w:val="left"/>
      </w:pPr>
      <w:r>
        <w:t>Русский язык как развивающееся явление</w:t>
      </w:r>
      <w:r>
        <w:rPr>
          <w:spacing w:val="-57"/>
        </w:rPr>
        <w:t xml:space="preserve"> </w:t>
      </w:r>
      <w:r>
        <w:t xml:space="preserve">Повторение </w:t>
      </w:r>
      <w:r>
        <w:t>пройденного в 5-6 классах</w:t>
      </w:r>
      <w:r>
        <w:rPr>
          <w:spacing w:val="1"/>
        </w:rPr>
        <w:t xml:space="preserve"> </w:t>
      </w:r>
      <w:r>
        <w:t>Морфология. Орфография. Культура речи</w:t>
      </w:r>
      <w:r>
        <w:rPr>
          <w:spacing w:val="-58"/>
        </w:rPr>
        <w:t xml:space="preserve"> </w:t>
      </w:r>
      <w:r>
        <w:t>Причастие</w:t>
      </w:r>
    </w:p>
    <w:p w:rsidR="00C8070F" w:rsidRDefault="0048348A" w:rsidP="0048348A">
      <w:pPr>
        <w:pStyle w:val="a6"/>
        <w:numPr>
          <w:ilvl w:val="0"/>
          <w:numId w:val="52"/>
        </w:numPr>
        <w:tabs>
          <w:tab w:val="left" w:pos="1162"/>
        </w:tabs>
        <w:ind w:right="346" w:firstLine="566"/>
        <w:jc w:val="both"/>
        <w:rPr>
          <w:sz w:val="24"/>
        </w:rPr>
      </w:pP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VI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страдательные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причастия.</w:t>
      </w:r>
      <w:r>
        <w:rPr>
          <w:spacing w:val="18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7"/>
          <w:sz w:val="24"/>
        </w:rPr>
        <w:t xml:space="preserve"> </w:t>
      </w:r>
      <w:r>
        <w:rPr>
          <w:sz w:val="24"/>
        </w:rPr>
        <w:t>страдательные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причастия.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lastRenderedPageBreak/>
        <w:t>Причастный</w:t>
      </w:r>
      <w:r>
        <w:rPr>
          <w:spacing w:val="1"/>
        </w:rPr>
        <w:t xml:space="preserve"> </w:t>
      </w:r>
      <w:r>
        <w:t>оборот;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запятыми</w:t>
      </w:r>
      <w:r>
        <w:rPr>
          <w:spacing w:val="1"/>
        </w:rPr>
        <w:t xml:space="preserve"> </w:t>
      </w:r>
      <w:r>
        <w:t>причастного</w:t>
      </w:r>
      <w:r>
        <w:rPr>
          <w:spacing w:val="1"/>
        </w:rPr>
        <w:t xml:space="preserve"> </w:t>
      </w:r>
      <w:r>
        <w:t>оборота.</w:t>
      </w:r>
      <w:r>
        <w:rPr>
          <w:spacing w:val="1"/>
        </w:rPr>
        <w:t xml:space="preserve"> </w:t>
      </w:r>
      <w:r>
        <w:t>Текстообразующая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причастий.</w:t>
      </w:r>
    </w:p>
    <w:p w:rsidR="00C8070F" w:rsidRDefault="0048348A">
      <w:pPr>
        <w:pStyle w:val="a3"/>
        <w:ind w:right="347" w:firstLine="566"/>
      </w:pPr>
      <w:r>
        <w:t>Склонение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6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причаст</w:t>
      </w:r>
      <w:r>
        <w:t>ий. Образование действительных и страдательных причастий настоящего и прошедшего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(ознакомление).</w:t>
      </w:r>
    </w:p>
    <w:p w:rsidR="00C8070F" w:rsidRDefault="0048348A">
      <w:pPr>
        <w:pStyle w:val="a3"/>
        <w:spacing w:before="1"/>
        <w:ind w:right="343" w:firstLine="566"/>
      </w:pPr>
      <w:r>
        <w:rPr>
          <w:i/>
        </w:rPr>
        <w:t xml:space="preserve">Не </w:t>
      </w:r>
      <w:r>
        <w:t>с причастиями. Правописание гласных в суффиксах действительных и страдательных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rPr>
          <w:i/>
        </w:rPr>
        <w:t>н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образованных от глаголов. Одна</w:t>
      </w:r>
      <w:r>
        <w:rPr>
          <w:spacing w:val="-2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rPr>
          <w:i/>
        </w:rPr>
        <w:t xml:space="preserve">н </w:t>
      </w:r>
      <w:r>
        <w:t>в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причастиях.</w:t>
      </w:r>
    </w:p>
    <w:p w:rsidR="00C8070F" w:rsidRDefault="0048348A" w:rsidP="0048348A">
      <w:pPr>
        <w:pStyle w:val="a6"/>
        <w:numPr>
          <w:ilvl w:val="0"/>
          <w:numId w:val="52"/>
        </w:numPr>
        <w:tabs>
          <w:tab w:val="left" w:pos="1698"/>
          <w:tab w:val="left" w:pos="1699"/>
        </w:tabs>
        <w:ind w:right="34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причастиях </w:t>
      </w:r>
      <w:r>
        <w:rPr>
          <w:i/>
          <w:sz w:val="24"/>
        </w:rPr>
        <w:t xml:space="preserve">(принесённый, принесён, принесена, принесено, принесены), </w:t>
      </w:r>
      <w:r>
        <w:rPr>
          <w:sz w:val="24"/>
        </w:rPr>
        <w:t>правильно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 с суффиксо</w:t>
      </w:r>
      <w:r>
        <w:rPr>
          <w:sz w:val="24"/>
        </w:rPr>
        <w:t xml:space="preserve">м </w:t>
      </w:r>
      <w:r>
        <w:rPr>
          <w:i/>
          <w:sz w:val="24"/>
        </w:rPr>
        <w:t xml:space="preserve">-ся, </w:t>
      </w:r>
      <w:r>
        <w:rPr>
          <w:sz w:val="24"/>
        </w:rPr>
        <w:t>согласовывать причастия с определяемыми 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оборотом.</w:t>
      </w:r>
    </w:p>
    <w:p w:rsidR="00C8070F" w:rsidRDefault="0048348A" w:rsidP="0048348A">
      <w:pPr>
        <w:pStyle w:val="a6"/>
        <w:numPr>
          <w:ilvl w:val="0"/>
          <w:numId w:val="52"/>
        </w:numPr>
        <w:tabs>
          <w:tab w:val="left" w:pos="1933"/>
          <w:tab w:val="left" w:pos="1934"/>
        </w:tabs>
        <w:ind w:right="348" w:firstLine="566"/>
        <w:jc w:val="both"/>
        <w:rPr>
          <w:sz w:val="24"/>
        </w:rPr>
      </w:pPr>
      <w:r>
        <w:rPr>
          <w:sz w:val="24"/>
        </w:rPr>
        <w:t>Описание внешности человека: структура текста, языковые особенности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«портретные»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слова).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 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впечатлениям, по фотографии.</w:t>
      </w:r>
    </w:p>
    <w:p w:rsidR="00C8070F" w:rsidRDefault="0048348A">
      <w:pPr>
        <w:pStyle w:val="a3"/>
        <w:ind w:left="825" w:right="2055" w:firstLine="0"/>
      </w:pPr>
      <w:r>
        <w:t>Виды публичных общественно-политических выступлений. Их структура.</w:t>
      </w:r>
      <w:r>
        <w:rPr>
          <w:spacing w:val="-58"/>
        </w:rPr>
        <w:t xml:space="preserve"> </w:t>
      </w:r>
      <w:r>
        <w:t>Деепричастие</w:t>
      </w:r>
    </w:p>
    <w:p w:rsidR="00C8070F" w:rsidRDefault="0048348A" w:rsidP="0048348A">
      <w:pPr>
        <w:pStyle w:val="a6"/>
        <w:numPr>
          <w:ilvl w:val="0"/>
          <w:numId w:val="53"/>
        </w:numPr>
        <w:tabs>
          <w:tab w:val="left" w:pos="1025"/>
        </w:tabs>
        <w:ind w:hanging="200"/>
        <w:jc w:val="both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классах.</w:t>
      </w:r>
    </w:p>
    <w:p w:rsidR="00C8070F" w:rsidRDefault="0048348A">
      <w:pPr>
        <w:pStyle w:val="a3"/>
        <w:ind w:right="347" w:firstLine="566"/>
      </w:pPr>
      <w:r>
        <w:t>Деепричастие.</w:t>
      </w:r>
      <w:r>
        <w:rPr>
          <w:spacing w:val="1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деепричастия.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деепричастий в предложении. Текстообразующая роль деепричастий. Деепричастный оборот;</w:t>
      </w:r>
      <w:r>
        <w:rPr>
          <w:spacing w:val="1"/>
        </w:rPr>
        <w:t xml:space="preserve"> </w:t>
      </w:r>
      <w:r>
        <w:t>знаки препинания при деепричастном обороте. Выделение одиночного деепричаст</w:t>
      </w:r>
      <w:r>
        <w:t>ия запятыми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совершенного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образование.</w:t>
      </w:r>
    </w:p>
    <w:p w:rsidR="00C8070F" w:rsidRDefault="0048348A">
      <w:pPr>
        <w:pStyle w:val="a3"/>
        <w:spacing w:before="1"/>
        <w:ind w:left="825" w:firstLine="0"/>
      </w:pPr>
      <w:r>
        <w:rPr>
          <w:i/>
        </w:rPr>
        <w:t>Не</w:t>
      </w:r>
      <w:r>
        <w:rPr>
          <w:i/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C8070F" w:rsidRDefault="0048348A" w:rsidP="0048348A">
      <w:pPr>
        <w:pStyle w:val="a6"/>
        <w:numPr>
          <w:ilvl w:val="0"/>
          <w:numId w:val="53"/>
        </w:numPr>
        <w:tabs>
          <w:tab w:val="left" w:pos="1938"/>
          <w:tab w:val="left" w:pos="1939"/>
        </w:tabs>
        <w:ind w:left="1938" w:hanging="1114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деепричастным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оборотом.</w:t>
      </w:r>
    </w:p>
    <w:p w:rsidR="00C8070F" w:rsidRDefault="0048348A" w:rsidP="0048348A">
      <w:pPr>
        <w:pStyle w:val="a6"/>
        <w:numPr>
          <w:ilvl w:val="0"/>
          <w:numId w:val="53"/>
        </w:numPr>
        <w:tabs>
          <w:tab w:val="left" w:pos="1938"/>
          <w:tab w:val="left" w:pos="1939"/>
        </w:tabs>
        <w:ind w:left="825" w:right="6573" w:firstLine="0"/>
        <w:rPr>
          <w:sz w:val="24"/>
        </w:rPr>
      </w:pPr>
      <w:r>
        <w:rPr>
          <w:sz w:val="24"/>
        </w:rPr>
        <w:t>Рассказ по картине.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Наречие</w:t>
      </w:r>
    </w:p>
    <w:p w:rsidR="00C8070F" w:rsidRDefault="0048348A" w:rsidP="0048348A">
      <w:pPr>
        <w:pStyle w:val="a6"/>
        <w:numPr>
          <w:ilvl w:val="0"/>
          <w:numId w:val="54"/>
        </w:numPr>
        <w:tabs>
          <w:tab w:val="left" w:pos="1121"/>
        </w:tabs>
        <w:ind w:right="350" w:firstLine="566"/>
        <w:jc w:val="both"/>
        <w:rPr>
          <w:sz w:val="24"/>
        </w:rPr>
      </w:pPr>
      <w:r>
        <w:rPr>
          <w:sz w:val="24"/>
        </w:rPr>
        <w:t>Наречие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наречий 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образование.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Текстообразующая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наречий.</w:t>
      </w:r>
    </w:p>
    <w:p w:rsidR="00C8070F" w:rsidRDefault="0048348A">
      <w:pPr>
        <w:pStyle w:val="a3"/>
        <w:ind w:left="825" w:firstLine="0"/>
      </w:pPr>
      <w:r>
        <w:t xml:space="preserve">Словообразование    </w:t>
      </w:r>
      <w:r>
        <w:rPr>
          <w:spacing w:val="1"/>
        </w:rPr>
        <w:t xml:space="preserve"> </w:t>
      </w:r>
      <w:r>
        <w:t>наречий.</w:t>
      </w:r>
    </w:p>
    <w:p w:rsidR="00C8070F" w:rsidRDefault="0048348A">
      <w:pPr>
        <w:ind w:left="258" w:right="348" w:firstLine="566"/>
        <w:jc w:val="both"/>
        <w:rPr>
          <w:i/>
          <w:sz w:val="24"/>
        </w:rPr>
      </w:pPr>
      <w:r>
        <w:rPr>
          <w:sz w:val="24"/>
        </w:rPr>
        <w:t xml:space="preserve">Правописание </w:t>
      </w:r>
      <w:r>
        <w:rPr>
          <w:i/>
          <w:sz w:val="24"/>
        </w:rPr>
        <w:t xml:space="preserve">не </w:t>
      </w:r>
      <w:r>
        <w:rPr>
          <w:sz w:val="24"/>
        </w:rPr>
        <w:t xml:space="preserve">с наречиями на </w:t>
      </w:r>
      <w:r>
        <w:rPr>
          <w:i/>
          <w:sz w:val="24"/>
        </w:rPr>
        <w:t xml:space="preserve">-о </w:t>
      </w:r>
      <w:r>
        <w:rPr>
          <w:sz w:val="24"/>
        </w:rPr>
        <w:t xml:space="preserve">и </w:t>
      </w:r>
      <w:r>
        <w:rPr>
          <w:i/>
          <w:sz w:val="24"/>
        </w:rPr>
        <w:t xml:space="preserve">-е; не- </w:t>
      </w:r>
      <w:r>
        <w:rPr>
          <w:sz w:val="24"/>
        </w:rPr>
        <w:t xml:space="preserve">и </w:t>
      </w:r>
      <w:r>
        <w:rPr>
          <w:i/>
          <w:sz w:val="24"/>
        </w:rPr>
        <w:t xml:space="preserve">ни- </w:t>
      </w:r>
      <w:r>
        <w:rPr>
          <w:sz w:val="24"/>
        </w:rPr>
        <w:t>в наречиях. Одна и две буквы я в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-о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-е.</w:t>
      </w:r>
    </w:p>
    <w:p w:rsidR="00C8070F" w:rsidRDefault="0048348A">
      <w:pPr>
        <w:pStyle w:val="a3"/>
        <w:ind w:right="343" w:firstLine="566"/>
      </w:pPr>
      <w:r>
        <w:t xml:space="preserve">Буквы </w:t>
      </w:r>
      <w:r>
        <w:rPr>
          <w:i/>
        </w:rPr>
        <w:t xml:space="preserve">о я е </w:t>
      </w:r>
      <w:r>
        <w:t xml:space="preserve">после шипящих на конце наречий. Суффиксы </w:t>
      </w:r>
      <w:r>
        <w:rPr>
          <w:i/>
        </w:rPr>
        <w:t xml:space="preserve">-о </w:t>
      </w:r>
      <w:r>
        <w:t xml:space="preserve">и </w:t>
      </w:r>
      <w:r>
        <w:rPr>
          <w:i/>
        </w:rPr>
        <w:t xml:space="preserve">-а </w:t>
      </w:r>
      <w:r>
        <w:t>на конце наречий. Дефис</w:t>
      </w:r>
      <w:r>
        <w:rPr>
          <w:spacing w:val="1"/>
        </w:rPr>
        <w:t xml:space="preserve"> </w:t>
      </w:r>
      <w:r>
        <w:t>между частями слова в наречиях. Слитные и раздельные написания наречий. Буква Ъ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наречий.</w:t>
      </w:r>
    </w:p>
    <w:p w:rsidR="00C8070F" w:rsidRDefault="0048348A" w:rsidP="0048348A">
      <w:pPr>
        <w:pStyle w:val="a6"/>
        <w:numPr>
          <w:ilvl w:val="0"/>
          <w:numId w:val="54"/>
        </w:numPr>
        <w:tabs>
          <w:tab w:val="left" w:pos="1919"/>
          <w:tab w:val="left" w:pos="1920"/>
        </w:tabs>
        <w:ind w:left="825" w:right="3423" w:firstLine="0"/>
        <w:jc w:val="both"/>
        <w:rPr>
          <w:sz w:val="24"/>
        </w:rPr>
      </w:pPr>
      <w:r>
        <w:rPr>
          <w:sz w:val="24"/>
        </w:rPr>
        <w:t>Умение правильно ставить ударение в наречиях.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наречия-синонимы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антонимы.</w:t>
      </w:r>
    </w:p>
    <w:p w:rsidR="00C8070F" w:rsidRDefault="0048348A" w:rsidP="0048348A">
      <w:pPr>
        <w:pStyle w:val="a6"/>
        <w:numPr>
          <w:ilvl w:val="0"/>
          <w:numId w:val="54"/>
        </w:numPr>
        <w:tabs>
          <w:tab w:val="left" w:pos="1933"/>
          <w:tab w:val="left" w:pos="1934"/>
          <w:tab w:val="left" w:pos="3171"/>
          <w:tab w:val="left" w:pos="4340"/>
          <w:tab w:val="left" w:pos="4911"/>
          <w:tab w:val="left" w:pos="5506"/>
          <w:tab w:val="left" w:pos="6448"/>
          <w:tab w:val="left" w:pos="7695"/>
          <w:tab w:val="left" w:pos="8632"/>
          <w:tab w:val="left" w:pos="9188"/>
        </w:tabs>
        <w:ind w:right="350" w:firstLine="566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действий</w:t>
      </w:r>
      <w:r>
        <w:rPr>
          <w:sz w:val="24"/>
        </w:rPr>
        <w:tab/>
        <w:t>как</w:t>
      </w:r>
      <w:r>
        <w:rPr>
          <w:sz w:val="24"/>
        </w:rPr>
        <w:tab/>
        <w:t>вид</w:t>
      </w:r>
      <w:r>
        <w:rPr>
          <w:sz w:val="24"/>
        </w:rPr>
        <w:tab/>
        <w:t>текста:</w:t>
      </w:r>
      <w:r>
        <w:rPr>
          <w:sz w:val="24"/>
        </w:rPr>
        <w:tab/>
        <w:t>структура</w:t>
      </w:r>
      <w:r>
        <w:rPr>
          <w:sz w:val="24"/>
        </w:rPr>
        <w:tab/>
        <w:t>текста,</w:t>
      </w:r>
      <w:r>
        <w:rPr>
          <w:sz w:val="24"/>
        </w:rPr>
        <w:tab/>
        <w:t>его</w:t>
      </w:r>
      <w:r>
        <w:rPr>
          <w:sz w:val="24"/>
        </w:rPr>
        <w:tab/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C8070F" w:rsidRDefault="0048348A">
      <w:pPr>
        <w:pStyle w:val="a3"/>
        <w:ind w:left="825" w:firstLine="0"/>
        <w:jc w:val="left"/>
      </w:pPr>
      <w:r>
        <w:t>Категория</w:t>
      </w:r>
      <w:r>
        <w:rPr>
          <w:spacing w:val="-3"/>
        </w:rPr>
        <w:t xml:space="preserve"> </w:t>
      </w:r>
      <w:r>
        <w:t>состояния</w:t>
      </w:r>
    </w:p>
    <w:p w:rsidR="00C8070F" w:rsidRDefault="0048348A" w:rsidP="0048348A">
      <w:pPr>
        <w:pStyle w:val="a6"/>
        <w:numPr>
          <w:ilvl w:val="0"/>
          <w:numId w:val="55"/>
        </w:numPr>
        <w:tabs>
          <w:tab w:val="left" w:pos="1933"/>
          <w:tab w:val="left" w:pos="1934"/>
        </w:tabs>
        <w:ind w:right="353" w:firstLine="566"/>
        <w:rPr>
          <w:sz w:val="24"/>
        </w:rPr>
      </w:pPr>
      <w:r>
        <w:rPr>
          <w:sz w:val="24"/>
        </w:rPr>
        <w:t>Категория</w:t>
      </w:r>
      <w:r>
        <w:rPr>
          <w:spacing w:val="3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5"/>
          <w:sz w:val="24"/>
        </w:rPr>
        <w:t xml:space="preserve"> </w:t>
      </w:r>
      <w:r>
        <w:rPr>
          <w:sz w:val="24"/>
        </w:rPr>
        <w:t>речи.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4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наречий.</w:t>
      </w:r>
      <w:r>
        <w:rPr>
          <w:spacing w:val="32"/>
          <w:sz w:val="24"/>
        </w:rPr>
        <w:t xml:space="preserve"> </w:t>
      </w:r>
      <w:r>
        <w:rPr>
          <w:sz w:val="24"/>
        </w:rPr>
        <w:t>Синтаксическая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состояния.</w:t>
      </w:r>
    </w:p>
    <w:p w:rsidR="00C8070F" w:rsidRDefault="0048348A" w:rsidP="0048348A">
      <w:pPr>
        <w:pStyle w:val="a6"/>
        <w:numPr>
          <w:ilvl w:val="0"/>
          <w:numId w:val="55"/>
        </w:numPr>
        <w:tabs>
          <w:tab w:val="left" w:pos="1938"/>
          <w:tab w:val="left" w:pos="1939"/>
        </w:tabs>
        <w:ind w:left="825" w:right="588" w:firstLine="0"/>
        <w:rPr>
          <w:sz w:val="24"/>
        </w:rPr>
      </w:pPr>
      <w:r>
        <w:rPr>
          <w:sz w:val="24"/>
        </w:rPr>
        <w:t>Выборочное изложение текста с описанием состояния человека или природы.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речи.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C8070F" w:rsidRDefault="0048348A">
      <w:pPr>
        <w:pStyle w:val="a3"/>
        <w:spacing w:before="1"/>
        <w:ind w:left="825" w:firstLine="0"/>
        <w:jc w:val="left"/>
      </w:pPr>
      <w:r>
        <w:t>Предлог</w:t>
      </w:r>
    </w:p>
    <w:p w:rsidR="00C8070F" w:rsidRDefault="0048348A" w:rsidP="0048348A">
      <w:pPr>
        <w:pStyle w:val="a6"/>
        <w:numPr>
          <w:ilvl w:val="0"/>
          <w:numId w:val="56"/>
        </w:numPr>
        <w:tabs>
          <w:tab w:val="left" w:pos="1933"/>
          <w:tab w:val="left" w:pos="1934"/>
        </w:tabs>
        <w:ind w:right="348" w:firstLine="566"/>
        <w:rPr>
          <w:sz w:val="24"/>
        </w:rPr>
      </w:pPr>
      <w:r>
        <w:rPr>
          <w:sz w:val="24"/>
        </w:rPr>
        <w:t>Предлог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служебная</w:t>
      </w:r>
      <w:r>
        <w:rPr>
          <w:spacing w:val="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7"/>
          <w:sz w:val="24"/>
        </w:rPr>
        <w:t xml:space="preserve"> </w:t>
      </w:r>
      <w:r>
        <w:rPr>
          <w:sz w:val="24"/>
        </w:rPr>
        <w:t>речи.</w:t>
      </w:r>
      <w:r>
        <w:rPr>
          <w:spacing w:val="16"/>
          <w:sz w:val="24"/>
        </w:rPr>
        <w:t xml:space="preserve"> </w:t>
      </w:r>
      <w:r>
        <w:rPr>
          <w:sz w:val="24"/>
        </w:rPr>
        <w:t>Синтаксическая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роль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предлоги.</w:t>
      </w:r>
    </w:p>
    <w:p w:rsidR="00C8070F" w:rsidRDefault="0048348A">
      <w:pPr>
        <w:pStyle w:val="a3"/>
        <w:ind w:left="825" w:firstLine="0"/>
        <w:jc w:val="left"/>
      </w:pPr>
      <w:r>
        <w:t>Текстообразующая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предлогов.</w:t>
      </w:r>
    </w:p>
    <w:p w:rsidR="00C8070F" w:rsidRDefault="0048348A">
      <w:pPr>
        <w:ind w:left="825" w:right="1250"/>
        <w:rPr>
          <w:i/>
          <w:sz w:val="24"/>
        </w:rPr>
      </w:pPr>
      <w:r>
        <w:rPr>
          <w:sz w:val="24"/>
        </w:rPr>
        <w:t xml:space="preserve">Слитные и раздельные написания предлогов (в </w:t>
      </w:r>
      <w:r>
        <w:rPr>
          <w:i/>
          <w:sz w:val="24"/>
        </w:rPr>
        <w:t xml:space="preserve">течение, ввиду, в следствие </w:t>
      </w:r>
      <w:r>
        <w:rPr>
          <w:sz w:val="24"/>
        </w:rPr>
        <w:t>и др.).</w:t>
      </w:r>
      <w:r>
        <w:rPr>
          <w:spacing w:val="-57"/>
          <w:sz w:val="24"/>
        </w:rPr>
        <w:t xml:space="preserve"> </w:t>
      </w:r>
      <w:r>
        <w:rPr>
          <w:sz w:val="24"/>
        </w:rPr>
        <w:t>Дефис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предлогах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из-за, из-под.</w:t>
      </w:r>
    </w:p>
    <w:p w:rsidR="00C8070F" w:rsidRDefault="0048348A" w:rsidP="0048348A">
      <w:pPr>
        <w:pStyle w:val="a6"/>
        <w:numPr>
          <w:ilvl w:val="0"/>
          <w:numId w:val="56"/>
        </w:numPr>
        <w:tabs>
          <w:tab w:val="left" w:pos="1933"/>
          <w:tab w:val="left" w:pos="1934"/>
        </w:tabs>
        <w:ind w:right="341" w:firstLine="566"/>
        <w:rPr>
          <w:i/>
          <w:sz w:val="24"/>
        </w:rPr>
      </w:pPr>
      <w:r>
        <w:rPr>
          <w:sz w:val="24"/>
        </w:rPr>
        <w:t>Умение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на,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из.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предлогами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благодаря, согласно,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вопреки.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825" w:firstLine="0"/>
        <w:jc w:val="left"/>
      </w:pPr>
      <w:r>
        <w:lastRenderedPageBreak/>
        <w:t>Умение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предлогами-синонимами.</w:t>
      </w:r>
    </w:p>
    <w:p w:rsidR="00C8070F" w:rsidRDefault="0048348A" w:rsidP="0048348A">
      <w:pPr>
        <w:pStyle w:val="a6"/>
        <w:numPr>
          <w:ilvl w:val="0"/>
          <w:numId w:val="56"/>
        </w:numPr>
        <w:tabs>
          <w:tab w:val="left" w:pos="1933"/>
          <w:tab w:val="left" w:pos="1934"/>
        </w:tabs>
        <w:ind w:right="370" w:firstLine="566"/>
        <w:rPr>
          <w:sz w:val="24"/>
        </w:rPr>
      </w:pPr>
      <w:r>
        <w:rPr>
          <w:sz w:val="24"/>
        </w:rPr>
        <w:t>Рассказ от своего имени на основе прочитанного. Рассказ на основе увиденного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картине.</w:t>
      </w:r>
    </w:p>
    <w:p w:rsidR="00C8070F" w:rsidRDefault="0048348A">
      <w:pPr>
        <w:pStyle w:val="a3"/>
        <w:spacing w:before="1"/>
        <w:ind w:left="825" w:firstLine="0"/>
        <w:jc w:val="left"/>
      </w:pPr>
      <w:r>
        <w:t>Союз</w:t>
      </w:r>
    </w:p>
    <w:p w:rsidR="00C8070F" w:rsidRDefault="0048348A" w:rsidP="0048348A">
      <w:pPr>
        <w:pStyle w:val="a6"/>
        <w:numPr>
          <w:ilvl w:val="0"/>
          <w:numId w:val="57"/>
        </w:numPr>
        <w:tabs>
          <w:tab w:val="left" w:pos="1933"/>
          <w:tab w:val="left" w:pos="1934"/>
        </w:tabs>
        <w:ind w:right="342" w:firstLine="566"/>
        <w:jc w:val="both"/>
        <w:rPr>
          <w:sz w:val="24"/>
        </w:rPr>
      </w:pPr>
      <w:r>
        <w:rPr>
          <w:sz w:val="24"/>
        </w:rPr>
        <w:t xml:space="preserve">Союз как служебная </w:t>
      </w:r>
      <w:r>
        <w:rPr>
          <w:sz w:val="24"/>
        </w:rPr>
        <w:t>часть речи. Синтаксическая роль союзов в 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и составе союзы. Союзы сочинительные и подчинительные; сочинительные союзы —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соединительные, разделительные и противительные. Употребление сочинительных союзов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Текстообразующая роль союзов.</w:t>
      </w:r>
    </w:p>
    <w:p w:rsidR="00C8070F" w:rsidRDefault="0048348A">
      <w:pPr>
        <w:ind w:left="825"/>
        <w:jc w:val="both"/>
        <w:rPr>
          <w:i/>
          <w:sz w:val="24"/>
        </w:rPr>
      </w:pPr>
      <w:r>
        <w:rPr>
          <w:sz w:val="24"/>
        </w:rPr>
        <w:t>Слитные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союзов.</w:t>
      </w:r>
      <w:r>
        <w:rPr>
          <w:spacing w:val="5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5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зато,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тоже,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чтобы</w:t>
      </w:r>
    </w:p>
    <w:p w:rsidR="00C8070F" w:rsidRDefault="0048348A">
      <w:pPr>
        <w:pStyle w:val="a3"/>
        <w:ind w:firstLine="0"/>
        <w:rPr>
          <w:i/>
        </w:rPr>
      </w:pPr>
      <w:r>
        <w:t>от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частицами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союза </w:t>
      </w:r>
      <w:r>
        <w:rPr>
          <w:i/>
        </w:rPr>
        <w:t>также</w:t>
      </w:r>
      <w:r>
        <w:rPr>
          <w:i/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rPr>
          <w:i/>
        </w:rPr>
        <w:t>так</w:t>
      </w:r>
      <w:r>
        <w:rPr>
          <w:i/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частицей</w:t>
      </w:r>
      <w:r>
        <w:rPr>
          <w:spacing w:val="-2"/>
        </w:rPr>
        <w:t xml:space="preserve"> </w:t>
      </w:r>
      <w:r>
        <w:rPr>
          <w:i/>
        </w:rPr>
        <w:t>же.</w:t>
      </w:r>
    </w:p>
    <w:p w:rsidR="00C8070F" w:rsidRDefault="0048348A" w:rsidP="0048348A">
      <w:pPr>
        <w:pStyle w:val="a6"/>
        <w:numPr>
          <w:ilvl w:val="0"/>
          <w:numId w:val="57"/>
        </w:numPr>
        <w:tabs>
          <w:tab w:val="left" w:pos="1938"/>
          <w:tab w:val="left" w:pos="1939"/>
        </w:tabs>
        <w:ind w:left="1938" w:hanging="111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союзами-синонимами.</w:t>
      </w:r>
    </w:p>
    <w:p w:rsidR="00C8070F" w:rsidRDefault="0048348A" w:rsidP="0048348A">
      <w:pPr>
        <w:pStyle w:val="a6"/>
        <w:numPr>
          <w:ilvl w:val="0"/>
          <w:numId w:val="57"/>
        </w:numPr>
        <w:tabs>
          <w:tab w:val="left" w:pos="1938"/>
          <w:tab w:val="left" w:pos="1939"/>
        </w:tabs>
        <w:ind w:left="825" w:right="1054" w:firstLine="0"/>
        <w:jc w:val="both"/>
        <w:rPr>
          <w:sz w:val="24"/>
        </w:rPr>
      </w:pPr>
      <w:r>
        <w:rPr>
          <w:sz w:val="24"/>
        </w:rPr>
        <w:t>Устное рассуждение на дискуссионную тему; его языковые особенности.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Частица</w:t>
      </w:r>
    </w:p>
    <w:p w:rsidR="00C8070F" w:rsidRDefault="0048348A" w:rsidP="0048348A">
      <w:pPr>
        <w:pStyle w:val="a6"/>
        <w:numPr>
          <w:ilvl w:val="0"/>
          <w:numId w:val="58"/>
        </w:numPr>
        <w:tabs>
          <w:tab w:val="left" w:pos="1933"/>
          <w:tab w:val="left" w:pos="1934"/>
          <w:tab w:val="left" w:pos="3017"/>
          <w:tab w:val="left" w:pos="3605"/>
          <w:tab w:val="left" w:pos="4935"/>
          <w:tab w:val="left" w:pos="5729"/>
          <w:tab w:val="left" w:pos="6511"/>
          <w:tab w:val="left" w:pos="8405"/>
          <w:tab w:val="left" w:pos="9120"/>
          <w:tab w:val="left" w:pos="10062"/>
        </w:tabs>
        <w:ind w:right="348" w:firstLine="566"/>
        <w:rPr>
          <w:sz w:val="24"/>
        </w:rPr>
      </w:pPr>
      <w:r>
        <w:rPr>
          <w:sz w:val="24"/>
        </w:rPr>
        <w:t>Частица</w:t>
      </w:r>
      <w:r>
        <w:rPr>
          <w:sz w:val="24"/>
        </w:rPr>
        <w:tab/>
        <w:t>как</w:t>
      </w:r>
      <w:r>
        <w:rPr>
          <w:sz w:val="24"/>
        </w:rPr>
        <w:tab/>
        <w:t>служебная</w:t>
      </w:r>
      <w:r>
        <w:rPr>
          <w:sz w:val="24"/>
        </w:rPr>
        <w:tab/>
        <w:t>часть</w:t>
      </w:r>
      <w:r>
        <w:rPr>
          <w:sz w:val="24"/>
        </w:rPr>
        <w:tab/>
        <w:t>речи.</w:t>
      </w:r>
      <w:r>
        <w:rPr>
          <w:sz w:val="24"/>
        </w:rPr>
        <w:tab/>
        <w:t>Синтаксическая</w:t>
      </w:r>
      <w:r>
        <w:rPr>
          <w:sz w:val="24"/>
        </w:rPr>
        <w:tab/>
        <w:t>роль</w:t>
      </w:r>
      <w:r>
        <w:rPr>
          <w:sz w:val="24"/>
        </w:rPr>
        <w:tab/>
        <w:t>частиц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частицы.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Текстообразующая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рол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частиц.</w:t>
      </w:r>
    </w:p>
    <w:p w:rsidR="00C8070F" w:rsidRDefault="0048348A">
      <w:pPr>
        <w:pStyle w:val="a3"/>
        <w:ind w:left="825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частиц</w:t>
      </w:r>
      <w:r>
        <w:rPr>
          <w:spacing w:val="2"/>
        </w:rPr>
        <w:t xml:space="preserve"> </w:t>
      </w:r>
      <w:r>
        <w:rPr>
          <w:i/>
        </w:rPr>
        <w:t>не</w:t>
      </w:r>
      <w:r>
        <w:rPr>
          <w:i/>
          <w:spacing w:val="-3"/>
        </w:rPr>
        <w:t xml:space="preserve"> </w:t>
      </w:r>
      <w:r>
        <w:t xml:space="preserve">и </w:t>
      </w:r>
      <w:r>
        <w:rPr>
          <w:i/>
        </w:rPr>
        <w:t>ни.</w:t>
      </w:r>
      <w:r>
        <w:rPr>
          <w:i/>
          <w:spacing w:val="-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rPr>
          <w:i/>
        </w:rPr>
        <w:t>не</w:t>
      </w:r>
      <w:r>
        <w:rPr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ни</w:t>
      </w:r>
      <w:r>
        <w:rPr>
          <w:i/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речи.</w:t>
      </w:r>
    </w:p>
    <w:p w:rsidR="00C8070F" w:rsidRDefault="0048348A" w:rsidP="0048348A">
      <w:pPr>
        <w:pStyle w:val="a6"/>
        <w:numPr>
          <w:ilvl w:val="0"/>
          <w:numId w:val="58"/>
        </w:numPr>
        <w:tabs>
          <w:tab w:val="left" w:pos="1938"/>
          <w:tab w:val="left" w:pos="1939"/>
        </w:tabs>
        <w:ind w:left="1938" w:hanging="1114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модальными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частицами.</w:t>
      </w:r>
    </w:p>
    <w:p w:rsidR="00C8070F" w:rsidRDefault="0048348A" w:rsidP="0048348A">
      <w:pPr>
        <w:pStyle w:val="a6"/>
        <w:numPr>
          <w:ilvl w:val="0"/>
          <w:numId w:val="58"/>
        </w:numPr>
        <w:tabs>
          <w:tab w:val="left" w:pos="1938"/>
          <w:tab w:val="left" w:pos="1939"/>
        </w:tabs>
        <w:ind w:left="825" w:right="5334" w:firstLine="0"/>
        <w:rPr>
          <w:sz w:val="24"/>
        </w:rPr>
      </w:pPr>
      <w:r>
        <w:rPr>
          <w:sz w:val="24"/>
        </w:rPr>
        <w:t>Рассказ по данному сюжету.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Междометие.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</w:p>
    <w:p w:rsidR="00C8070F" w:rsidRDefault="0048348A" w:rsidP="0048348A">
      <w:pPr>
        <w:pStyle w:val="a6"/>
        <w:numPr>
          <w:ilvl w:val="0"/>
          <w:numId w:val="59"/>
        </w:numPr>
        <w:tabs>
          <w:tab w:val="left" w:pos="1933"/>
          <w:tab w:val="left" w:pos="1934"/>
        </w:tabs>
        <w:spacing w:before="1"/>
        <w:ind w:right="345" w:firstLine="0"/>
        <w:rPr>
          <w:sz w:val="24"/>
        </w:rPr>
      </w:pPr>
      <w:r>
        <w:rPr>
          <w:sz w:val="24"/>
        </w:rPr>
        <w:t xml:space="preserve">Междометие как часть речи. </w:t>
      </w:r>
      <w:r>
        <w:rPr>
          <w:sz w:val="24"/>
        </w:rPr>
        <w:t>Синтаксическая роль междометий в 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междометий.</w:t>
      </w:r>
      <w:r>
        <w:rPr>
          <w:spacing w:val="43"/>
          <w:sz w:val="24"/>
        </w:rPr>
        <w:t xml:space="preserve"> </w:t>
      </w:r>
      <w:r>
        <w:rPr>
          <w:sz w:val="24"/>
        </w:rPr>
        <w:t>Дефис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междометиях.</w:t>
      </w:r>
    </w:p>
    <w:p w:rsidR="00C8070F" w:rsidRDefault="0048348A">
      <w:pPr>
        <w:pStyle w:val="a3"/>
        <w:ind w:firstLine="0"/>
        <w:jc w:val="left"/>
      </w:pPr>
      <w:r>
        <w:t>Интонационное</w:t>
      </w:r>
      <w:r>
        <w:rPr>
          <w:spacing w:val="-5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междометий.</w:t>
      </w:r>
      <w:r>
        <w:rPr>
          <w:spacing w:val="-4"/>
        </w:rPr>
        <w:t xml:space="preserve"> </w:t>
      </w:r>
      <w:r>
        <w:t>Запятая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междометиях.</w:t>
      </w:r>
    </w:p>
    <w:p w:rsidR="00C8070F" w:rsidRDefault="0048348A" w:rsidP="0048348A">
      <w:pPr>
        <w:pStyle w:val="a6"/>
        <w:numPr>
          <w:ilvl w:val="0"/>
          <w:numId w:val="59"/>
        </w:numPr>
        <w:tabs>
          <w:tab w:val="left" w:pos="1938"/>
          <w:tab w:val="left" w:pos="1939"/>
        </w:tabs>
        <w:ind w:left="1938" w:hanging="1114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междометиями.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534" w:firstLine="360"/>
      </w:pPr>
      <w:r>
        <w:t>Содержание курса русского языка 8 КЛАСС (четвертый год обучения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right="1690" w:firstLine="0"/>
      </w:pPr>
      <w:r>
        <w:t>Содержание, обеспечивающее формирование коммуникативной компетенции</w:t>
      </w:r>
      <w:r>
        <w:rPr>
          <w:spacing w:val="-58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деятельность</w:t>
      </w:r>
    </w:p>
    <w:p w:rsidR="00C8070F" w:rsidRDefault="0048348A">
      <w:pPr>
        <w:pStyle w:val="a3"/>
        <w:ind w:right="336" w:firstLine="566"/>
      </w:pPr>
      <w:r>
        <w:t>Говорение</w:t>
      </w:r>
      <w:r>
        <w:rPr>
          <w:spacing w:val="1"/>
        </w:rPr>
        <w:t xml:space="preserve"> </w:t>
      </w:r>
      <w:r>
        <w:t>Продуцирование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</w:t>
      </w:r>
      <w:r>
        <w:t>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социально-бытовые,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C8070F" w:rsidRDefault="0048348A">
      <w:pPr>
        <w:pStyle w:val="a3"/>
        <w:spacing w:before="1"/>
        <w:ind w:right="339" w:firstLine="566"/>
      </w:pPr>
      <w:r>
        <w:t>Чтение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 xml:space="preserve">разными видами чтения (ознакомительным, </w:t>
      </w:r>
      <w:r>
        <w:t>изучающим, просмотровым), приёмами работы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Интернета.</w:t>
      </w:r>
    </w:p>
    <w:p w:rsidR="00C8070F" w:rsidRDefault="0048348A">
      <w:pPr>
        <w:pStyle w:val="a3"/>
        <w:ind w:right="340" w:firstLine="566"/>
      </w:pPr>
      <w:r>
        <w:t>Письмо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свернутости</w:t>
      </w:r>
      <w:r>
        <w:rPr>
          <w:spacing w:val="1"/>
        </w:rPr>
        <w:t xml:space="preserve"> </w:t>
      </w:r>
      <w:r>
        <w:t>(изложение</w:t>
      </w:r>
      <w:r>
        <w:rPr>
          <w:spacing w:val="1"/>
        </w:rPr>
        <w:t xml:space="preserve"> </w:t>
      </w:r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выборочное;</w:t>
      </w:r>
      <w:r>
        <w:rPr>
          <w:spacing w:val="1"/>
        </w:rPr>
        <w:t xml:space="preserve"> </w:t>
      </w:r>
      <w:r>
        <w:rPr>
          <w:i/>
        </w:rPr>
        <w:t>тезисы</w:t>
      </w:r>
      <w:r>
        <w:t>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аннотация).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письменных текстов на актуальные социально-культурные, нравственно-этические, социально-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60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рецензий)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комбинаций.</w:t>
      </w:r>
    </w:p>
    <w:p w:rsidR="00C8070F" w:rsidRDefault="0048348A">
      <w:pPr>
        <w:pStyle w:val="a3"/>
        <w:spacing w:before="1"/>
        <w:ind w:left="825" w:firstLine="0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C8070F" w:rsidRDefault="0048348A">
      <w:pPr>
        <w:pStyle w:val="a3"/>
        <w:ind w:right="734" w:firstLine="566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разговорный</w:t>
      </w:r>
      <w:r>
        <w:rPr>
          <w:spacing w:val="-5"/>
        </w:rPr>
        <w:t xml:space="preserve"> </w:t>
      </w:r>
      <w:r>
        <w:t>язык,</w:t>
      </w:r>
      <w:r>
        <w:rPr>
          <w:spacing w:val="-7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стили:</w:t>
      </w:r>
      <w:r>
        <w:rPr>
          <w:spacing w:val="-57"/>
        </w:rPr>
        <w:t xml:space="preserve"> </w:t>
      </w:r>
      <w:r>
        <w:t>научный,</w:t>
      </w:r>
      <w:r>
        <w:rPr>
          <w:spacing w:val="-3"/>
        </w:rPr>
        <w:t xml:space="preserve"> </w:t>
      </w:r>
      <w:r>
        <w:t>публицистический,</w:t>
      </w:r>
      <w:r>
        <w:rPr>
          <w:spacing w:val="-3"/>
        </w:rPr>
        <w:t xml:space="preserve"> </w:t>
      </w:r>
      <w:r>
        <w:t>официально-деловой;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C8070F" w:rsidRDefault="0048348A">
      <w:pPr>
        <w:pStyle w:val="a3"/>
        <w:ind w:left="825" w:firstLine="0"/>
        <w:jc w:val="left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C8070F" w:rsidRDefault="0048348A">
      <w:pPr>
        <w:pStyle w:val="a3"/>
        <w:ind w:right="734" w:firstLine="566"/>
        <w:jc w:val="left"/>
      </w:pPr>
      <w:r>
        <w:t>Понятие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культуре</w:t>
      </w:r>
      <w:r>
        <w:rPr>
          <w:spacing w:val="33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Нормативность,</w:t>
      </w:r>
      <w:r>
        <w:rPr>
          <w:spacing w:val="33"/>
        </w:rPr>
        <w:t xml:space="preserve"> </w:t>
      </w:r>
      <w:r>
        <w:t>уместность,</w:t>
      </w:r>
      <w:r>
        <w:rPr>
          <w:spacing w:val="31"/>
        </w:rPr>
        <w:t xml:space="preserve"> </w:t>
      </w:r>
      <w:r>
        <w:t>эффективность,</w:t>
      </w:r>
      <w:r>
        <w:rPr>
          <w:spacing w:val="3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речи.</w:t>
      </w:r>
    </w:p>
    <w:p w:rsidR="00C8070F" w:rsidRDefault="0048348A">
      <w:pPr>
        <w:pStyle w:val="a3"/>
        <w:ind w:right="346" w:firstLine="566"/>
      </w:pPr>
      <w:r>
        <w:t>Выбор и организация языковых средств в соответствии со сферой, ситуацией и условиями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нормативности,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этичности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566"/>
        <w:jc w:val="left"/>
      </w:pPr>
      <w:r>
        <w:lastRenderedPageBreak/>
        <w:t>Содержание, обе</w:t>
      </w:r>
      <w:r>
        <w:t>спечивающее формирование языковой и лингвистической (языковедческой)</w:t>
      </w:r>
      <w:r>
        <w:rPr>
          <w:spacing w:val="-57"/>
        </w:rPr>
        <w:t xml:space="preserve"> </w:t>
      </w:r>
      <w:r>
        <w:t>компетенций</w:t>
      </w:r>
    </w:p>
    <w:p w:rsidR="00C8070F" w:rsidRDefault="0048348A">
      <w:pPr>
        <w:pStyle w:val="a3"/>
        <w:ind w:left="825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</w:p>
    <w:p w:rsidR="00C8070F" w:rsidRDefault="0048348A">
      <w:pPr>
        <w:pStyle w:val="a3"/>
        <w:spacing w:before="1"/>
        <w:ind w:firstLine="566"/>
        <w:jc w:val="left"/>
      </w:pPr>
      <w:r>
        <w:t>Язык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основное</w:t>
      </w:r>
      <w:r>
        <w:rPr>
          <w:spacing w:val="7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определенном</w:t>
      </w:r>
      <w:r>
        <w:rPr>
          <w:spacing w:val="8"/>
        </w:rPr>
        <w:t xml:space="preserve"> </w:t>
      </w:r>
      <w:r>
        <w:t>национальном</w:t>
      </w:r>
      <w:r>
        <w:rPr>
          <w:spacing w:val="7"/>
        </w:rPr>
        <w:t xml:space="preserve"> </w:t>
      </w:r>
      <w:r>
        <w:t>коллективе.</w:t>
      </w:r>
      <w:r>
        <w:rPr>
          <w:spacing w:val="8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национальный язык русского народа.</w:t>
      </w:r>
    </w:p>
    <w:p w:rsidR="00C8070F" w:rsidRDefault="0048348A">
      <w:pPr>
        <w:pStyle w:val="a3"/>
        <w:ind w:right="348" w:firstLine="566"/>
      </w:pPr>
      <w:r>
        <w:t xml:space="preserve">Понятие </w:t>
      </w:r>
      <w:r>
        <w:t>государственного языка. Русский язык как государственный язык Российской</w:t>
      </w:r>
      <w:r>
        <w:rPr>
          <w:spacing w:val="1"/>
        </w:rPr>
        <w:t xml:space="preserve"> </w:t>
      </w:r>
      <w:r>
        <w:t>Федерации. Русский язык как средство межнационального общения народов России и стран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</w:p>
    <w:p w:rsidR="00C8070F" w:rsidRDefault="0048348A">
      <w:pPr>
        <w:pStyle w:val="a3"/>
        <w:ind w:left="825" w:right="6831" w:firstLine="0"/>
      </w:pPr>
      <w:r>
        <w:t>Система языка. Грамматика</w:t>
      </w:r>
      <w:r>
        <w:rPr>
          <w:spacing w:val="-57"/>
        </w:rPr>
        <w:t xml:space="preserve"> </w:t>
      </w:r>
      <w:r>
        <w:t>Морфология</w:t>
      </w:r>
    </w:p>
    <w:p w:rsidR="00C8070F" w:rsidRDefault="0048348A">
      <w:pPr>
        <w:pStyle w:val="a3"/>
        <w:ind w:right="360" w:firstLine="566"/>
      </w:pPr>
      <w:r>
        <w:t>Определение принадлежност</w:t>
      </w:r>
      <w:r>
        <w:t>и слова к определенной части речи по его грамматическим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синтаксического анализа</w:t>
      </w:r>
      <w:r>
        <w:rPr>
          <w:spacing w:val="-1"/>
        </w:rPr>
        <w:t xml:space="preserve"> </w:t>
      </w:r>
      <w:r>
        <w:t>предложения.</w:t>
      </w:r>
    </w:p>
    <w:p w:rsidR="00C8070F" w:rsidRDefault="0048348A">
      <w:pPr>
        <w:pStyle w:val="a3"/>
        <w:ind w:left="825" w:firstLine="0"/>
        <w:jc w:val="left"/>
      </w:pPr>
      <w:r>
        <w:t>Синтаксис</w:t>
      </w:r>
    </w:p>
    <w:p w:rsidR="00C8070F" w:rsidRDefault="0048348A">
      <w:pPr>
        <w:pStyle w:val="a3"/>
        <w:ind w:left="825" w:firstLine="0"/>
        <w:jc w:val="left"/>
      </w:pPr>
      <w:r>
        <w:t>Связь синтаксиса и морфологии. Виды и средства синтаксической св</w:t>
      </w:r>
      <w:r>
        <w:t>язи. Словосочетание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морфологическим</w:t>
      </w:r>
      <w:r>
        <w:rPr>
          <w:spacing w:val="-3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слова:</w:t>
      </w:r>
      <w:r>
        <w:rPr>
          <w:spacing w:val="-3"/>
        </w:rPr>
        <w:t xml:space="preserve"> </w:t>
      </w:r>
      <w:r>
        <w:t>именные,</w:t>
      </w:r>
    </w:p>
    <w:p w:rsidR="00C8070F" w:rsidRDefault="0048348A">
      <w:pPr>
        <w:pStyle w:val="a3"/>
        <w:ind w:right="348" w:firstLine="0"/>
      </w:pPr>
      <w:r>
        <w:t>глагольные,</w:t>
      </w:r>
      <w:r>
        <w:rPr>
          <w:spacing w:val="1"/>
        </w:rPr>
        <w:t xml:space="preserve"> </w:t>
      </w:r>
      <w:r>
        <w:t>наречные.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 xml:space="preserve">примыкание (ознакомительно). Нормы сочетания слов и их нарушения в </w:t>
      </w:r>
      <w:r>
        <w:t>речи. Выбор падежной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управляемого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предложно-падежной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управляемого</w:t>
      </w:r>
      <w:r>
        <w:rPr>
          <w:spacing w:val="-3"/>
        </w:rPr>
        <w:t xml:space="preserve"> </w:t>
      </w:r>
      <w:r>
        <w:t>существительного.</w:t>
      </w:r>
    </w:p>
    <w:p w:rsidR="00C8070F" w:rsidRDefault="0048348A">
      <w:pPr>
        <w:pStyle w:val="a3"/>
        <w:ind w:left="825" w:firstLine="0"/>
      </w:pPr>
      <w:r>
        <w:t>Простое</w:t>
      </w:r>
      <w:r>
        <w:rPr>
          <w:spacing w:val="-4"/>
        </w:rPr>
        <w:t xml:space="preserve"> </w:t>
      </w:r>
      <w:r>
        <w:t>предложение</w:t>
      </w:r>
    </w:p>
    <w:p w:rsidR="00C8070F" w:rsidRDefault="0048348A">
      <w:pPr>
        <w:pStyle w:val="a3"/>
        <w:spacing w:before="1"/>
        <w:ind w:right="341" w:firstLine="566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(ознакомительно):</w:t>
      </w:r>
      <w:r>
        <w:rPr>
          <w:spacing w:val="1"/>
        </w:rPr>
        <w:t xml:space="preserve"> </w:t>
      </w:r>
      <w:r>
        <w:t>простое</w:t>
      </w:r>
      <w:r>
        <w:rPr>
          <w:spacing w:val="-57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</w:t>
      </w:r>
      <w:r>
        <w:rPr>
          <w:spacing w:val="1"/>
        </w:rPr>
        <w:t xml:space="preserve"> </w:t>
      </w:r>
      <w:r>
        <w:t>сказуемое,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связи подлежащего</w:t>
      </w:r>
      <w:r>
        <w:rPr>
          <w:spacing w:val="-1"/>
        </w:rPr>
        <w:t xml:space="preserve"> </w:t>
      </w:r>
      <w:r>
        <w:t>и сказуемого.</w:t>
      </w:r>
    </w:p>
    <w:p w:rsidR="00C8070F" w:rsidRDefault="0048348A">
      <w:pPr>
        <w:pStyle w:val="a3"/>
        <w:ind w:right="341" w:firstLine="56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(согласованное,</w:t>
      </w:r>
      <w:r>
        <w:rPr>
          <w:spacing w:val="1"/>
        </w:rPr>
        <w:t xml:space="preserve"> </w:t>
      </w:r>
      <w:r>
        <w:t>ознакомительно</w:t>
      </w:r>
      <w:r>
        <w:rPr>
          <w:spacing w:val="1"/>
        </w:rPr>
        <w:t xml:space="preserve"> </w:t>
      </w:r>
      <w:r>
        <w:t>несогласованное;</w:t>
      </w:r>
      <w:r>
        <w:rPr>
          <w:spacing w:val="1"/>
        </w:rPr>
        <w:t xml:space="preserve"> </w:t>
      </w:r>
      <w:r>
        <w:t>ознакомительно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определения),</w:t>
      </w:r>
      <w:r>
        <w:rPr>
          <w:spacing w:val="1"/>
        </w:rPr>
        <w:t xml:space="preserve"> </w:t>
      </w:r>
      <w:r>
        <w:t>дополнение</w:t>
      </w:r>
      <w:r>
        <w:rPr>
          <w:spacing w:val="-57"/>
        </w:rPr>
        <w:t xml:space="preserve"> </w:t>
      </w:r>
      <w:r>
        <w:t xml:space="preserve">(ознакомительно </w:t>
      </w:r>
      <w:r>
        <w:t>прямое и косвенное), обстоятельство. Способы выражения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Трудные</w:t>
      </w:r>
      <w:r>
        <w:rPr>
          <w:spacing w:val="-3"/>
        </w:rPr>
        <w:t xml:space="preserve"> </w:t>
      </w:r>
      <w:r>
        <w:t>случаи согласования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словом.</w:t>
      </w:r>
    </w:p>
    <w:p w:rsidR="00C8070F" w:rsidRDefault="0048348A">
      <w:pPr>
        <w:pStyle w:val="a3"/>
        <w:ind w:right="339" w:firstLine="566"/>
      </w:pPr>
      <w:r>
        <w:t>Односоставные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односоставного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ознакомительно:</w:t>
      </w:r>
      <w:r>
        <w:rPr>
          <w:spacing w:val="1"/>
        </w:rPr>
        <w:t xml:space="preserve"> </w:t>
      </w:r>
      <w:r>
        <w:t>определенно-личные,</w:t>
      </w:r>
      <w:r>
        <w:rPr>
          <w:spacing w:val="1"/>
        </w:rPr>
        <w:t xml:space="preserve"> </w:t>
      </w:r>
      <w:r>
        <w:t>неопределенно-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безличные,</w:t>
      </w:r>
      <w:r>
        <w:rPr>
          <w:spacing w:val="1"/>
        </w:rPr>
        <w:t xml:space="preserve"> </w:t>
      </w:r>
      <w:r>
        <w:t>назывные.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обобщенно-личных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ознакомительно.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односоставных и двусоставных</w:t>
      </w:r>
      <w:r>
        <w:rPr>
          <w:spacing w:val="1"/>
        </w:rPr>
        <w:t xml:space="preserve"> </w:t>
      </w:r>
      <w:r>
        <w:t>предложений.</w:t>
      </w:r>
    </w:p>
    <w:p w:rsidR="00C8070F" w:rsidRDefault="0048348A">
      <w:pPr>
        <w:pStyle w:val="a3"/>
        <w:ind w:right="341" w:firstLine="566"/>
      </w:pPr>
      <w:r>
        <w:t>Предложения полные и неполные. Наблюдение за употреблением неполных предложений</w:t>
      </w:r>
      <w:r>
        <w:rPr>
          <w:spacing w:val="1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C8070F" w:rsidRDefault="0048348A">
      <w:pPr>
        <w:pStyle w:val="a3"/>
        <w:ind w:right="347" w:firstLine="566"/>
      </w:pPr>
      <w:r>
        <w:t xml:space="preserve">Предложения с однородными членами. Средства связи однородных </w:t>
      </w:r>
      <w:r>
        <w:t>членов предложения.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-57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ознакомительно.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</w:t>
      </w:r>
      <w:r>
        <w:t>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подлежащих.</w:t>
      </w:r>
      <w:r>
        <w:rPr>
          <w:spacing w:val="-1"/>
        </w:rPr>
        <w:t xml:space="preserve"> </w:t>
      </w:r>
      <w:r>
        <w:t>Нормы сочетания однородных</w:t>
      </w:r>
      <w:r>
        <w:rPr>
          <w:spacing w:val="2"/>
        </w:rPr>
        <w:t xml:space="preserve"> </w:t>
      </w:r>
      <w:r>
        <w:t>членов.</w:t>
      </w:r>
    </w:p>
    <w:p w:rsidR="00C8070F" w:rsidRDefault="0048348A">
      <w:pPr>
        <w:pStyle w:val="a3"/>
        <w:ind w:right="345" w:firstLine="566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Обособленное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ознакомительно.</w:t>
      </w:r>
      <w:r>
        <w:rPr>
          <w:spacing w:val="1"/>
        </w:rPr>
        <w:t xml:space="preserve"> </w:t>
      </w:r>
      <w:r>
        <w:t>Обособленное</w:t>
      </w:r>
      <w:r>
        <w:rPr>
          <w:spacing w:val="1"/>
        </w:rPr>
        <w:t xml:space="preserve"> </w:t>
      </w:r>
      <w:r>
        <w:t>обстоятельство</w:t>
      </w:r>
      <w:r>
        <w:rPr>
          <w:spacing w:val="1"/>
        </w:rPr>
        <w:t xml:space="preserve"> </w:t>
      </w:r>
      <w:r>
        <w:t>ознакомительно.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оборотами</w:t>
      </w:r>
      <w:r>
        <w:rPr>
          <w:spacing w:val="1"/>
        </w:rPr>
        <w:t xml:space="preserve"> </w:t>
      </w:r>
      <w:r>
        <w:t>практически.</w:t>
      </w:r>
      <w:r>
        <w:rPr>
          <w:spacing w:val="1"/>
        </w:rPr>
        <w:t xml:space="preserve"> </w:t>
      </w:r>
      <w:r>
        <w:t>Уточняющие,</w:t>
      </w:r>
      <w:r>
        <w:rPr>
          <w:spacing w:val="1"/>
        </w:rPr>
        <w:t xml:space="preserve"> </w:t>
      </w:r>
      <w:r>
        <w:t>поясняющие,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</w:t>
      </w:r>
      <w:r>
        <w:t>нными</w:t>
      </w:r>
      <w:r>
        <w:rPr>
          <w:spacing w:val="1"/>
        </w:rPr>
        <w:t xml:space="preserve"> </w:t>
      </w:r>
      <w:r>
        <w:t>членами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текстах.</w:t>
      </w:r>
    </w:p>
    <w:p w:rsidR="00C8070F" w:rsidRDefault="0048348A">
      <w:pPr>
        <w:pStyle w:val="a3"/>
        <w:spacing w:before="1"/>
        <w:ind w:right="346" w:firstLine="566"/>
      </w:pPr>
      <w:r>
        <w:t>Обращение, его функции и способы выражения. Интонация предложений с обращением.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официально-деловом</w:t>
      </w:r>
      <w:r>
        <w:rPr>
          <w:spacing w:val="-1"/>
        </w:rPr>
        <w:t xml:space="preserve"> </w:t>
      </w:r>
      <w:r>
        <w:t>стиле.</w:t>
      </w:r>
    </w:p>
    <w:p w:rsidR="00C8070F" w:rsidRDefault="0048348A">
      <w:pPr>
        <w:pStyle w:val="a3"/>
        <w:ind w:right="352" w:firstLine="566"/>
      </w:pPr>
      <w:r>
        <w:t>Вводные</w:t>
      </w:r>
      <w:r>
        <w:rPr>
          <w:spacing w:val="1"/>
        </w:rPr>
        <w:t xml:space="preserve"> </w:t>
      </w:r>
      <w:r>
        <w:t>конст</w:t>
      </w:r>
      <w:r>
        <w:t>рукции</w:t>
      </w:r>
      <w:r>
        <w:rPr>
          <w:spacing w:val="1"/>
        </w:rPr>
        <w:t xml:space="preserve"> </w:t>
      </w:r>
      <w:r>
        <w:t>(слова,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предложения).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значению</w:t>
      </w:r>
      <w:r>
        <w:rPr>
          <w:spacing w:val="26"/>
        </w:rPr>
        <w:t xml:space="preserve"> </w:t>
      </w:r>
      <w:r>
        <w:t>ознакомительно.</w:t>
      </w:r>
      <w:r>
        <w:rPr>
          <w:spacing w:val="24"/>
        </w:rPr>
        <w:t xml:space="preserve"> </w:t>
      </w:r>
      <w:r>
        <w:t>Синонимия</w:t>
      </w:r>
      <w:r>
        <w:rPr>
          <w:spacing w:val="27"/>
        </w:rPr>
        <w:t xml:space="preserve"> </w:t>
      </w:r>
      <w:r>
        <w:t>вводных</w:t>
      </w:r>
      <w:r>
        <w:rPr>
          <w:spacing w:val="25"/>
        </w:rPr>
        <w:t xml:space="preserve"> </w:t>
      </w:r>
      <w:r>
        <w:t>конструкций.</w:t>
      </w:r>
      <w:r>
        <w:rPr>
          <w:spacing w:val="27"/>
        </w:rPr>
        <w:t xml:space="preserve"> </w:t>
      </w:r>
      <w:r>
        <w:t>Использование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lastRenderedPageBreak/>
        <w:t>вводных</w:t>
      </w:r>
      <w:r>
        <w:rPr>
          <w:spacing w:val="28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смысловых</w:t>
      </w:r>
      <w:r>
        <w:rPr>
          <w:spacing w:val="28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практически.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вводных конструкций</w:t>
      </w:r>
      <w:r>
        <w:rPr>
          <w:spacing w:val="-2"/>
        </w:rPr>
        <w:t xml:space="preserve"> </w:t>
      </w:r>
      <w:r>
        <w:t>в устных и</w:t>
      </w:r>
      <w:r>
        <w:rPr>
          <w:spacing w:val="-3"/>
        </w:rPr>
        <w:t xml:space="preserve"> </w:t>
      </w:r>
      <w:r>
        <w:t>письменных текстах.</w:t>
      </w:r>
    </w:p>
    <w:p w:rsidR="00C8070F" w:rsidRDefault="0048348A">
      <w:pPr>
        <w:pStyle w:val="a3"/>
        <w:ind w:firstLine="566"/>
        <w:jc w:val="left"/>
      </w:pPr>
      <w:r>
        <w:t>Вставные</w:t>
      </w:r>
      <w:r>
        <w:rPr>
          <w:spacing w:val="43"/>
        </w:rPr>
        <w:t xml:space="preserve"> </w:t>
      </w:r>
      <w:r>
        <w:t>конструкции</w:t>
      </w:r>
      <w:r>
        <w:rPr>
          <w:spacing w:val="46"/>
        </w:rPr>
        <w:t xml:space="preserve"> </w:t>
      </w:r>
      <w:r>
        <w:t>практически.</w:t>
      </w:r>
      <w:r>
        <w:rPr>
          <w:spacing w:val="44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употребления</w:t>
      </w:r>
      <w:r>
        <w:rPr>
          <w:spacing w:val="45"/>
        </w:rPr>
        <w:t xml:space="preserve"> </w:t>
      </w:r>
      <w:r>
        <w:t>вставных</w:t>
      </w:r>
      <w:r>
        <w:rPr>
          <w:spacing w:val="46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практически.</w:t>
      </w:r>
    </w:p>
    <w:p w:rsidR="00C8070F" w:rsidRDefault="0048348A">
      <w:pPr>
        <w:pStyle w:val="a3"/>
        <w:spacing w:before="1"/>
        <w:ind w:left="825" w:firstLine="0"/>
        <w:jc w:val="left"/>
      </w:pPr>
      <w:r>
        <w:t>Текст</w:t>
      </w:r>
    </w:p>
    <w:p w:rsidR="00C8070F" w:rsidRDefault="0048348A">
      <w:pPr>
        <w:pStyle w:val="a3"/>
        <w:ind w:left="825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синтаксиса</w:t>
      </w:r>
    </w:p>
    <w:p w:rsidR="00C8070F" w:rsidRDefault="0048348A">
      <w:pPr>
        <w:pStyle w:val="a3"/>
        <w:ind w:right="348" w:firstLine="566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и т.д.)</w:t>
      </w:r>
    </w:p>
    <w:p w:rsidR="00C8070F" w:rsidRDefault="0048348A">
      <w:pPr>
        <w:pStyle w:val="a3"/>
        <w:ind w:left="825" w:right="4927" w:firstLine="0"/>
        <w:jc w:val="left"/>
      </w:pPr>
      <w:r>
        <w:t>Правописание:</w:t>
      </w:r>
      <w:r>
        <w:rPr>
          <w:spacing w:val="-6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  <w:r>
        <w:rPr>
          <w:spacing w:val="-57"/>
        </w:rPr>
        <w:t xml:space="preserve"> </w:t>
      </w:r>
      <w:r>
        <w:t>Орфография</w:t>
      </w:r>
    </w:p>
    <w:p w:rsidR="00C8070F" w:rsidRDefault="0048348A">
      <w:pPr>
        <w:pStyle w:val="a3"/>
        <w:ind w:left="825" w:firstLine="0"/>
        <w:jc w:val="left"/>
      </w:pPr>
      <w:r>
        <w:rPr>
          <w:i/>
        </w:rPr>
        <w:t>н</w:t>
      </w:r>
      <w:r>
        <w:rPr>
          <w:i/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нн</w:t>
      </w:r>
      <w:r>
        <w:rPr>
          <w:i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C8070F" w:rsidRDefault="0048348A">
      <w:pPr>
        <w:pStyle w:val="a3"/>
        <w:ind w:left="825" w:firstLine="0"/>
        <w:jc w:val="left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 xml:space="preserve">написание </w:t>
      </w:r>
      <w:r>
        <w:rPr>
          <w:i/>
        </w:rPr>
        <w:t>не</w:t>
      </w:r>
      <w:r>
        <w:rPr>
          <w:i/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C8070F" w:rsidRDefault="0048348A">
      <w:pPr>
        <w:ind w:left="825"/>
        <w:rPr>
          <w:i/>
          <w:sz w:val="24"/>
        </w:rPr>
      </w:pPr>
      <w:r>
        <w:rPr>
          <w:i/>
          <w:sz w:val="24"/>
        </w:rPr>
        <w:t>Пунктуация</w:t>
      </w:r>
    </w:p>
    <w:p w:rsidR="00C8070F" w:rsidRDefault="0048348A">
      <w:pPr>
        <w:pStyle w:val="a3"/>
        <w:ind w:left="825" w:firstLine="0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C8070F" w:rsidRDefault="0048348A">
      <w:pPr>
        <w:pStyle w:val="a3"/>
        <w:ind w:right="350" w:firstLine="566"/>
      </w:pPr>
      <w:r>
        <w:t>Знаки препинания в простом предложении (ознакомительно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rPr>
          <w:spacing w:val="-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неполном</w:t>
      </w:r>
      <w:r>
        <w:rPr>
          <w:spacing w:val="-1"/>
        </w:rPr>
        <w:t xml:space="preserve"> </w:t>
      </w:r>
      <w:r>
        <w:t>предложении и др.).</w:t>
      </w:r>
    </w:p>
    <w:p w:rsidR="00C8070F" w:rsidRDefault="0048348A">
      <w:pPr>
        <w:pStyle w:val="a3"/>
        <w:ind w:right="347" w:firstLine="566"/>
      </w:pPr>
      <w:r>
        <w:t xml:space="preserve">Знаки препинания в предложениях с однородными </w:t>
      </w:r>
      <w:r>
        <w:t>членами и обособленными членами</w:t>
      </w:r>
      <w:r>
        <w:rPr>
          <w:spacing w:val="1"/>
        </w:rPr>
        <w:t xml:space="preserve"> </w:t>
      </w:r>
      <w:r>
        <w:t>предложения (ознакомительно); в предложениях со словами, грамматически не связанными с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предложения.</w:t>
      </w:r>
    </w:p>
    <w:p w:rsidR="00C8070F" w:rsidRDefault="0048348A">
      <w:pPr>
        <w:pStyle w:val="a3"/>
        <w:spacing w:before="1"/>
        <w:ind w:left="825" w:firstLine="0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речью.</w:t>
      </w:r>
    </w:p>
    <w:p w:rsidR="00C8070F" w:rsidRDefault="0048348A">
      <w:pPr>
        <w:pStyle w:val="a3"/>
        <w:ind w:left="825" w:right="566" w:firstLine="0"/>
        <w:jc w:val="left"/>
      </w:pPr>
      <w:r>
        <w:t>Сочетание знаков препинания. Вариативность в использовании пунктуаци</w:t>
      </w:r>
      <w:r>
        <w:t>онных знаков.</w:t>
      </w:r>
      <w:r>
        <w:rPr>
          <w:spacing w:val="-58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культуроведческой</w:t>
      </w:r>
      <w:r>
        <w:rPr>
          <w:spacing w:val="-1"/>
        </w:rPr>
        <w:t xml:space="preserve"> </w:t>
      </w:r>
      <w:r>
        <w:t>компетенции</w:t>
      </w:r>
    </w:p>
    <w:p w:rsidR="00C8070F" w:rsidRDefault="0048348A">
      <w:pPr>
        <w:pStyle w:val="a3"/>
        <w:ind w:left="825" w:right="7195" w:firstLine="0"/>
        <w:jc w:val="left"/>
      </w:pPr>
      <w:r>
        <w:t>Язык и культура</w:t>
      </w:r>
      <w:r>
        <w:rPr>
          <w:spacing w:val="1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этикет.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955" w:firstLine="360"/>
        <w:jc w:val="left"/>
      </w:pPr>
      <w:r>
        <w:t>Содержание курса русского языка 9 КЛАСС (пятый год обучения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right="5407" w:firstLine="0"/>
        <w:jc w:val="left"/>
      </w:pPr>
      <w:r>
        <w:t>Международное значение русского</w:t>
      </w:r>
      <w:r>
        <w:t xml:space="preserve"> языка</w:t>
      </w:r>
      <w:r>
        <w:rPr>
          <w:spacing w:val="-57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5 -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классах</w:t>
      </w:r>
    </w:p>
    <w:p w:rsidR="00C8070F" w:rsidRDefault="0048348A">
      <w:pPr>
        <w:pStyle w:val="a3"/>
        <w:spacing w:before="1"/>
        <w:ind w:left="825" w:right="4460" w:firstLine="0"/>
        <w:jc w:val="left"/>
      </w:pPr>
      <w:r>
        <w:t>Анализ текста, его стиля, средств связи его частей.</w:t>
      </w:r>
      <w:r>
        <w:rPr>
          <w:spacing w:val="-57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C8070F" w:rsidRDefault="0048348A">
      <w:pPr>
        <w:pStyle w:val="a3"/>
        <w:ind w:left="825" w:firstLine="0"/>
        <w:jc w:val="left"/>
      </w:pPr>
      <w:r>
        <w:t>Сложные</w:t>
      </w:r>
      <w:r>
        <w:rPr>
          <w:spacing w:val="-2"/>
        </w:rPr>
        <w:t xml:space="preserve"> </w:t>
      </w:r>
      <w:r>
        <w:t>предложения</w:t>
      </w:r>
    </w:p>
    <w:p w:rsidR="00C8070F" w:rsidRDefault="0048348A">
      <w:pPr>
        <w:pStyle w:val="a3"/>
        <w:ind w:left="825" w:right="6228" w:firstLine="0"/>
        <w:jc w:val="left"/>
      </w:pPr>
      <w:r>
        <w:t>Союзные сложные предложения.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-9"/>
        </w:rPr>
        <w:t xml:space="preserve"> </w:t>
      </w:r>
      <w:r>
        <w:t>предложения</w:t>
      </w:r>
    </w:p>
    <w:p w:rsidR="00C8070F" w:rsidRDefault="0048348A" w:rsidP="0048348A">
      <w:pPr>
        <w:pStyle w:val="a6"/>
        <w:numPr>
          <w:ilvl w:val="0"/>
          <w:numId w:val="60"/>
        </w:numPr>
        <w:tabs>
          <w:tab w:val="left" w:pos="1030"/>
        </w:tabs>
        <w:ind w:right="347" w:firstLine="566"/>
        <w:jc w:val="both"/>
        <w:rPr>
          <w:sz w:val="24"/>
        </w:rPr>
      </w:pPr>
      <w:r>
        <w:rPr>
          <w:sz w:val="24"/>
        </w:rPr>
        <w:t xml:space="preserve">Сложносочиненное предложение и его </w:t>
      </w:r>
      <w:r>
        <w:rPr>
          <w:sz w:val="24"/>
        </w:rPr>
        <w:t>особенности. Сложносочиненные предложения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(соединительными,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разделительными).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частями сложносочиненного предложения.</w:t>
      </w:r>
    </w:p>
    <w:p w:rsidR="00C8070F" w:rsidRDefault="0048348A">
      <w:pPr>
        <w:pStyle w:val="a3"/>
        <w:ind w:left="825" w:firstLine="0"/>
        <w:jc w:val="left"/>
      </w:pPr>
      <w:r>
        <w:t>Синтаксические</w:t>
      </w:r>
      <w:r>
        <w:rPr>
          <w:spacing w:val="-6"/>
        </w:rPr>
        <w:t xml:space="preserve"> </w:t>
      </w:r>
      <w:r>
        <w:t>синонимы</w:t>
      </w:r>
      <w:r>
        <w:rPr>
          <w:spacing w:val="-5"/>
        </w:rPr>
        <w:t xml:space="preserve"> </w:t>
      </w:r>
      <w:r>
        <w:t>сложносочиненных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текстообразующая</w:t>
      </w:r>
      <w:r>
        <w:rPr>
          <w:spacing w:val="-5"/>
        </w:rPr>
        <w:t xml:space="preserve"> </w:t>
      </w:r>
      <w:r>
        <w:t>роль.</w:t>
      </w:r>
      <w:r>
        <w:rPr>
          <w:spacing w:val="-57"/>
        </w:rPr>
        <w:t xml:space="preserve"> </w:t>
      </w:r>
      <w:r>
        <w:t>Авторское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знаков препинания.</w:t>
      </w:r>
    </w:p>
    <w:p w:rsidR="00C8070F" w:rsidRDefault="0048348A" w:rsidP="0048348A">
      <w:pPr>
        <w:pStyle w:val="a6"/>
        <w:numPr>
          <w:ilvl w:val="0"/>
          <w:numId w:val="60"/>
        </w:numPr>
        <w:tabs>
          <w:tab w:val="left" w:pos="1499"/>
          <w:tab w:val="left" w:pos="1500"/>
        </w:tabs>
        <w:ind w:left="1499" w:hanging="67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предложения.</w:t>
      </w:r>
    </w:p>
    <w:p w:rsidR="00C8070F" w:rsidRDefault="0048348A" w:rsidP="0048348A">
      <w:pPr>
        <w:pStyle w:val="a6"/>
        <w:numPr>
          <w:ilvl w:val="0"/>
          <w:numId w:val="60"/>
        </w:numPr>
        <w:tabs>
          <w:tab w:val="left" w:pos="1183"/>
        </w:tabs>
        <w:ind w:left="825" w:right="2719" w:firstLine="0"/>
        <w:rPr>
          <w:sz w:val="24"/>
        </w:rPr>
      </w:pPr>
      <w:r>
        <w:rPr>
          <w:sz w:val="24"/>
        </w:rPr>
        <w:t>Рецензия на литературное произведение, спектакль, кинофильм.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</w:p>
    <w:p w:rsidR="00C8070F" w:rsidRDefault="0048348A" w:rsidP="0048348A">
      <w:pPr>
        <w:pStyle w:val="a6"/>
        <w:numPr>
          <w:ilvl w:val="0"/>
          <w:numId w:val="61"/>
        </w:numPr>
        <w:tabs>
          <w:tab w:val="left" w:pos="1162"/>
        </w:tabs>
        <w:spacing w:before="1"/>
        <w:ind w:right="340" w:firstLine="566"/>
        <w:jc w:val="both"/>
        <w:rPr>
          <w:sz w:val="24"/>
        </w:rPr>
      </w:pPr>
      <w:r>
        <w:rPr>
          <w:sz w:val="24"/>
        </w:rPr>
        <w:t>Сложноподчиненное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главным. Указательные слова в главном предложении. Место придаточного предложения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Разделительные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м</w:t>
      </w:r>
      <w:r>
        <w:rPr>
          <w:sz w:val="24"/>
        </w:rPr>
        <w:t>ежду главным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придаточными;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 препинания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C8070F" w:rsidRDefault="0048348A">
      <w:pPr>
        <w:pStyle w:val="a3"/>
        <w:ind w:left="825" w:firstLine="0"/>
      </w:pPr>
      <w:r>
        <w:t>Синтаксические</w:t>
      </w:r>
      <w:r>
        <w:rPr>
          <w:spacing w:val="46"/>
        </w:rPr>
        <w:t xml:space="preserve"> </w:t>
      </w:r>
      <w:r>
        <w:t>синонимы</w:t>
      </w:r>
      <w:r>
        <w:rPr>
          <w:spacing w:val="104"/>
        </w:rPr>
        <w:t xml:space="preserve"> </w:t>
      </w:r>
      <w:r>
        <w:t>сложноподчиненных</w:t>
      </w:r>
      <w:r>
        <w:rPr>
          <w:spacing w:val="106"/>
        </w:rPr>
        <w:t xml:space="preserve"> </w:t>
      </w:r>
      <w:r>
        <w:t>предложений,</w:t>
      </w:r>
      <w:r>
        <w:rPr>
          <w:spacing w:val="106"/>
        </w:rPr>
        <w:t xml:space="preserve"> </w:t>
      </w:r>
      <w:r>
        <w:t>их</w:t>
      </w:r>
      <w:r>
        <w:rPr>
          <w:spacing w:val="105"/>
        </w:rPr>
        <w:t xml:space="preserve"> </w:t>
      </w:r>
      <w:r>
        <w:t>текстообразующая</w:t>
      </w:r>
    </w:p>
    <w:p w:rsidR="00C8070F" w:rsidRDefault="0048348A">
      <w:pPr>
        <w:pStyle w:val="a3"/>
        <w:ind w:firstLine="0"/>
        <w:jc w:val="left"/>
      </w:pPr>
      <w:r>
        <w:t>роль.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61"/>
        </w:numPr>
        <w:tabs>
          <w:tab w:val="left" w:pos="1567"/>
        </w:tabs>
        <w:spacing w:before="66"/>
        <w:ind w:right="371" w:firstLine="566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синтаксические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синонимы.</w:t>
      </w:r>
    </w:p>
    <w:p w:rsidR="00C8070F" w:rsidRDefault="0048348A" w:rsidP="0048348A">
      <w:pPr>
        <w:pStyle w:val="a6"/>
        <w:numPr>
          <w:ilvl w:val="0"/>
          <w:numId w:val="61"/>
        </w:numPr>
        <w:tabs>
          <w:tab w:val="left" w:pos="1320"/>
        </w:tabs>
        <w:ind w:right="348" w:firstLine="566"/>
        <w:jc w:val="both"/>
        <w:rPr>
          <w:sz w:val="24"/>
        </w:rPr>
      </w:pP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красноречие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лингвистическую тему.</w:t>
      </w:r>
    </w:p>
    <w:p w:rsidR="00C8070F" w:rsidRDefault="0048348A">
      <w:pPr>
        <w:pStyle w:val="a3"/>
        <w:spacing w:before="1"/>
        <w:ind w:left="825" w:right="4668" w:firstLine="0"/>
      </w:pPr>
      <w:r>
        <w:t>Деловые документы (автобиография, заявление).</w:t>
      </w:r>
      <w:r>
        <w:rPr>
          <w:spacing w:val="-57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</w:p>
    <w:p w:rsidR="00C8070F" w:rsidRDefault="0048348A" w:rsidP="0048348A">
      <w:pPr>
        <w:pStyle w:val="a6"/>
        <w:numPr>
          <w:ilvl w:val="0"/>
          <w:numId w:val="62"/>
        </w:numPr>
        <w:tabs>
          <w:tab w:val="left" w:pos="1080"/>
        </w:tabs>
        <w:ind w:right="340" w:firstLine="566"/>
        <w:jc w:val="both"/>
        <w:rPr>
          <w:sz w:val="24"/>
        </w:rPr>
      </w:pPr>
      <w:r>
        <w:rPr>
          <w:sz w:val="24"/>
        </w:rPr>
        <w:t>Бессоюзное сложное предложение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предложении.</w:t>
      </w:r>
    </w:p>
    <w:p w:rsidR="00C8070F" w:rsidRDefault="0048348A">
      <w:pPr>
        <w:pStyle w:val="a3"/>
        <w:ind w:left="825" w:firstLine="0"/>
      </w:pPr>
      <w:r>
        <w:t>Синтаксические</w:t>
      </w:r>
      <w:r>
        <w:rPr>
          <w:spacing w:val="18"/>
        </w:rPr>
        <w:t xml:space="preserve"> </w:t>
      </w:r>
      <w:r>
        <w:t>синонимы</w:t>
      </w:r>
      <w:r>
        <w:rPr>
          <w:spacing w:val="78"/>
        </w:rPr>
        <w:t xml:space="preserve"> </w:t>
      </w:r>
      <w:r>
        <w:t>бессоюзных</w:t>
      </w:r>
      <w:r>
        <w:rPr>
          <w:spacing w:val="80"/>
        </w:rPr>
        <w:t xml:space="preserve"> </w:t>
      </w:r>
      <w:r>
        <w:t>сложных</w:t>
      </w:r>
      <w:r>
        <w:rPr>
          <w:spacing w:val="78"/>
        </w:rPr>
        <w:t xml:space="preserve"> </w:t>
      </w:r>
      <w:r>
        <w:t>предложений,</w:t>
      </w:r>
      <w:r>
        <w:rPr>
          <w:spacing w:val="78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текстообразующая</w:t>
      </w:r>
    </w:p>
    <w:p w:rsidR="00C8070F" w:rsidRDefault="0048348A">
      <w:pPr>
        <w:pStyle w:val="a3"/>
        <w:ind w:firstLine="0"/>
        <w:jc w:val="left"/>
      </w:pPr>
      <w:r>
        <w:t>роль.</w:t>
      </w:r>
    </w:p>
    <w:p w:rsidR="00C8070F" w:rsidRDefault="0048348A" w:rsidP="0048348A">
      <w:pPr>
        <w:pStyle w:val="a6"/>
        <w:numPr>
          <w:ilvl w:val="0"/>
          <w:numId w:val="62"/>
        </w:numPr>
        <w:tabs>
          <w:tab w:val="left" w:pos="1540"/>
          <w:tab w:val="left" w:pos="1541"/>
        </w:tabs>
        <w:ind w:left="1540" w:hanging="716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</w:p>
    <w:p w:rsidR="00C8070F" w:rsidRDefault="0048348A">
      <w:pPr>
        <w:pStyle w:val="a3"/>
        <w:ind w:right="348" w:firstLine="0"/>
      </w:pP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</w:t>
      </w:r>
      <w:r>
        <w:t>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синонимическими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и бессоюзными сложными предложениями.</w:t>
      </w:r>
    </w:p>
    <w:p w:rsidR="00C8070F" w:rsidRDefault="0048348A" w:rsidP="0048348A">
      <w:pPr>
        <w:pStyle w:val="a6"/>
        <w:numPr>
          <w:ilvl w:val="0"/>
          <w:numId w:val="62"/>
        </w:numPr>
        <w:tabs>
          <w:tab w:val="left" w:pos="1183"/>
        </w:tabs>
        <w:ind w:left="825" w:right="1810" w:firstLine="0"/>
        <w:jc w:val="both"/>
        <w:rPr>
          <w:sz w:val="24"/>
        </w:rPr>
      </w:pPr>
      <w:r>
        <w:rPr>
          <w:sz w:val="24"/>
        </w:rPr>
        <w:t>Реферат небольшой статьи (фрагмента статьи) на лингвистическую тему.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 связи</w:t>
      </w:r>
    </w:p>
    <w:p w:rsidR="00C8070F" w:rsidRDefault="0048348A" w:rsidP="0048348A">
      <w:pPr>
        <w:pStyle w:val="a6"/>
        <w:numPr>
          <w:ilvl w:val="0"/>
          <w:numId w:val="63"/>
        </w:numPr>
        <w:tabs>
          <w:tab w:val="left" w:pos="1207"/>
        </w:tabs>
        <w:ind w:right="350" w:firstLine="566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связью;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препинания.</w:t>
      </w:r>
    </w:p>
    <w:p w:rsidR="00C8070F" w:rsidRDefault="0048348A" w:rsidP="0048348A">
      <w:pPr>
        <w:pStyle w:val="a6"/>
        <w:numPr>
          <w:ilvl w:val="0"/>
          <w:numId w:val="63"/>
        </w:numPr>
        <w:tabs>
          <w:tab w:val="left" w:pos="1562"/>
        </w:tabs>
        <w:ind w:right="348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C8070F" w:rsidRDefault="0048348A" w:rsidP="0048348A">
      <w:pPr>
        <w:pStyle w:val="a6"/>
        <w:numPr>
          <w:ilvl w:val="0"/>
          <w:numId w:val="63"/>
        </w:numPr>
        <w:tabs>
          <w:tab w:val="left" w:pos="1183"/>
        </w:tabs>
        <w:spacing w:before="1"/>
        <w:ind w:left="825" w:right="2868" w:firstLine="0"/>
        <w:jc w:val="both"/>
        <w:rPr>
          <w:sz w:val="24"/>
        </w:rPr>
      </w:pPr>
      <w:r>
        <w:rPr>
          <w:sz w:val="24"/>
        </w:rPr>
        <w:t>Конспект статьи (фрагмента статьи) на лингвистическую тему.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z w:val="24"/>
        </w:rPr>
        <w:t xml:space="preserve"> языке</w:t>
      </w:r>
    </w:p>
    <w:p w:rsidR="00C8070F" w:rsidRDefault="0048348A">
      <w:pPr>
        <w:pStyle w:val="a3"/>
        <w:ind w:right="349" w:firstLine="566"/>
      </w:pPr>
      <w:r>
        <w:t>Роль языка в жизни общества. Язык как 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Языковые контакты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C8070F" w:rsidRDefault="0048348A">
      <w:pPr>
        <w:pStyle w:val="a3"/>
        <w:ind w:right="350" w:firstLine="566"/>
      </w:pPr>
      <w:r>
        <w:t>Русский язык – первоэлемент великой русской литературы. Русский литературный язык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стили. Богатство,</w:t>
      </w:r>
      <w:r>
        <w:rPr>
          <w:spacing w:val="-1"/>
        </w:rPr>
        <w:t xml:space="preserve"> </w:t>
      </w:r>
      <w:r>
        <w:t>красота,</w:t>
      </w:r>
      <w:r>
        <w:rPr>
          <w:spacing w:val="-1"/>
        </w:rPr>
        <w:t xml:space="preserve"> </w:t>
      </w:r>
      <w:r>
        <w:t>выразительность русского языка.</w:t>
      </w:r>
    </w:p>
    <w:p w:rsidR="00C8070F" w:rsidRDefault="0048348A">
      <w:pPr>
        <w:pStyle w:val="a3"/>
        <w:ind w:right="347" w:firstLine="566"/>
      </w:pPr>
      <w:r>
        <w:t>Русский</w:t>
      </w:r>
      <w:r>
        <w:t xml:space="preserve"> язык как национальный язык русского народа, государственный язык РФ и язык</w:t>
      </w:r>
      <w:r>
        <w:rPr>
          <w:spacing w:val="1"/>
        </w:rPr>
        <w:t xml:space="preserve"> </w:t>
      </w:r>
      <w:r>
        <w:t>межнационального общения. Место русского языка среди языков мира. Русский язык как один</w:t>
      </w:r>
      <w:r>
        <w:rPr>
          <w:spacing w:val="1"/>
        </w:rPr>
        <w:t xml:space="preserve"> </w:t>
      </w:r>
      <w:r>
        <w:t>из индоевропейских языков. Русский язык среди славянских языков. Роль 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письменности;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разделы.</w:t>
      </w:r>
      <w:r>
        <w:rPr>
          <w:spacing w:val="-2"/>
        </w:rPr>
        <w:t xml:space="preserve"> </w:t>
      </w:r>
      <w:r>
        <w:t>видные</w:t>
      </w:r>
      <w:r>
        <w:rPr>
          <w:spacing w:val="-1"/>
        </w:rPr>
        <w:t xml:space="preserve"> </w:t>
      </w:r>
      <w:r>
        <w:t>ученые-русисты, исследовавшие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C8070F" w:rsidRDefault="0048348A">
      <w:pPr>
        <w:pStyle w:val="a3"/>
        <w:ind w:left="825" w:firstLine="0"/>
      </w:pPr>
      <w:r>
        <w:t>Систематизация</w:t>
      </w:r>
      <w:r>
        <w:rPr>
          <w:spacing w:val="-7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фонетике,</w:t>
      </w:r>
      <w:r>
        <w:rPr>
          <w:spacing w:val="-4"/>
        </w:rPr>
        <w:t xml:space="preserve"> </w:t>
      </w:r>
      <w:r>
        <w:t>лексике,</w:t>
      </w:r>
      <w:r>
        <w:rPr>
          <w:spacing w:val="-4"/>
        </w:rPr>
        <w:t xml:space="preserve"> </w:t>
      </w:r>
      <w:r>
        <w:t>грамматике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правописанию,</w:t>
      </w:r>
      <w:r>
        <w:rPr>
          <w:spacing w:val="-6"/>
        </w:rPr>
        <w:t xml:space="preserve"> </w:t>
      </w:r>
      <w:r>
        <w:t>культуре</w:t>
      </w:r>
    </w:p>
    <w:p w:rsidR="00C8070F" w:rsidRDefault="0048348A">
      <w:pPr>
        <w:pStyle w:val="a3"/>
        <w:ind w:firstLine="0"/>
        <w:jc w:val="left"/>
      </w:pPr>
      <w:r>
        <w:t>речи</w:t>
      </w:r>
    </w:p>
    <w:p w:rsidR="00C8070F" w:rsidRDefault="0048348A">
      <w:pPr>
        <w:pStyle w:val="a3"/>
        <w:ind w:left="825" w:firstLine="0"/>
        <w:jc w:val="left"/>
      </w:pPr>
      <w:r>
        <w:t>Система</w:t>
      </w:r>
      <w:r>
        <w:t>тизация</w:t>
      </w:r>
      <w:r>
        <w:rPr>
          <w:spacing w:val="72"/>
        </w:rPr>
        <w:t xml:space="preserve"> </w:t>
      </w:r>
      <w:r>
        <w:t xml:space="preserve">сведений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признаках  </w:t>
      </w:r>
      <w:r>
        <w:rPr>
          <w:spacing w:val="12"/>
        </w:rPr>
        <w:t xml:space="preserve"> </w:t>
      </w:r>
      <w:r>
        <w:t xml:space="preserve">текста,  </w:t>
      </w:r>
      <w:r>
        <w:rPr>
          <w:spacing w:val="11"/>
        </w:rPr>
        <w:t xml:space="preserve"> </w:t>
      </w:r>
      <w:r>
        <w:t xml:space="preserve">теме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основной  </w:t>
      </w:r>
      <w:r>
        <w:rPr>
          <w:spacing w:val="12"/>
        </w:rPr>
        <w:t xml:space="preserve"> </w:t>
      </w:r>
      <w:r>
        <w:t xml:space="preserve">мысли  </w:t>
      </w:r>
      <w:r>
        <w:rPr>
          <w:spacing w:val="11"/>
        </w:rPr>
        <w:t xml:space="preserve"> </w:t>
      </w:r>
      <w:r>
        <w:t>связного</w:t>
      </w:r>
    </w:p>
    <w:p w:rsidR="00C8070F" w:rsidRDefault="0048348A">
      <w:pPr>
        <w:pStyle w:val="a3"/>
        <w:ind w:right="349" w:firstLine="0"/>
      </w:pPr>
      <w:r>
        <w:t>высказывания,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описании,</w:t>
      </w:r>
      <w:r>
        <w:rPr>
          <w:spacing w:val="1"/>
        </w:rPr>
        <w:t xml:space="preserve"> </w:t>
      </w:r>
      <w:r>
        <w:t>рассуждении;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речи.</w:t>
      </w:r>
    </w:p>
    <w:p w:rsidR="00C8070F" w:rsidRDefault="0048348A">
      <w:pPr>
        <w:pStyle w:val="a3"/>
        <w:ind w:right="349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«Русский язык»</w:t>
      </w:r>
    </w:p>
    <w:p w:rsidR="00C8070F" w:rsidRDefault="0048348A">
      <w:pPr>
        <w:pStyle w:val="a3"/>
        <w:ind w:right="347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ЗПР:</w:t>
      </w:r>
      <w:r>
        <w:rPr>
          <w:spacing w:val="1"/>
        </w:rPr>
        <w:t xml:space="preserve"> </w:t>
      </w:r>
      <w:r>
        <w:t>опора 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 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(планы,</w:t>
      </w:r>
      <w:r>
        <w:rPr>
          <w:spacing w:val="60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обучаю</w:t>
      </w:r>
      <w:r>
        <w:t>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конспектов.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полезно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новостной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информации, коллективные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C8070F" w:rsidRDefault="0048348A">
      <w:pPr>
        <w:pStyle w:val="a3"/>
        <w:spacing w:before="1"/>
        <w:ind w:right="342"/>
      </w:pPr>
      <w:r>
        <w:t>Примерная тематическая и терминологическая лексика соответствует ООП ООО. При</w:t>
      </w:r>
      <w:r>
        <w:rPr>
          <w:spacing w:val="1"/>
        </w:rPr>
        <w:t xml:space="preserve"> </w:t>
      </w:r>
      <w:r>
        <w:t xml:space="preserve">работе над лексикой, в том числе </w:t>
      </w:r>
      <w:r>
        <w:t>научной терминологией курса (раскрытие значений новых</w:t>
      </w:r>
      <w:r>
        <w:rPr>
          <w:spacing w:val="1"/>
        </w:rPr>
        <w:t xml:space="preserve"> </w:t>
      </w:r>
      <w:r>
        <w:t>слов,</w:t>
      </w:r>
      <w:r>
        <w:rPr>
          <w:spacing w:val="47"/>
        </w:rPr>
        <w:t xml:space="preserve"> </w:t>
      </w:r>
      <w:r>
        <w:t>уточнение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расширение</w:t>
      </w:r>
      <w:r>
        <w:rPr>
          <w:spacing w:val="45"/>
        </w:rPr>
        <w:t xml:space="preserve"> </w:t>
      </w:r>
      <w:r>
        <w:t>значений</w:t>
      </w:r>
      <w:r>
        <w:rPr>
          <w:spacing w:val="46"/>
        </w:rPr>
        <w:t xml:space="preserve"> </w:t>
      </w:r>
      <w:r>
        <w:t>уже</w:t>
      </w:r>
      <w:r>
        <w:rPr>
          <w:spacing w:val="44"/>
        </w:rPr>
        <w:t xml:space="preserve"> </w:t>
      </w:r>
      <w:r>
        <w:t>известных</w:t>
      </w:r>
      <w:r>
        <w:rPr>
          <w:spacing w:val="44"/>
        </w:rPr>
        <w:t xml:space="preserve"> </w:t>
      </w:r>
      <w:r>
        <w:t>лексических</w:t>
      </w:r>
      <w:r>
        <w:rPr>
          <w:spacing w:val="47"/>
        </w:rPr>
        <w:t xml:space="preserve"> </w:t>
      </w:r>
      <w:r>
        <w:t>единиц)</w:t>
      </w:r>
      <w:r>
        <w:rPr>
          <w:spacing w:val="51"/>
        </w:rPr>
        <w:t xml:space="preserve"> </w:t>
      </w:r>
      <w:r>
        <w:t>необходимо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lastRenderedPageBreak/>
        <w:t>включение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 xml:space="preserve">обучающихся. </w:t>
      </w:r>
      <w:r>
        <w:t>Обязательна визуальная поддержка, алгоритмы работы с определением, опорные</w:t>
      </w:r>
      <w:r>
        <w:rPr>
          <w:spacing w:val="-5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 актуализации терминологии.</w:t>
      </w:r>
    </w:p>
    <w:p w:rsidR="00C8070F" w:rsidRDefault="0048348A">
      <w:pPr>
        <w:pStyle w:val="a3"/>
        <w:spacing w:before="1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right="346"/>
      </w:pPr>
      <w:r>
        <w:t>Специальные условия проведения текущей и промежуточной аттестации обучающихся с</w:t>
      </w:r>
      <w:r>
        <w:rPr>
          <w:spacing w:val="1"/>
        </w:rPr>
        <w:t xml:space="preserve"> </w:t>
      </w:r>
      <w:r>
        <w:t>ЗПР по учебному пре</w:t>
      </w:r>
      <w:r>
        <w:t>дмету «Русский язык» включают: наличие привычных для обучающихся</w:t>
      </w:r>
      <w:r>
        <w:rPr>
          <w:spacing w:val="1"/>
        </w:rPr>
        <w:t xml:space="preserve"> </w:t>
      </w:r>
      <w:r>
        <w:t>мнестических опор: наглядных схем, шаблонов общего хода выполнения заданий; упрощение</w:t>
      </w:r>
      <w:r>
        <w:rPr>
          <w:spacing w:val="1"/>
        </w:rPr>
        <w:t xml:space="preserve"> </w:t>
      </w:r>
      <w:r>
        <w:t>формулировок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оформлению;</w:t>
      </w:r>
      <w:r>
        <w:rPr>
          <w:spacing w:val="61"/>
        </w:rPr>
        <w:t xml:space="preserve"> </w:t>
      </w:r>
      <w:r>
        <w:t>упрощение</w:t>
      </w:r>
      <w:r>
        <w:rPr>
          <w:spacing w:val="1"/>
        </w:rPr>
        <w:t xml:space="preserve"> </w:t>
      </w:r>
      <w:r>
        <w:t>многозвеньевой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посредст</w:t>
      </w:r>
      <w:r>
        <w:t>вом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единицы,</w:t>
      </w:r>
      <w:r>
        <w:rPr>
          <w:spacing w:val="-57"/>
        </w:rPr>
        <w:t xml:space="preserve"> </w:t>
      </w:r>
      <w:r>
        <w:t>задающие поэтапность (пошаговость) выполнения задания; при необходимости адаптирование</w:t>
      </w:r>
      <w:r>
        <w:rPr>
          <w:spacing w:val="1"/>
        </w:rPr>
        <w:t xml:space="preserve"> </w:t>
      </w:r>
      <w:r>
        <w:t>текста задания с учетом особых образовательных потребностей и индивидуальных трудностей</w:t>
      </w:r>
      <w:r>
        <w:rPr>
          <w:spacing w:val="1"/>
        </w:rPr>
        <w:t xml:space="preserve"> </w:t>
      </w:r>
      <w:r>
        <w:t>обучающихся с ЗПР (более крупный шр</w:t>
      </w:r>
      <w:r>
        <w:t>ифт, четкое отграничение одного задания от другого;</w:t>
      </w:r>
      <w:r>
        <w:rPr>
          <w:spacing w:val="1"/>
        </w:rPr>
        <w:t xml:space="preserve"> </w:t>
      </w:r>
      <w:r>
        <w:t>упрощение формулировок задания по грамматическому и семантическому оформлению и др.);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времени 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задания.</w:t>
      </w:r>
    </w:p>
    <w:p w:rsidR="00C8070F" w:rsidRDefault="0048348A">
      <w:pPr>
        <w:pStyle w:val="a3"/>
        <w:ind w:right="340"/>
      </w:pP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исправляются,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ошибки):</w:t>
      </w:r>
      <w:r>
        <w:rPr>
          <w:spacing w:val="-57"/>
        </w:rPr>
        <w:t xml:space="preserve"> </w:t>
      </w:r>
      <w:r>
        <w:t>пропуск слов; замена букв; перестановка букв; недописывание; наращивание слов; разделение</w:t>
      </w:r>
      <w:r>
        <w:rPr>
          <w:spacing w:val="1"/>
        </w:rPr>
        <w:t xml:space="preserve"> </w:t>
      </w:r>
      <w:r>
        <w:t>с</w:t>
      </w:r>
      <w:r>
        <w:t>лов (нас тупила); нарушение смягчения (василки); отсутствие конца предложения; повторы</w:t>
      </w:r>
      <w:r>
        <w:rPr>
          <w:spacing w:val="1"/>
        </w:rPr>
        <w:t xml:space="preserve"> </w:t>
      </w:r>
      <w:r>
        <w:t>слов; замена ударной гласной а на о и наоборот (застовила вместо заставила); недописывание</w:t>
      </w:r>
      <w:r>
        <w:rPr>
          <w:spacing w:val="1"/>
        </w:rPr>
        <w:t xml:space="preserve"> </w:t>
      </w:r>
      <w:r>
        <w:t>сложных пол элементам написания букв (лехал вместо лежал); ошибочное словообра</w:t>
      </w:r>
      <w:r>
        <w:t>зование</w:t>
      </w:r>
      <w:r>
        <w:rPr>
          <w:spacing w:val="1"/>
        </w:rPr>
        <w:t xml:space="preserve"> </w:t>
      </w:r>
      <w:r>
        <w:t>(пондравился,</w:t>
      </w:r>
      <w:r>
        <w:rPr>
          <w:spacing w:val="7"/>
        </w:rPr>
        <w:t xml:space="preserve"> </w:t>
      </w:r>
      <w:r>
        <w:t>каждный);</w:t>
      </w:r>
      <w:r>
        <w:rPr>
          <w:spacing w:val="8"/>
        </w:rPr>
        <w:t xml:space="preserve"> </w:t>
      </w:r>
      <w:r>
        <w:t>ошибочное</w:t>
      </w:r>
      <w:r>
        <w:rPr>
          <w:spacing w:val="8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падеже,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числа,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роде,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форм);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управлении;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оборотов;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предложений; смешение прямой и косвенной речи. При сохранении данных специфических</w:t>
      </w:r>
      <w:r>
        <w:rPr>
          <w:spacing w:val="1"/>
        </w:rPr>
        <w:t xml:space="preserve"> </w:t>
      </w:r>
      <w:r>
        <w:t>ошибок в письменной речи, педагогу следует обратиться к учителю-логопеду для выработки</w:t>
      </w:r>
      <w:r>
        <w:rPr>
          <w:spacing w:val="1"/>
        </w:rPr>
        <w:t xml:space="preserve"> </w:t>
      </w:r>
      <w:r>
        <w:t>согласованных действий в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коррекционной помощи.</w:t>
      </w:r>
    </w:p>
    <w:p w:rsidR="00C8070F" w:rsidRDefault="00C8070F">
      <w:pPr>
        <w:pStyle w:val="a3"/>
        <w:spacing w:before="1"/>
        <w:ind w:left="0" w:firstLine="0"/>
        <w:jc w:val="left"/>
      </w:pPr>
    </w:p>
    <w:p w:rsidR="00C8070F" w:rsidRDefault="0048348A">
      <w:pPr>
        <w:pStyle w:val="a3"/>
        <w:spacing w:after="8"/>
        <w:ind w:firstLine="0"/>
      </w:pPr>
      <w:r>
        <w:t>Примерные</w:t>
      </w:r>
      <w:r>
        <w:rPr>
          <w:spacing w:val="-4"/>
        </w:rPr>
        <w:t xml:space="preserve"> </w:t>
      </w:r>
      <w:r>
        <w:t>контрольно-измерительн</w:t>
      </w:r>
      <w:r>
        <w:t>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</w:t>
      </w: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6"/>
        <w:gridCol w:w="2468"/>
        <w:gridCol w:w="2357"/>
        <w:gridCol w:w="2312"/>
      </w:tblGrid>
      <w:tr w:rsidR="00C8070F">
        <w:trPr>
          <w:trHeight w:val="275"/>
        </w:trPr>
        <w:tc>
          <w:tcPr>
            <w:tcW w:w="2436" w:type="dxa"/>
          </w:tcPr>
          <w:p w:rsidR="00C8070F" w:rsidRDefault="0048348A">
            <w:pPr>
              <w:pStyle w:val="TableParagraph"/>
              <w:spacing w:line="256" w:lineRule="exact"/>
              <w:ind w:left="847" w:right="855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57" w:type="dxa"/>
          </w:tcPr>
          <w:p w:rsidR="00C8070F" w:rsidRDefault="0048348A">
            <w:pPr>
              <w:pStyle w:val="TableParagraph"/>
              <w:spacing w:line="256" w:lineRule="exact"/>
              <w:ind w:left="602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2312" w:type="dxa"/>
          </w:tcPr>
          <w:p w:rsidR="00C8070F" w:rsidRDefault="0048348A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</w:tr>
      <w:tr w:rsidR="00C8070F">
        <w:trPr>
          <w:trHeight w:val="1655"/>
        </w:trPr>
        <w:tc>
          <w:tcPr>
            <w:tcW w:w="2436" w:type="dxa"/>
          </w:tcPr>
          <w:p w:rsidR="00C8070F" w:rsidRDefault="00C8070F">
            <w:pPr>
              <w:pStyle w:val="TableParagraph"/>
              <w:spacing w:before="6"/>
              <w:rPr>
                <w:sz w:val="23"/>
              </w:rPr>
            </w:pPr>
          </w:p>
          <w:p w:rsidR="00C8070F" w:rsidRDefault="0048348A">
            <w:pPr>
              <w:pStyle w:val="TableParagraph"/>
              <w:tabs>
                <w:tab w:val="left" w:pos="2194"/>
              </w:tabs>
              <w:ind w:left="107" w:right="11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 w:right="93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C8070F" w:rsidRDefault="0048348A">
            <w:pPr>
              <w:pStyle w:val="TableParagraph"/>
              <w:tabs>
                <w:tab w:val="left" w:pos="1587"/>
                <w:tab w:val="left" w:pos="2013"/>
              </w:tabs>
              <w:spacing w:line="274" w:lineRule="exact"/>
              <w:ind w:left="107" w:right="120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классах».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382"/>
        </w:trPr>
        <w:tc>
          <w:tcPr>
            <w:tcW w:w="2436" w:type="dxa"/>
            <w:vMerge w:val="restart"/>
          </w:tcPr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spacing w:before="9"/>
              <w:rPr>
                <w:sz w:val="27"/>
              </w:rPr>
            </w:pPr>
          </w:p>
          <w:p w:rsidR="00C8070F" w:rsidRDefault="0048348A">
            <w:pPr>
              <w:pStyle w:val="TableParagraph"/>
              <w:ind w:left="107" w:right="1071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Пунктуация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spacing w:before="5"/>
              <w:rPr>
                <w:sz w:val="23"/>
              </w:rPr>
            </w:pP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«Старый пень»</w:t>
            </w:r>
          </w:p>
        </w:tc>
      </w:tr>
      <w:tr w:rsidR="00C8070F">
        <w:trPr>
          <w:trHeight w:val="2208"/>
        </w:trPr>
        <w:tc>
          <w:tcPr>
            <w:tcW w:w="2436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 w:right="93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  <w:p w:rsidR="00C8070F" w:rsidRDefault="0048348A">
            <w:pPr>
              <w:pStyle w:val="TableParagraph"/>
              <w:ind w:left="107" w:right="1159"/>
              <w:rPr>
                <w:sz w:val="24"/>
              </w:rPr>
            </w:pPr>
            <w:r>
              <w:rPr>
                <w:spacing w:val="-1"/>
                <w:sz w:val="24"/>
              </w:rPr>
              <w:t>«Фонетика.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  <w:p w:rsidR="00C8070F" w:rsidRDefault="0048348A">
            <w:pPr>
              <w:pStyle w:val="TableParagraph"/>
              <w:tabs>
                <w:tab w:val="left" w:pos="1083"/>
                <w:tab w:val="left" w:pos="1497"/>
              </w:tabs>
              <w:spacing w:line="270" w:lineRule="atLeast"/>
              <w:ind w:left="107" w:right="119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потоке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48348A">
            <w:pPr>
              <w:pStyle w:val="TableParagraph"/>
              <w:spacing w:before="222"/>
              <w:ind w:left="105" w:right="275"/>
              <w:rPr>
                <w:sz w:val="24"/>
              </w:rPr>
            </w:pPr>
            <w:r>
              <w:rPr>
                <w:sz w:val="24"/>
              </w:rPr>
              <w:t>Сочинение-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7"/>
        </w:trPr>
        <w:tc>
          <w:tcPr>
            <w:tcW w:w="2436" w:type="dxa"/>
          </w:tcPr>
          <w:p w:rsidR="00C8070F" w:rsidRDefault="0048348A">
            <w:pPr>
              <w:pStyle w:val="TableParagraph"/>
              <w:spacing w:before="128"/>
              <w:ind w:left="107" w:right="1237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«Фонетика.</w:t>
            </w:r>
          </w:p>
        </w:tc>
        <w:tc>
          <w:tcPr>
            <w:tcW w:w="2357" w:type="dxa"/>
          </w:tcPr>
          <w:p w:rsidR="00C8070F" w:rsidRDefault="0048348A">
            <w:pPr>
              <w:pStyle w:val="TableParagraph"/>
              <w:tabs>
                <w:tab w:val="left" w:pos="1978"/>
              </w:tabs>
              <w:ind w:left="105" w:right="11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Ф.Толстого</w:t>
            </w:r>
          </w:p>
          <w:p w:rsidR="00C8070F" w:rsidRDefault="0048348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«Цветы,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</w:tbl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6"/>
        <w:gridCol w:w="2468"/>
        <w:gridCol w:w="2357"/>
        <w:gridCol w:w="2312"/>
      </w:tblGrid>
      <w:tr w:rsidR="00C8070F">
        <w:trPr>
          <w:trHeight w:val="1382"/>
        </w:trPr>
        <w:tc>
          <w:tcPr>
            <w:tcW w:w="2436" w:type="dxa"/>
            <w:vMerge w:val="restart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Орфоэпия.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379"/>
        </w:trPr>
        <w:tc>
          <w:tcPr>
            <w:tcW w:w="2436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tabs>
                <w:tab w:val="left" w:pos="1467"/>
                <w:tab w:val="right" w:pos="2335"/>
              </w:tabs>
              <w:spacing w:before="262"/>
              <w:ind w:left="107" w:right="12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1</w:t>
            </w: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2357" w:type="dxa"/>
          </w:tcPr>
          <w:p w:rsidR="00C8070F" w:rsidRDefault="0048348A">
            <w:pPr>
              <w:pStyle w:val="TableParagraph"/>
              <w:ind w:left="105" w:right="785"/>
              <w:rPr>
                <w:sz w:val="24"/>
              </w:rPr>
            </w:pPr>
            <w:r>
              <w:rPr>
                <w:sz w:val="24"/>
              </w:rPr>
              <w:t>Сочинение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И.Э.Грабаря</w:t>
            </w:r>
          </w:p>
          <w:p w:rsidR="00C8070F" w:rsidRDefault="0048348A">
            <w:pPr>
              <w:pStyle w:val="TableParagraph"/>
              <w:spacing w:line="270" w:lineRule="atLeast"/>
              <w:ind w:left="105" w:right="808"/>
              <w:rPr>
                <w:sz w:val="24"/>
              </w:rPr>
            </w:pPr>
            <w:r>
              <w:rPr>
                <w:spacing w:val="-1"/>
                <w:sz w:val="24"/>
              </w:rPr>
              <w:t>«Февральская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лазурь»</w:t>
            </w: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7"/>
        </w:trPr>
        <w:tc>
          <w:tcPr>
            <w:tcW w:w="2436" w:type="dxa"/>
          </w:tcPr>
          <w:p w:rsidR="00C8070F" w:rsidRDefault="0048348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  <w:p w:rsidR="00C8070F" w:rsidRDefault="0048348A">
            <w:pPr>
              <w:pStyle w:val="TableParagraph"/>
              <w:spacing w:line="270" w:lineRule="atLeast"/>
              <w:ind w:left="107" w:right="669"/>
              <w:rPr>
                <w:sz w:val="24"/>
              </w:rPr>
            </w:pPr>
            <w:r>
              <w:rPr>
                <w:sz w:val="24"/>
              </w:rPr>
              <w:t>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Контрольныйтест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«Лексикология»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48348A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снег»</w:t>
            </w:r>
          </w:p>
        </w:tc>
      </w:tr>
      <w:tr w:rsidR="00C8070F">
        <w:trPr>
          <w:trHeight w:val="827"/>
        </w:trPr>
        <w:tc>
          <w:tcPr>
            <w:tcW w:w="2436" w:type="dxa"/>
          </w:tcPr>
          <w:p w:rsidR="00C8070F" w:rsidRDefault="0048348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C8070F" w:rsidRDefault="0048348A">
            <w:pPr>
              <w:pStyle w:val="TableParagraph"/>
              <w:spacing w:line="270" w:lineRule="atLeast"/>
              <w:ind w:left="107" w:right="17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spacing w:before="125"/>
              <w:ind w:left="107" w:right="93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4"/>
        </w:trPr>
        <w:tc>
          <w:tcPr>
            <w:tcW w:w="2436" w:type="dxa"/>
          </w:tcPr>
          <w:p w:rsidR="00C8070F" w:rsidRDefault="00C8070F">
            <w:pPr>
              <w:pStyle w:val="TableParagraph"/>
              <w:spacing w:before="9"/>
            </w:pPr>
          </w:p>
          <w:p w:rsidR="00C8070F" w:rsidRDefault="0048348A">
            <w:pPr>
              <w:pStyle w:val="TableParagraph"/>
              <w:ind w:left="107" w:right="5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8070F" w:rsidRDefault="0048348A">
            <w:pPr>
              <w:pStyle w:val="TableParagraph"/>
              <w:tabs>
                <w:tab w:val="left" w:pos="17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теме:</w:t>
            </w:r>
            <w:r>
              <w:rPr>
                <w:sz w:val="24"/>
              </w:rPr>
              <w:tab/>
              <w:t>«Имя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существительное»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48348A">
            <w:pPr>
              <w:pStyle w:val="TableParagraph"/>
              <w:ind w:left="107" w:right="909"/>
              <w:rPr>
                <w:sz w:val="24"/>
              </w:rPr>
            </w:pPr>
            <w:r>
              <w:rPr>
                <w:sz w:val="24"/>
              </w:rPr>
              <w:t>Подробное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описания</w:t>
            </w:r>
          </w:p>
        </w:tc>
      </w:tr>
      <w:tr w:rsidR="00C8070F">
        <w:trPr>
          <w:trHeight w:val="827"/>
        </w:trPr>
        <w:tc>
          <w:tcPr>
            <w:tcW w:w="2436" w:type="dxa"/>
          </w:tcPr>
          <w:p w:rsidR="00C8070F" w:rsidRDefault="00C8070F">
            <w:pPr>
              <w:pStyle w:val="TableParagraph"/>
              <w:spacing w:before="9"/>
            </w:pP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tabs>
                <w:tab w:val="left" w:pos="1784"/>
              </w:tabs>
              <w:ind w:left="107" w:right="12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«Имя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прилагательное»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551"/>
        </w:trPr>
        <w:tc>
          <w:tcPr>
            <w:tcW w:w="2436" w:type="dxa"/>
            <w:vMerge w:val="restart"/>
          </w:tcPr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spacing w:before="4"/>
              <w:rPr>
                <w:sz w:val="21"/>
              </w:rPr>
            </w:pPr>
          </w:p>
          <w:p w:rsidR="00C8070F" w:rsidRDefault="0048348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tabs>
                <w:tab w:val="left" w:pos="1656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  <w:t>работа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 «Глагол»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30"/>
        </w:trPr>
        <w:tc>
          <w:tcPr>
            <w:tcW w:w="2436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4"/>
        </w:trPr>
        <w:tc>
          <w:tcPr>
            <w:tcW w:w="2436" w:type="dxa"/>
          </w:tcPr>
          <w:p w:rsidR="00C8070F" w:rsidRDefault="0048348A">
            <w:pPr>
              <w:pStyle w:val="TableParagraph"/>
              <w:tabs>
                <w:tab w:val="left" w:pos="2179"/>
              </w:tabs>
              <w:ind w:left="107" w:right="11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C8070F" w:rsidRDefault="0048348A">
            <w:pPr>
              <w:pStyle w:val="TableParagraph"/>
              <w:spacing w:line="270" w:lineRule="atLeast"/>
              <w:ind w:left="107" w:right="191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68" w:type="dxa"/>
          </w:tcPr>
          <w:p w:rsidR="00C8070F" w:rsidRDefault="0048348A">
            <w:pPr>
              <w:pStyle w:val="TableParagraph"/>
              <w:ind w:left="107" w:right="104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C8070F" w:rsidRDefault="0048348A">
            <w:pPr>
              <w:pStyle w:val="TableParagraph"/>
              <w:tabs>
                <w:tab w:val="left" w:pos="1040"/>
                <w:tab w:val="left" w:pos="1496"/>
                <w:tab w:val="left" w:pos="2213"/>
              </w:tabs>
              <w:spacing w:line="270" w:lineRule="atLeast"/>
              <w:ind w:left="107" w:right="12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курс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357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</w:tbl>
    <w:p w:rsidR="00C8070F" w:rsidRDefault="00C8070F">
      <w:pPr>
        <w:pStyle w:val="a3"/>
        <w:ind w:left="0" w:firstLine="0"/>
        <w:jc w:val="left"/>
        <w:rPr>
          <w:sz w:val="15"/>
        </w:rPr>
      </w:pPr>
    </w:p>
    <w:p w:rsidR="00C8070F" w:rsidRDefault="0048348A" w:rsidP="0048348A">
      <w:pPr>
        <w:pStyle w:val="a6"/>
        <w:numPr>
          <w:ilvl w:val="0"/>
          <w:numId w:val="64"/>
        </w:numPr>
        <w:tabs>
          <w:tab w:val="left" w:pos="439"/>
        </w:tabs>
        <w:spacing w:before="90" w:after="8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2410"/>
        <w:gridCol w:w="2410"/>
        <w:gridCol w:w="2554"/>
      </w:tblGrid>
      <w:tr w:rsidR="00C8070F">
        <w:trPr>
          <w:trHeight w:val="275"/>
        </w:trPr>
        <w:tc>
          <w:tcPr>
            <w:tcW w:w="2546" w:type="dxa"/>
          </w:tcPr>
          <w:p w:rsidR="00C8070F" w:rsidRDefault="0048348A">
            <w:pPr>
              <w:pStyle w:val="TableParagraph"/>
              <w:spacing w:line="256" w:lineRule="exact"/>
              <w:ind w:left="902" w:right="910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spacing w:line="256" w:lineRule="exact"/>
              <w:ind w:left="622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2554" w:type="dxa"/>
          </w:tcPr>
          <w:p w:rsidR="00C8070F" w:rsidRDefault="0048348A">
            <w:pPr>
              <w:pStyle w:val="TableParagraph"/>
              <w:spacing w:line="256" w:lineRule="exact"/>
              <w:ind w:left="701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C8070F">
        <w:trPr>
          <w:trHeight w:val="827"/>
        </w:trPr>
        <w:tc>
          <w:tcPr>
            <w:tcW w:w="2546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C8070F" w:rsidRDefault="0048348A">
            <w:pPr>
              <w:pStyle w:val="TableParagraph"/>
              <w:spacing w:line="270" w:lineRule="atLeast"/>
              <w:ind w:left="107" w:right="914"/>
              <w:rPr>
                <w:sz w:val="24"/>
              </w:rPr>
            </w:pPr>
            <w:r>
              <w:rPr>
                <w:sz w:val="24"/>
              </w:rPr>
              <w:t>пройденного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«Повторение».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7"/>
        </w:trPr>
        <w:tc>
          <w:tcPr>
            <w:tcW w:w="2546" w:type="dxa"/>
          </w:tcPr>
          <w:p w:rsidR="00C8070F" w:rsidRDefault="0048348A">
            <w:pPr>
              <w:pStyle w:val="TableParagraph"/>
              <w:spacing w:before="131"/>
              <w:ind w:left="107" w:right="952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фразеология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«Лексикология»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4"/>
        </w:trPr>
        <w:tc>
          <w:tcPr>
            <w:tcW w:w="2546" w:type="dxa"/>
          </w:tcPr>
          <w:p w:rsidR="00C8070F" w:rsidRDefault="00C8070F">
            <w:pPr>
              <w:pStyle w:val="TableParagraph"/>
              <w:spacing w:before="5"/>
              <w:rPr>
                <w:sz w:val="35"/>
              </w:rPr>
            </w:pP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94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«Словообразование»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Подробное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2554" w:type="dxa"/>
          </w:tcPr>
          <w:p w:rsidR="00C8070F" w:rsidRDefault="0048348A">
            <w:pPr>
              <w:pStyle w:val="TableParagraph"/>
              <w:tabs>
                <w:tab w:val="left" w:pos="1612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Сочинение–описание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картине</w:t>
            </w:r>
          </w:p>
          <w:p w:rsidR="00C8070F" w:rsidRDefault="0048348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Т.Н.Яблонской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«Утро»</w:t>
            </w:r>
          </w:p>
        </w:tc>
      </w:tr>
      <w:tr w:rsidR="00C8070F">
        <w:trPr>
          <w:trHeight w:val="830"/>
        </w:trPr>
        <w:tc>
          <w:tcPr>
            <w:tcW w:w="2546" w:type="dxa"/>
            <w:vMerge w:val="restart"/>
          </w:tcPr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spacing w:before="9"/>
              <w:rPr>
                <w:sz w:val="33"/>
              </w:rPr>
            </w:pP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808"/>
                <w:tab w:val="left" w:pos="1730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«Имя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существительное»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1002"/>
              <w:rPr>
                <w:sz w:val="24"/>
              </w:rPr>
            </w:pPr>
            <w:r>
              <w:rPr>
                <w:spacing w:val="-1"/>
                <w:sz w:val="24"/>
              </w:rPr>
              <w:t>Выборочное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2554" w:type="dxa"/>
          </w:tcPr>
          <w:p w:rsidR="00C8070F" w:rsidRDefault="0048348A">
            <w:pPr>
              <w:pStyle w:val="TableParagraph"/>
              <w:ind w:left="108" w:right="817"/>
              <w:rPr>
                <w:sz w:val="24"/>
              </w:rPr>
            </w:pPr>
            <w:r>
              <w:rPr>
                <w:sz w:val="24"/>
              </w:rPr>
              <w:t>Сочинение–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</w:tc>
      </w:tr>
      <w:tr w:rsidR="00C8070F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125"/>
                <w:tab w:val="left" w:pos="1811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«Глагол»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934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</w:tbl>
    <w:p w:rsidR="00C8070F" w:rsidRDefault="00C8070F">
      <w:pPr>
        <w:rPr>
          <w:sz w:val="24"/>
        </w:rPr>
        <w:sectPr w:rsidR="00C8070F">
          <w:pgSz w:w="11910" w:h="16840"/>
          <w:pgMar w:top="1120" w:right="220" w:bottom="1200" w:left="1160" w:header="0" w:footer="923" w:gutter="0"/>
          <w:cols w:space="720"/>
        </w:sect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2410"/>
        <w:gridCol w:w="2410"/>
        <w:gridCol w:w="2554"/>
      </w:tblGrid>
      <w:tr w:rsidR="00C8070F">
        <w:trPr>
          <w:trHeight w:val="830"/>
        </w:trPr>
        <w:tc>
          <w:tcPr>
            <w:tcW w:w="2546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«Морфология»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3"/>
        </w:trPr>
        <w:tc>
          <w:tcPr>
            <w:tcW w:w="2546" w:type="dxa"/>
          </w:tcPr>
          <w:p w:rsidR="00C8070F" w:rsidRDefault="0048348A">
            <w:pPr>
              <w:pStyle w:val="TableParagraph"/>
              <w:tabs>
                <w:tab w:val="left" w:pos="2289"/>
              </w:tabs>
              <w:ind w:left="107" w:right="11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98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C8070F" w:rsidRDefault="0048348A">
            <w:pPr>
              <w:pStyle w:val="TableParagraph"/>
              <w:tabs>
                <w:tab w:val="left" w:pos="1025"/>
                <w:tab w:val="left" w:pos="1463"/>
                <w:tab w:val="left" w:pos="2159"/>
              </w:tabs>
              <w:spacing w:line="270" w:lineRule="atLeast"/>
              <w:ind w:left="108" w:right="11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курс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</w:tbl>
    <w:p w:rsidR="00C8070F" w:rsidRDefault="00C8070F">
      <w:pPr>
        <w:pStyle w:val="a3"/>
        <w:ind w:left="0" w:firstLine="0"/>
        <w:jc w:val="left"/>
        <w:rPr>
          <w:sz w:val="15"/>
        </w:rPr>
      </w:pPr>
    </w:p>
    <w:p w:rsidR="00C8070F" w:rsidRDefault="0048348A" w:rsidP="0048348A">
      <w:pPr>
        <w:pStyle w:val="a6"/>
        <w:numPr>
          <w:ilvl w:val="0"/>
          <w:numId w:val="64"/>
        </w:numPr>
        <w:tabs>
          <w:tab w:val="left" w:pos="439"/>
        </w:tabs>
        <w:spacing w:before="90" w:after="8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2410"/>
        <w:gridCol w:w="2410"/>
        <w:gridCol w:w="2554"/>
      </w:tblGrid>
      <w:tr w:rsidR="00C8070F">
        <w:trPr>
          <w:trHeight w:val="275"/>
        </w:trPr>
        <w:tc>
          <w:tcPr>
            <w:tcW w:w="2546" w:type="dxa"/>
          </w:tcPr>
          <w:p w:rsidR="00C8070F" w:rsidRDefault="0048348A">
            <w:pPr>
              <w:pStyle w:val="TableParagraph"/>
              <w:spacing w:line="256" w:lineRule="exact"/>
              <w:ind w:left="902" w:right="910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spacing w:line="256" w:lineRule="exact"/>
              <w:ind w:left="622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2554" w:type="dxa"/>
          </w:tcPr>
          <w:p w:rsidR="00C8070F" w:rsidRDefault="0048348A">
            <w:pPr>
              <w:pStyle w:val="TableParagraph"/>
              <w:spacing w:line="256" w:lineRule="exact"/>
              <w:ind w:left="696"/>
              <w:rPr>
                <w:sz w:val="24"/>
              </w:rPr>
            </w:pPr>
            <w:r>
              <w:rPr>
                <w:sz w:val="24"/>
              </w:rPr>
              <w:t>Урок-зачет</w:t>
            </w:r>
          </w:p>
        </w:tc>
      </w:tr>
      <w:tr w:rsidR="00C8070F">
        <w:trPr>
          <w:trHeight w:val="1103"/>
        </w:trPr>
        <w:tc>
          <w:tcPr>
            <w:tcW w:w="2546" w:type="dxa"/>
          </w:tcPr>
          <w:p w:rsidR="00C8070F" w:rsidRDefault="0048348A">
            <w:pPr>
              <w:pStyle w:val="TableParagraph"/>
              <w:spacing w:before="131"/>
              <w:ind w:left="107" w:right="91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242"/>
                <w:tab w:val="left" w:pos="1813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70" w:lineRule="atLeast"/>
              <w:ind w:left="108" w:right="657"/>
              <w:rPr>
                <w:sz w:val="24"/>
              </w:rPr>
            </w:pPr>
            <w:r>
              <w:rPr>
                <w:sz w:val="24"/>
              </w:rPr>
              <w:t>«Морфология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орфография»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4"/>
        </w:trPr>
        <w:tc>
          <w:tcPr>
            <w:tcW w:w="2546" w:type="dxa"/>
          </w:tcPr>
          <w:p w:rsidR="00C8070F" w:rsidRDefault="00C8070F">
            <w:pPr>
              <w:pStyle w:val="TableParagraph"/>
              <w:spacing w:before="2"/>
              <w:rPr>
                <w:sz w:val="23"/>
              </w:rPr>
            </w:pPr>
          </w:p>
          <w:p w:rsidR="00C8070F" w:rsidRDefault="0048348A">
            <w:pPr>
              <w:pStyle w:val="TableParagraph"/>
              <w:spacing w:before="1"/>
              <w:ind w:left="107" w:right="1043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242"/>
                <w:tab w:val="left" w:pos="1813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70" w:lineRule="atLeast"/>
              <w:ind w:left="108" w:right="698"/>
              <w:rPr>
                <w:sz w:val="24"/>
              </w:rPr>
            </w:pPr>
            <w:r>
              <w:rPr>
                <w:spacing w:val="-1"/>
                <w:sz w:val="24"/>
              </w:rPr>
              <w:t>«Правописание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1002"/>
              <w:rPr>
                <w:sz w:val="24"/>
              </w:rPr>
            </w:pPr>
            <w:r>
              <w:rPr>
                <w:spacing w:val="-1"/>
                <w:sz w:val="24"/>
              </w:rPr>
              <w:t>Выборочное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7"/>
        </w:trPr>
        <w:tc>
          <w:tcPr>
            <w:tcW w:w="2546" w:type="dxa"/>
          </w:tcPr>
          <w:p w:rsidR="00C8070F" w:rsidRDefault="0048348A">
            <w:pPr>
              <w:pStyle w:val="TableParagraph"/>
              <w:spacing w:before="131"/>
              <w:ind w:left="107" w:right="934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Деепричастие.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242"/>
                <w:tab w:val="left" w:pos="1813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«Деепричастие»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30"/>
        </w:trPr>
        <w:tc>
          <w:tcPr>
            <w:tcW w:w="2546" w:type="dxa"/>
            <w:vMerge w:val="restart"/>
          </w:tcPr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48348A">
            <w:pPr>
              <w:pStyle w:val="TableParagraph"/>
              <w:spacing w:before="211"/>
              <w:ind w:left="107" w:right="403"/>
              <w:rPr>
                <w:sz w:val="24"/>
              </w:rPr>
            </w:pPr>
            <w:r>
              <w:rPr>
                <w:sz w:val="24"/>
              </w:rPr>
              <w:t>Самостоятельные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служебные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242"/>
                <w:tab w:val="left" w:pos="1813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«Предлог»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4834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Уроки-зачеты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8070F" w:rsidRDefault="0048348A">
            <w:pPr>
              <w:pStyle w:val="TableParagraph"/>
              <w:tabs>
                <w:tab w:val="left" w:pos="1854"/>
              </w:tabs>
              <w:spacing w:line="270" w:lineRule="atLeast"/>
              <w:ind w:left="108" w:right="120"/>
              <w:rPr>
                <w:sz w:val="24"/>
              </w:rPr>
            </w:pPr>
            <w:r>
              <w:rPr>
                <w:sz w:val="24"/>
              </w:rPr>
              <w:t>«Служебные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</w:tr>
      <w:tr w:rsidR="00C8070F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242"/>
                <w:tab w:val="left" w:pos="1813"/>
              </w:tabs>
              <w:ind w:left="108" w:right="113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«Союз»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380"/>
        </w:trPr>
        <w:tc>
          <w:tcPr>
            <w:tcW w:w="2546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spacing w:before="3"/>
              <w:rPr>
                <w:sz w:val="23"/>
              </w:rPr>
            </w:pPr>
          </w:p>
          <w:p w:rsidR="00C8070F" w:rsidRDefault="0048348A">
            <w:pPr>
              <w:pStyle w:val="TableParagraph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«Служебные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речи»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Гиляровского</w:t>
            </w:r>
          </w:p>
          <w:p w:rsidR="00C8070F" w:rsidRDefault="0048348A">
            <w:pPr>
              <w:pStyle w:val="TableParagraph"/>
              <w:tabs>
                <w:tab w:val="left" w:pos="214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«Москва</w:t>
            </w:r>
            <w:r>
              <w:rPr>
                <w:sz w:val="24"/>
              </w:rPr>
              <w:tab/>
              <w:t>и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москвичи»</w:t>
            </w: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3"/>
        </w:trPr>
        <w:tc>
          <w:tcPr>
            <w:tcW w:w="2546" w:type="dxa"/>
          </w:tcPr>
          <w:p w:rsidR="00C8070F" w:rsidRDefault="0048348A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8070F" w:rsidRDefault="0048348A">
            <w:pPr>
              <w:pStyle w:val="TableParagraph"/>
              <w:tabs>
                <w:tab w:val="left" w:pos="832"/>
                <w:tab w:val="left" w:pos="2284"/>
              </w:tabs>
              <w:spacing w:line="270" w:lineRule="atLeast"/>
              <w:ind w:left="107" w:right="120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  <w:t>«Синтаксис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пунктуация».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242"/>
                <w:tab w:val="left" w:pos="1813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70" w:lineRule="atLeast"/>
              <w:ind w:left="108" w:right="316"/>
              <w:rPr>
                <w:sz w:val="24"/>
              </w:rPr>
            </w:pPr>
            <w:r>
              <w:rPr>
                <w:sz w:val="24"/>
              </w:rPr>
              <w:t>«Словосочетание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3"/>
        </w:trPr>
        <w:tc>
          <w:tcPr>
            <w:tcW w:w="2546" w:type="dxa"/>
          </w:tcPr>
          <w:p w:rsidR="00C8070F" w:rsidRDefault="0048348A">
            <w:pPr>
              <w:pStyle w:val="TableParagraph"/>
              <w:tabs>
                <w:tab w:val="left" w:pos="2289"/>
              </w:tabs>
              <w:ind w:left="107" w:right="11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ind w:left="108" w:right="98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C8070F" w:rsidRDefault="0048348A">
            <w:pPr>
              <w:pStyle w:val="TableParagraph"/>
              <w:tabs>
                <w:tab w:val="left" w:pos="1025"/>
                <w:tab w:val="left" w:pos="1463"/>
                <w:tab w:val="left" w:pos="2159"/>
              </w:tabs>
              <w:spacing w:line="270" w:lineRule="atLeast"/>
              <w:ind w:left="108" w:right="11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курс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</w:tbl>
    <w:p w:rsidR="00C8070F" w:rsidRDefault="00C8070F">
      <w:pPr>
        <w:pStyle w:val="a3"/>
        <w:spacing w:before="3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0"/>
          <w:numId w:val="64"/>
        </w:numPr>
        <w:tabs>
          <w:tab w:val="left" w:pos="439"/>
        </w:tabs>
        <w:spacing w:after="9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2410"/>
        <w:gridCol w:w="2410"/>
        <w:gridCol w:w="2554"/>
      </w:tblGrid>
      <w:tr w:rsidR="00C8070F">
        <w:trPr>
          <w:trHeight w:val="275"/>
        </w:trPr>
        <w:tc>
          <w:tcPr>
            <w:tcW w:w="2546" w:type="dxa"/>
          </w:tcPr>
          <w:p w:rsidR="00C8070F" w:rsidRDefault="0048348A">
            <w:pPr>
              <w:pStyle w:val="TableParagraph"/>
              <w:spacing w:line="256" w:lineRule="exact"/>
              <w:ind w:left="902" w:right="910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spacing w:line="256" w:lineRule="exact"/>
              <w:ind w:left="622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2554" w:type="dxa"/>
          </w:tcPr>
          <w:p w:rsidR="00C8070F" w:rsidRDefault="0048348A">
            <w:pPr>
              <w:pStyle w:val="TableParagraph"/>
              <w:spacing w:line="256" w:lineRule="exact"/>
              <w:ind w:left="696"/>
              <w:rPr>
                <w:sz w:val="24"/>
              </w:rPr>
            </w:pPr>
            <w:r>
              <w:rPr>
                <w:sz w:val="24"/>
              </w:rPr>
              <w:t>Урок-зачет</w:t>
            </w:r>
          </w:p>
        </w:tc>
      </w:tr>
      <w:tr w:rsidR="00C8070F">
        <w:trPr>
          <w:trHeight w:val="830"/>
        </w:trPr>
        <w:tc>
          <w:tcPr>
            <w:tcW w:w="2546" w:type="dxa"/>
          </w:tcPr>
          <w:p w:rsidR="00C8070F" w:rsidRDefault="0048348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C8070F" w:rsidRDefault="0048348A">
            <w:pPr>
              <w:pStyle w:val="TableParagraph"/>
              <w:tabs>
                <w:tab w:val="left" w:pos="1808"/>
                <w:tab w:val="left" w:pos="2300"/>
              </w:tabs>
              <w:spacing w:line="270" w:lineRule="atLeast"/>
              <w:ind w:left="107" w:right="113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7"/>
        </w:trPr>
        <w:tc>
          <w:tcPr>
            <w:tcW w:w="2546" w:type="dxa"/>
          </w:tcPr>
          <w:p w:rsidR="00C8070F" w:rsidRDefault="0048348A">
            <w:pPr>
              <w:pStyle w:val="TableParagraph"/>
              <w:spacing w:before="128"/>
              <w:ind w:left="107" w:right="1056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2175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551"/>
        </w:trPr>
        <w:tc>
          <w:tcPr>
            <w:tcW w:w="2546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C8070F" w:rsidRDefault="0048348A">
            <w:pPr>
              <w:pStyle w:val="TableParagraph"/>
              <w:tabs>
                <w:tab w:val="left" w:pos="1242"/>
                <w:tab w:val="left" w:pos="1813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</w:tbl>
    <w:p w:rsidR="00C8070F" w:rsidRDefault="00C8070F">
      <w:pPr>
        <w:rPr>
          <w:sz w:val="24"/>
        </w:rPr>
        <w:sectPr w:rsidR="00C8070F">
          <w:pgSz w:w="11910" w:h="16840"/>
          <w:pgMar w:top="1120" w:right="220" w:bottom="1200" w:left="1160" w:header="0" w:footer="923" w:gutter="0"/>
          <w:cols w:space="720"/>
        </w:sect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2410"/>
        <w:gridCol w:w="2410"/>
        <w:gridCol w:w="2554"/>
      </w:tblGrid>
      <w:tr w:rsidR="00C8070F">
        <w:trPr>
          <w:trHeight w:val="553"/>
        </w:trPr>
        <w:tc>
          <w:tcPr>
            <w:tcW w:w="2546" w:type="dxa"/>
            <w:vMerge w:val="restart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643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«Главные</w:t>
            </w:r>
            <w:r>
              <w:rPr>
                <w:sz w:val="24"/>
              </w:rPr>
              <w:tab/>
              <w:t>члены</w:t>
            </w:r>
          </w:p>
          <w:p w:rsidR="00C8070F" w:rsidRDefault="0048348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4"/>
        </w:trPr>
        <w:tc>
          <w:tcPr>
            <w:tcW w:w="2546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815"/>
              </w:tabs>
              <w:ind w:left="108" w:right="11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7"/>
        </w:trPr>
        <w:tc>
          <w:tcPr>
            <w:tcW w:w="2546" w:type="dxa"/>
          </w:tcPr>
          <w:p w:rsidR="00C8070F" w:rsidRDefault="0048348A">
            <w:pPr>
              <w:pStyle w:val="TableParagraph"/>
              <w:spacing w:before="123"/>
              <w:ind w:left="107" w:right="105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600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Зачетная</w:t>
            </w:r>
            <w:r>
              <w:rPr>
                <w:sz w:val="24"/>
              </w:rPr>
              <w:tab/>
              <w:t>работа</w:t>
            </w:r>
          </w:p>
          <w:p w:rsidR="00C8070F" w:rsidRDefault="0048348A">
            <w:pPr>
              <w:pStyle w:val="TableParagraph"/>
              <w:spacing w:line="270" w:lineRule="atLeast"/>
              <w:ind w:left="108" w:right="795"/>
              <w:rPr>
                <w:sz w:val="24"/>
              </w:rPr>
            </w:pPr>
            <w:r>
              <w:rPr>
                <w:sz w:val="24"/>
              </w:rPr>
              <w:t>«Основа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предложения»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180"/>
              </w:tabs>
              <w:ind w:left="108" w:right="116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C8070F" w:rsidRDefault="0048348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предложения)</w:t>
            </w: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7"/>
        </w:trPr>
        <w:tc>
          <w:tcPr>
            <w:tcW w:w="2546" w:type="dxa"/>
          </w:tcPr>
          <w:p w:rsidR="00C8070F" w:rsidRDefault="0048348A">
            <w:pPr>
              <w:pStyle w:val="TableParagraph"/>
              <w:spacing w:before="125"/>
              <w:ind w:left="107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524"/>
              </w:tabs>
              <w:ind w:left="108" w:right="766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C8070F" w:rsidRDefault="0048348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7"/>
        </w:trPr>
        <w:tc>
          <w:tcPr>
            <w:tcW w:w="2546" w:type="dxa"/>
            <w:vMerge w:val="restart"/>
          </w:tcPr>
          <w:p w:rsidR="00C8070F" w:rsidRDefault="00C8070F">
            <w:pPr>
              <w:pStyle w:val="TableParagraph"/>
              <w:spacing w:before="2"/>
              <w:rPr>
                <w:sz w:val="23"/>
              </w:rPr>
            </w:pPr>
          </w:p>
          <w:p w:rsidR="00C8070F" w:rsidRDefault="0048348A">
            <w:pPr>
              <w:pStyle w:val="TableParagraph"/>
              <w:ind w:left="107" w:right="117"/>
              <w:jc w:val="both"/>
              <w:rPr>
                <w:sz w:val="24"/>
              </w:rPr>
            </w:pPr>
            <w:r>
              <w:rPr>
                <w:sz w:val="24"/>
              </w:rPr>
              <w:t>Слова, грамматически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:rsidR="00C8070F" w:rsidRDefault="0048348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242"/>
                <w:tab w:val="left" w:pos="1813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«Пунктуация»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828"/>
        </w:trPr>
        <w:tc>
          <w:tcPr>
            <w:tcW w:w="2546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815"/>
              </w:tabs>
              <w:ind w:left="108" w:right="11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«Пунктуация»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5"/>
        </w:trPr>
        <w:tc>
          <w:tcPr>
            <w:tcW w:w="2546" w:type="dxa"/>
          </w:tcPr>
          <w:p w:rsidR="00C8070F" w:rsidRDefault="0048348A">
            <w:pPr>
              <w:pStyle w:val="TableParagraph"/>
              <w:tabs>
                <w:tab w:val="left" w:pos="2289"/>
              </w:tabs>
              <w:ind w:left="107" w:right="11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8070F" w:rsidRDefault="0048348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10" w:type="dxa"/>
          </w:tcPr>
          <w:p w:rsidR="00C8070F" w:rsidRDefault="0048348A">
            <w:pPr>
              <w:pStyle w:val="TableParagraph"/>
              <w:tabs>
                <w:tab w:val="left" w:pos="1602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C8070F" w:rsidRDefault="0048348A">
            <w:pPr>
              <w:pStyle w:val="TableParagraph"/>
              <w:tabs>
                <w:tab w:val="left" w:pos="2151"/>
              </w:tabs>
              <w:spacing w:line="270" w:lineRule="atLeast"/>
              <w:ind w:left="108" w:right="117"/>
              <w:rPr>
                <w:sz w:val="24"/>
              </w:rPr>
            </w:pPr>
            <w:r>
              <w:rPr>
                <w:sz w:val="24"/>
              </w:rPr>
              <w:t>«Синтаксис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пунктуация»</w:t>
            </w:r>
          </w:p>
        </w:tc>
        <w:tc>
          <w:tcPr>
            <w:tcW w:w="241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</w:tbl>
    <w:p w:rsidR="00C8070F" w:rsidRDefault="00C8070F">
      <w:pPr>
        <w:pStyle w:val="a3"/>
        <w:ind w:left="0" w:firstLine="0"/>
        <w:jc w:val="left"/>
        <w:rPr>
          <w:sz w:val="15"/>
        </w:rPr>
      </w:pPr>
    </w:p>
    <w:p w:rsidR="00C8070F" w:rsidRDefault="0048348A" w:rsidP="0048348A">
      <w:pPr>
        <w:pStyle w:val="a6"/>
        <w:numPr>
          <w:ilvl w:val="0"/>
          <w:numId w:val="64"/>
        </w:numPr>
        <w:tabs>
          <w:tab w:val="left" w:pos="439"/>
        </w:tabs>
        <w:spacing w:before="90" w:after="8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1985"/>
        <w:gridCol w:w="1985"/>
        <w:gridCol w:w="1985"/>
        <w:gridCol w:w="1840"/>
      </w:tblGrid>
      <w:tr w:rsidR="00C8070F">
        <w:trPr>
          <w:trHeight w:val="551"/>
        </w:trPr>
        <w:tc>
          <w:tcPr>
            <w:tcW w:w="1951" w:type="dxa"/>
          </w:tcPr>
          <w:p w:rsidR="00C8070F" w:rsidRDefault="0048348A">
            <w:pPr>
              <w:pStyle w:val="TableParagraph"/>
              <w:spacing w:line="268" w:lineRule="exact"/>
              <w:ind w:left="623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spacing w:line="268" w:lineRule="exact"/>
              <w:ind w:left="274" w:right="281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C8070F" w:rsidRDefault="0048348A">
            <w:pPr>
              <w:pStyle w:val="TableParagraph"/>
              <w:spacing w:line="264" w:lineRule="exact"/>
              <w:ind w:left="272" w:right="281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840" w:type="dxa"/>
          </w:tcPr>
          <w:p w:rsidR="00C8070F" w:rsidRDefault="0048348A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Урок-зачет</w:t>
            </w:r>
          </w:p>
        </w:tc>
      </w:tr>
      <w:tr w:rsidR="00C8070F">
        <w:trPr>
          <w:trHeight w:val="827"/>
        </w:trPr>
        <w:tc>
          <w:tcPr>
            <w:tcW w:w="1951" w:type="dxa"/>
          </w:tcPr>
          <w:p w:rsidR="00C8070F" w:rsidRDefault="0048348A">
            <w:pPr>
              <w:pStyle w:val="TableParagraph"/>
              <w:tabs>
                <w:tab w:val="left" w:pos="1710"/>
              </w:tabs>
              <w:ind w:left="107" w:right="11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tabs>
                <w:tab w:val="left" w:pos="1748"/>
              </w:tabs>
              <w:ind w:left="108" w:right="11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</w:p>
          <w:p w:rsidR="00C8070F" w:rsidRDefault="004834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заданием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4"/>
        </w:trPr>
        <w:tc>
          <w:tcPr>
            <w:tcW w:w="1951" w:type="dxa"/>
          </w:tcPr>
          <w:p w:rsidR="00C8070F" w:rsidRDefault="0048348A">
            <w:pPr>
              <w:pStyle w:val="TableParagraph"/>
              <w:spacing w:before="131"/>
              <w:ind w:left="107" w:right="45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Сочинение-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лингвистическу</w:t>
            </w:r>
          </w:p>
          <w:p w:rsidR="00C8070F" w:rsidRDefault="0048348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ю тему</w:t>
            </w:r>
          </w:p>
        </w:tc>
        <w:tc>
          <w:tcPr>
            <w:tcW w:w="184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3"/>
        </w:trPr>
        <w:tc>
          <w:tcPr>
            <w:tcW w:w="1951" w:type="dxa"/>
          </w:tcPr>
          <w:p w:rsidR="00C8070F" w:rsidRDefault="0048348A">
            <w:pPr>
              <w:pStyle w:val="TableParagraph"/>
              <w:spacing w:before="131"/>
              <w:ind w:left="107" w:right="160"/>
              <w:rPr>
                <w:sz w:val="24"/>
              </w:rPr>
            </w:pPr>
            <w:r>
              <w:rPr>
                <w:sz w:val="24"/>
              </w:rPr>
              <w:t>Сложносочинен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8070F" w:rsidRDefault="004834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70" w:lineRule="atLeast"/>
              <w:ind w:left="108" w:right="175"/>
              <w:rPr>
                <w:sz w:val="24"/>
              </w:rPr>
            </w:pPr>
            <w:r>
              <w:rPr>
                <w:spacing w:val="-1"/>
                <w:sz w:val="24"/>
              </w:rPr>
              <w:t>«Сложносочин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C8070F">
        <w:trPr>
          <w:trHeight w:val="1379"/>
        </w:trPr>
        <w:tc>
          <w:tcPr>
            <w:tcW w:w="1951" w:type="dxa"/>
            <w:vMerge w:val="restart"/>
          </w:tcPr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48348A">
            <w:pPr>
              <w:pStyle w:val="TableParagraph"/>
              <w:spacing w:before="226"/>
              <w:ind w:left="107" w:right="145"/>
              <w:rPr>
                <w:sz w:val="24"/>
              </w:rPr>
            </w:pPr>
            <w:r>
              <w:rPr>
                <w:sz w:val="24"/>
              </w:rPr>
              <w:t>Сложноподчине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ind w:left="107" w:right="447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  <w:p w:rsidR="00C8070F" w:rsidRDefault="0048348A">
            <w:pPr>
              <w:pStyle w:val="TableParagraph"/>
              <w:spacing w:line="270" w:lineRule="atLeast"/>
              <w:ind w:left="107" w:right="165"/>
              <w:rPr>
                <w:sz w:val="24"/>
              </w:rPr>
            </w:pPr>
            <w:r>
              <w:rPr>
                <w:sz w:val="24"/>
              </w:rPr>
              <w:t>«Сложноподчин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tabs>
                <w:tab w:val="left" w:pos="427"/>
                <w:tab w:val="left" w:pos="1741"/>
              </w:tabs>
              <w:ind w:left="108" w:right="118"/>
              <w:rPr>
                <w:sz w:val="24"/>
              </w:rPr>
            </w:pPr>
            <w:r>
              <w:rPr>
                <w:sz w:val="24"/>
              </w:rPr>
              <w:t>Лингвистическо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Сочинение-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840" w:type="dxa"/>
          </w:tcPr>
          <w:p w:rsidR="00C8070F" w:rsidRDefault="004834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8070F" w:rsidRDefault="0048348A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«Сложноподчи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C8070F">
        <w:trPr>
          <w:trHeight w:val="1104"/>
        </w:trPr>
        <w:tc>
          <w:tcPr>
            <w:tcW w:w="1951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tabs>
                <w:tab w:val="left" w:pos="1734"/>
              </w:tabs>
              <w:ind w:left="106" w:right="115"/>
              <w:rPr>
                <w:sz w:val="24"/>
              </w:rPr>
            </w:pPr>
            <w:r>
              <w:rPr>
                <w:sz w:val="24"/>
              </w:rPr>
              <w:t>Сочинение-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</w:p>
          <w:p w:rsidR="00C8070F" w:rsidRDefault="0048348A">
            <w:pPr>
              <w:pStyle w:val="TableParagraph"/>
              <w:spacing w:line="270" w:lineRule="atLeast"/>
              <w:ind w:left="106" w:right="112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84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5"/>
        </w:trPr>
        <w:tc>
          <w:tcPr>
            <w:tcW w:w="1951" w:type="dxa"/>
            <w:vMerge w:val="restart"/>
          </w:tcPr>
          <w:p w:rsidR="00C8070F" w:rsidRDefault="00C8070F">
            <w:pPr>
              <w:pStyle w:val="TableParagraph"/>
              <w:spacing w:before="10"/>
              <w:rPr>
                <w:sz w:val="23"/>
              </w:rPr>
            </w:pPr>
          </w:p>
          <w:p w:rsidR="00C8070F" w:rsidRDefault="0048348A">
            <w:pPr>
              <w:pStyle w:val="TableParagraph"/>
              <w:ind w:left="107" w:right="461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tabs>
                <w:tab w:val="left" w:pos="1748"/>
              </w:tabs>
              <w:ind w:left="108" w:right="11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8070F" w:rsidRDefault="004834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8070F" w:rsidRDefault="0048348A">
            <w:pPr>
              <w:pStyle w:val="TableParagraph"/>
              <w:spacing w:line="270" w:lineRule="atLeast"/>
              <w:ind w:left="108" w:right="229"/>
              <w:rPr>
                <w:sz w:val="24"/>
              </w:rPr>
            </w:pPr>
            <w:r>
              <w:rPr>
                <w:sz w:val="24"/>
              </w:rPr>
              <w:t>«Бессоюзное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C8070F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C8070F" w:rsidRDefault="00C8070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Сжатое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</w:tr>
    </w:tbl>
    <w:p w:rsidR="00C8070F" w:rsidRDefault="00C8070F">
      <w:pPr>
        <w:rPr>
          <w:sz w:val="20"/>
        </w:rPr>
        <w:sectPr w:rsidR="00C8070F">
          <w:pgSz w:w="11910" w:h="16840"/>
          <w:pgMar w:top="1120" w:right="220" w:bottom="1200" w:left="1160" w:header="0" w:footer="923" w:gutter="0"/>
          <w:cols w:space="720"/>
        </w:sect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1985"/>
        <w:gridCol w:w="1985"/>
        <w:gridCol w:w="1985"/>
        <w:gridCol w:w="1840"/>
      </w:tblGrid>
      <w:tr w:rsidR="00C8070F">
        <w:trPr>
          <w:trHeight w:val="830"/>
        </w:trPr>
        <w:tc>
          <w:tcPr>
            <w:tcW w:w="1951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tabs>
                <w:tab w:val="left" w:pos="1621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лингвистическу</w:t>
            </w:r>
          </w:p>
          <w:p w:rsidR="00C8070F" w:rsidRDefault="0048348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ю тему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03"/>
        </w:trPr>
        <w:tc>
          <w:tcPr>
            <w:tcW w:w="1951" w:type="dxa"/>
          </w:tcPr>
          <w:p w:rsidR="00C8070F" w:rsidRDefault="0048348A">
            <w:pPr>
              <w:pStyle w:val="TableParagraph"/>
              <w:tabs>
                <w:tab w:val="left" w:pos="1717"/>
              </w:tabs>
              <w:ind w:left="107" w:right="114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C8070F" w:rsidRDefault="004834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tabs>
                <w:tab w:val="left" w:pos="1748"/>
              </w:tabs>
              <w:ind w:left="108" w:right="11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809"/>
        </w:trPr>
        <w:tc>
          <w:tcPr>
            <w:tcW w:w="1951" w:type="dxa"/>
          </w:tcPr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48348A">
            <w:pPr>
              <w:pStyle w:val="TableParagraph"/>
              <w:spacing w:before="176"/>
              <w:ind w:left="107" w:right="11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C8070F" w:rsidRDefault="0048348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6"/>
              </w:rPr>
            </w:pPr>
          </w:p>
          <w:p w:rsidR="00C8070F" w:rsidRDefault="0048348A">
            <w:pPr>
              <w:pStyle w:val="TableParagraph"/>
              <w:spacing w:before="176"/>
              <w:ind w:left="107" w:right="563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C8070F" w:rsidRDefault="0048348A">
            <w:pPr>
              <w:pStyle w:val="TableParagraph"/>
              <w:ind w:left="108" w:right="5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1985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</w:tbl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19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302"/>
        </w:tabs>
        <w:spacing w:before="90"/>
        <w:ind w:left="5301" w:hanging="781"/>
        <w:jc w:val="both"/>
        <w:rPr>
          <w:sz w:val="24"/>
        </w:rPr>
      </w:pPr>
      <w:r>
        <w:rPr>
          <w:sz w:val="24"/>
        </w:rPr>
        <w:t>Литература</w:t>
      </w:r>
    </w:p>
    <w:p w:rsidR="00C8070F" w:rsidRDefault="0048348A">
      <w:pPr>
        <w:pStyle w:val="a3"/>
        <w:ind w:right="34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 и направлен на получение обучающимися с ЗПР знаний о содержании, смыслах,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восприятия и понимания литературных произведений, выражения себя в слове. Предмет 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социально-эмоциональному развитию.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и литературными произведениями разных времен и народов, их 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</w:t>
      </w:r>
      <w:r>
        <w:t>определения,</w:t>
      </w:r>
      <w:r>
        <w:rPr>
          <w:spacing w:val="1"/>
        </w:rPr>
        <w:t xml:space="preserve"> </w:t>
      </w:r>
      <w:r>
        <w:t>приобщают 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 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мировой.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позволит обучающимся с ЗПР продуктивно решать типичные задачи в области 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6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собственное поведение и поступки других людей с нравственными ценностями и принятыми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нормами.</w:t>
      </w:r>
    </w:p>
    <w:p w:rsidR="00C8070F" w:rsidRDefault="0048348A">
      <w:pPr>
        <w:pStyle w:val="a3"/>
        <w:spacing w:before="1"/>
        <w:ind w:right="347" w:firstLine="566"/>
      </w:pPr>
      <w:r>
        <w:t>Данная программа отличается от основной образовательной программы по литературе для</w:t>
      </w:r>
      <w:r>
        <w:rPr>
          <w:spacing w:val="-57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психофизических особенностей обучающихся с ЗПР. У этих обучающихся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наблюдаются: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нежеланию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произведения; недостаточность произвольного внимания, приводящая к ухудшению понимания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инертно</w:t>
      </w:r>
      <w:r>
        <w:t>сть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учителю</w:t>
      </w:r>
      <w:r>
        <w:rPr>
          <w:spacing w:val="-5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 обучающихся с ЗПР; обогащению их жизненного опыта; систематизации знаний и</w:t>
      </w:r>
      <w:r>
        <w:rPr>
          <w:spacing w:val="1"/>
        </w:rPr>
        <w:t xml:space="preserve"> </w:t>
      </w:r>
      <w:r>
        <w:t>представлений; способствовать повышению интеллектуальной активности и лучшему усвоению</w:t>
      </w:r>
      <w:r>
        <w:rPr>
          <w:spacing w:val="-57"/>
        </w:rPr>
        <w:t xml:space="preserve"> </w:t>
      </w:r>
      <w:r>
        <w:t>учебного материала по другим учебным ди</w:t>
      </w:r>
      <w:r>
        <w:t>сциплинам; уточнению, расширению и активизации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запаса, развитию</w:t>
      </w:r>
      <w:r>
        <w:rPr>
          <w:spacing w:val="1"/>
        </w:rPr>
        <w:t xml:space="preserve"> </w:t>
      </w:r>
      <w:r>
        <w:t>устной монологической речи.</w:t>
      </w:r>
    </w:p>
    <w:p w:rsidR="00C8070F" w:rsidRDefault="0048348A">
      <w:pPr>
        <w:pStyle w:val="a3"/>
        <w:spacing w:before="1"/>
        <w:ind w:right="341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</w:t>
      </w:r>
      <w:r>
        <w:t>ном</w:t>
      </w:r>
      <w:r>
        <w:rPr>
          <w:spacing w:val="1"/>
        </w:rPr>
        <w:t xml:space="preserve"> </w:t>
      </w:r>
      <w:r>
        <w:t>чтении,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читательского</w:t>
      </w:r>
      <w:r>
        <w:rPr>
          <w:spacing w:val="23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понимания</w:t>
      </w:r>
      <w:r>
        <w:rPr>
          <w:spacing w:val="23"/>
        </w:rPr>
        <w:t xml:space="preserve"> </w:t>
      </w:r>
      <w:r>
        <w:t>литературных</w:t>
      </w:r>
      <w:r>
        <w:rPr>
          <w:spacing w:val="34"/>
        </w:rPr>
        <w:t xml:space="preserve"> </w:t>
      </w:r>
      <w:r>
        <w:t>текстов,</w:t>
      </w:r>
      <w:r>
        <w:rPr>
          <w:spacing w:val="25"/>
        </w:rPr>
        <w:t xml:space="preserve"> </w:t>
      </w:r>
      <w:r>
        <w:t>что</w:t>
      </w:r>
    </w:p>
    <w:p w:rsidR="00C8070F" w:rsidRDefault="00C8070F">
      <w:pPr>
        <w:sectPr w:rsidR="00C8070F">
          <w:pgSz w:w="11910" w:h="16840"/>
          <w:pgMar w:top="11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39" w:firstLine="0"/>
      </w:pPr>
      <w:r>
        <w:lastRenderedPageBreak/>
        <w:t>предполагает постижение художественной литературы как вида искусства, 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C8070F" w:rsidRDefault="0048348A">
      <w:pPr>
        <w:pStyle w:val="a3"/>
        <w:spacing w:before="1"/>
        <w:ind w:right="351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2"/>
        <w:ind w:right="341" w:firstLine="21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3" w:line="237" w:lineRule="auto"/>
        <w:ind w:right="348" w:firstLine="21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5" w:line="237" w:lineRule="auto"/>
        <w:ind w:right="346" w:firstLine="21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5"/>
        <w:ind w:right="350" w:firstLine="21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прочитанное, осознавать художественную картину жизни, отражённую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 осмысления, ответственного отношения к разнообразным художественным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смыслам</w:t>
      </w:r>
      <w:r>
        <w:rPr>
          <w:sz w:val="24"/>
        </w:rPr>
        <w:t>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line="293" w:lineRule="exact"/>
        <w:ind w:left="966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ind w:right="345" w:firstLine="21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аргументировать своё мнение и оформлять его словесно в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line="237" w:lineRule="auto"/>
        <w:ind w:right="351" w:firstLine="218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2"/>
        <w:ind w:right="348" w:firstLine="21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1" w:line="294" w:lineRule="exact"/>
        <w:ind w:left="966" w:hanging="349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вкусом;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2" w:line="237" w:lineRule="auto"/>
        <w:ind w:right="352" w:firstLine="218"/>
        <w:rPr>
          <w:sz w:val="24"/>
        </w:rPr>
      </w:pPr>
      <w:r>
        <w:rPr>
          <w:sz w:val="24"/>
        </w:rPr>
        <w:t xml:space="preserve">формирование отношения к литературе как к одной из основных культурных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5" w:line="237" w:lineRule="auto"/>
        <w:ind w:right="351" w:firstLine="21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7"/>
        </w:tabs>
        <w:spacing w:before="2" w:line="293" w:lineRule="exact"/>
        <w:ind w:left="966" w:hanging="349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6"/>
          <w:tab w:val="left" w:pos="967"/>
          <w:tab w:val="left" w:pos="1671"/>
          <w:tab w:val="left" w:pos="3043"/>
          <w:tab w:val="left" w:pos="4782"/>
          <w:tab w:val="left" w:pos="5734"/>
          <w:tab w:val="left" w:pos="6828"/>
          <w:tab w:val="left" w:pos="8258"/>
          <w:tab w:val="left" w:pos="9351"/>
        </w:tabs>
        <w:ind w:left="258" w:right="348" w:firstLine="360"/>
        <w:jc w:val="right"/>
        <w:rPr>
          <w:sz w:val="24"/>
        </w:rPr>
      </w:pPr>
      <w:r>
        <w:rPr>
          <w:sz w:val="24"/>
        </w:rPr>
        <w:t xml:space="preserve">формирование у школьника стремления сознательно </w:t>
      </w:r>
      <w:r>
        <w:rPr>
          <w:sz w:val="24"/>
        </w:rPr>
        <w:t>планировать своё досуговое чтение.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Примерная</w:t>
      </w:r>
      <w:r>
        <w:rPr>
          <w:sz w:val="24"/>
        </w:rPr>
        <w:tab/>
        <w:t>программа</w:t>
      </w:r>
      <w:r>
        <w:rPr>
          <w:sz w:val="24"/>
        </w:rPr>
        <w:tab/>
        <w:t>предоставляет</w:t>
      </w:r>
      <w:r>
        <w:rPr>
          <w:sz w:val="24"/>
        </w:rPr>
        <w:tab/>
        <w:t>автору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z w:val="24"/>
        </w:rPr>
        <w:tab/>
        <w:t>свободу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материала по четвертям (триместрам). Распределение времени на изучение тем 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6"/>
          <w:sz w:val="24"/>
        </w:rPr>
        <w:t xml:space="preserve"> </w:t>
      </w:r>
      <w:r>
        <w:rPr>
          <w:sz w:val="24"/>
        </w:rPr>
        <w:t>года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</w:t>
      </w:r>
      <w:r>
        <w:rPr>
          <w:sz w:val="24"/>
        </w:rPr>
        <w:t>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зависит</w:t>
      </w:r>
    </w:p>
    <w:p w:rsidR="00C8070F" w:rsidRDefault="0048348A">
      <w:pPr>
        <w:pStyle w:val="a3"/>
        <w:spacing w:line="273" w:lineRule="exact"/>
        <w:ind w:firstLine="0"/>
      </w:pPr>
      <w:r>
        <w:t>от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C8070F" w:rsidRDefault="0048348A">
      <w:pPr>
        <w:pStyle w:val="a3"/>
        <w:ind w:right="348"/>
      </w:pP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поднимающие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жестокость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 прекрасное в природе и человеческой жизни, роль и значение книги в жизни</w:t>
      </w:r>
      <w:r>
        <w:rPr>
          <w:spacing w:val="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читателя и</w:t>
      </w:r>
      <w:r>
        <w:rPr>
          <w:spacing w:val="-2"/>
        </w:rPr>
        <w:t xml:space="preserve"> </w:t>
      </w:r>
      <w:r>
        <w:t>т. д.).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-9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разделами: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6"/>
          <w:tab w:val="left" w:pos="967"/>
        </w:tabs>
        <w:spacing w:before="2"/>
        <w:ind w:left="966" w:hanging="349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фольклор.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6"/>
          <w:tab w:val="left" w:pos="967"/>
        </w:tabs>
        <w:spacing w:before="1" w:line="293" w:lineRule="exact"/>
        <w:ind w:left="966" w:hanging="349"/>
        <w:jc w:val="left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6"/>
          <w:tab w:val="left" w:pos="967"/>
        </w:tabs>
        <w:spacing w:line="293" w:lineRule="exact"/>
        <w:ind w:left="966" w:hanging="349"/>
        <w:jc w:val="left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6"/>
          <w:tab w:val="left" w:pos="967"/>
        </w:tabs>
        <w:spacing w:line="293" w:lineRule="exact"/>
        <w:ind w:left="966" w:hanging="349"/>
        <w:jc w:val="left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6"/>
          <w:tab w:val="left" w:pos="967"/>
        </w:tabs>
        <w:spacing w:line="293" w:lineRule="exact"/>
        <w:ind w:left="966" w:hanging="349"/>
        <w:jc w:val="left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6"/>
          <w:tab w:val="left" w:pos="967"/>
        </w:tabs>
        <w:spacing w:line="293" w:lineRule="exact"/>
        <w:ind w:left="966" w:hanging="349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65"/>
        </w:numPr>
        <w:tabs>
          <w:tab w:val="left" w:pos="966"/>
          <w:tab w:val="left" w:pos="967"/>
        </w:tabs>
        <w:spacing w:line="293" w:lineRule="exact"/>
        <w:ind w:left="966" w:hanging="349"/>
        <w:jc w:val="left"/>
        <w:rPr>
          <w:sz w:val="24"/>
        </w:rPr>
      </w:pP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2"/>
        <w:ind w:right="352" w:firstLine="360"/>
      </w:pPr>
      <w:r>
        <w:lastRenderedPageBreak/>
        <w:t>Содержание курса литературы 5 КЛАСС (первый год обучения на уровне основного общего</w:t>
      </w:r>
      <w:r>
        <w:rPr>
          <w:spacing w:val="-57"/>
        </w:rPr>
        <w:t xml:space="preserve"> </w:t>
      </w:r>
      <w:r>
        <w:t>образования)</w:t>
      </w:r>
      <w:r>
        <w:rPr>
          <w:vertAlign w:val="superscript"/>
        </w:rPr>
        <w:t>6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358"/>
        </w:tabs>
        <w:ind w:hanging="200"/>
        <w:jc w:val="both"/>
        <w:rPr>
          <w:sz w:val="24"/>
        </w:rPr>
      </w:pPr>
      <w:r>
        <w:rPr>
          <w:sz w:val="24"/>
        </w:rPr>
        <w:t>Введение</w:t>
      </w:r>
    </w:p>
    <w:p w:rsidR="00C8070F" w:rsidRDefault="0048348A">
      <w:pPr>
        <w:pStyle w:val="a3"/>
        <w:spacing w:before="1"/>
        <w:ind w:right="350" w:firstLine="360"/>
      </w:pPr>
      <w:r>
        <w:t>Писатели о роли книги в жизни человека и общества. Книга как духовное завещание одного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другому.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компоненты.</w:t>
      </w:r>
      <w:r>
        <w:rPr>
          <w:spacing w:val="-1"/>
        </w:rPr>
        <w:t xml:space="preserve"> </w:t>
      </w:r>
      <w:r>
        <w:t>Учебник литературы</w:t>
      </w:r>
      <w:r>
        <w:rPr>
          <w:spacing w:val="-1"/>
        </w:rPr>
        <w:t xml:space="preserve"> </w:t>
      </w:r>
      <w:r>
        <w:t>и 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437"/>
        </w:tabs>
        <w:ind w:left="1436" w:hanging="279"/>
        <w:jc w:val="both"/>
        <w:rPr>
          <w:sz w:val="24"/>
        </w:rPr>
      </w:pPr>
      <w:r>
        <w:rPr>
          <w:sz w:val="24"/>
        </w:rPr>
        <w:t>Фольклор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Устное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C8070F" w:rsidRDefault="0048348A">
      <w:pPr>
        <w:pStyle w:val="a3"/>
        <w:ind w:right="339" w:firstLine="360"/>
      </w:pPr>
      <w:r>
        <w:t>Повторение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фольклора. Детский фольклор.</w:t>
      </w:r>
    </w:p>
    <w:p w:rsidR="00C8070F" w:rsidRDefault="0048348A">
      <w:pPr>
        <w:pStyle w:val="a3"/>
        <w:ind w:right="348" w:firstLine="360"/>
      </w:pPr>
      <w:r>
        <w:t>Русские народные сказки. Сказки как вид народной прозы. Сказки о животных, волшебные,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(анекдотические,</w:t>
      </w:r>
      <w:r>
        <w:rPr>
          <w:spacing w:val="1"/>
        </w:rPr>
        <w:t xml:space="preserve"> </w:t>
      </w:r>
      <w:r>
        <w:t>новеллистические).</w:t>
      </w:r>
      <w:r>
        <w:rPr>
          <w:spacing w:val="1"/>
        </w:rPr>
        <w:t xml:space="preserve"> </w:t>
      </w:r>
      <w:r>
        <w:t>Нравоучительный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сказок.</w:t>
      </w:r>
      <w:r>
        <w:rPr>
          <w:spacing w:val="-1"/>
        </w:rPr>
        <w:t xml:space="preserve"> </w:t>
      </w:r>
      <w:r>
        <w:t>Сказители.</w:t>
      </w:r>
      <w:r>
        <w:rPr>
          <w:spacing w:val="-3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сказок.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«Царевна-лягушка»</w:t>
      </w:r>
    </w:p>
    <w:p w:rsidR="00C8070F" w:rsidRDefault="0048348A">
      <w:pPr>
        <w:pStyle w:val="a3"/>
        <w:ind w:right="344" w:firstLine="360"/>
      </w:pPr>
      <w:r>
        <w:t>Народная мораль в характере и поступках героев. Образ невесты-волшебницы. Народная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торжествует,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наказывается.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Эстетика во</w:t>
      </w:r>
      <w:r>
        <w:t>лшебной сказки. Связь сказочных формул с древними мифами. Изобразительный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формул</w:t>
      </w:r>
      <w:r>
        <w:rPr>
          <w:spacing w:val="2"/>
        </w:rPr>
        <w:t xml:space="preserve"> </w:t>
      </w:r>
      <w:r>
        <w:t>волшебной сказки.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«Иван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крестьянский сын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чудо-юдо»</w:t>
      </w:r>
    </w:p>
    <w:p w:rsidR="00C8070F" w:rsidRDefault="0048348A">
      <w:pPr>
        <w:pStyle w:val="a3"/>
        <w:ind w:right="347" w:firstLine="360"/>
      </w:pPr>
      <w:r>
        <w:t>Волшебная богатырская сказка героического содержания. Тема мирного труда и защиты</w:t>
      </w:r>
      <w:r>
        <w:rPr>
          <w:spacing w:val="1"/>
        </w:rPr>
        <w:t xml:space="preserve"> </w:t>
      </w:r>
      <w:r>
        <w:t xml:space="preserve">родной земли. Иван – </w:t>
      </w:r>
      <w:r>
        <w:t>крестьянский сын как выразитель основной мысли сказки. Герои сказки в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автора-народа.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«Журавль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цапля»</w:t>
      </w:r>
    </w:p>
    <w:p w:rsidR="00C8070F" w:rsidRDefault="0048348A">
      <w:pPr>
        <w:pStyle w:val="a3"/>
        <w:ind w:left="618" w:firstLine="0"/>
      </w:pPr>
      <w:r>
        <w:t>Сказка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«Солдатская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шинель»</w:t>
      </w:r>
    </w:p>
    <w:p w:rsidR="00C8070F" w:rsidRDefault="0048348A">
      <w:pPr>
        <w:pStyle w:val="a3"/>
        <w:ind w:left="618" w:firstLine="0"/>
      </w:pPr>
      <w:r>
        <w:t>Бытовые</w:t>
      </w:r>
      <w:r>
        <w:rPr>
          <w:spacing w:val="-4"/>
        </w:rPr>
        <w:t xml:space="preserve"> </w:t>
      </w:r>
      <w:r>
        <w:t>сказки.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волшебных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517"/>
        </w:tabs>
        <w:ind w:left="1516" w:hanging="359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«Пове</w:t>
      </w:r>
      <w:r>
        <w:rPr>
          <w:i/>
          <w:sz w:val="24"/>
        </w:rPr>
        <w:t>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лет»</w:t>
      </w:r>
    </w:p>
    <w:p w:rsidR="00C8070F" w:rsidRDefault="0048348A">
      <w:pPr>
        <w:pStyle w:val="a3"/>
        <w:ind w:right="342" w:firstLine="360"/>
      </w:pPr>
      <w:r>
        <w:t xml:space="preserve">Возникновение  </w:t>
      </w:r>
      <w:r>
        <w:rPr>
          <w:spacing w:val="1"/>
        </w:rPr>
        <w:t xml:space="preserve"> </w:t>
      </w:r>
      <w:r>
        <w:t xml:space="preserve">древнерусской  </w:t>
      </w:r>
      <w:r>
        <w:rPr>
          <w:spacing w:val="1"/>
        </w:rPr>
        <w:t xml:space="preserve"> </w:t>
      </w:r>
      <w:r>
        <w:t xml:space="preserve">литературы.  </w:t>
      </w:r>
      <w:r>
        <w:rPr>
          <w:spacing w:val="1"/>
        </w:rPr>
        <w:t xml:space="preserve"> </w:t>
      </w:r>
      <w:r>
        <w:t xml:space="preserve">Начало   </w:t>
      </w:r>
      <w:r>
        <w:rPr>
          <w:spacing w:val="1"/>
        </w:rPr>
        <w:t xml:space="preserve"> </w:t>
      </w:r>
      <w:r>
        <w:t xml:space="preserve">письменности   </w:t>
      </w:r>
      <w:r>
        <w:rPr>
          <w:spacing w:val="1"/>
        </w:rPr>
        <w:t xml:space="preserve"> </w:t>
      </w:r>
      <w:r>
        <w:t>у 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-1"/>
        </w:rPr>
        <w:t xml:space="preserve"> </w:t>
      </w:r>
      <w:r>
        <w:t>Литературный памятник.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«Подвиг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отрока-киевлянина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хитрость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воеводы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Претича»</w:t>
      </w:r>
    </w:p>
    <w:p w:rsidR="00C8070F" w:rsidRDefault="0048348A">
      <w:pPr>
        <w:pStyle w:val="a3"/>
        <w:ind w:right="351" w:firstLine="360"/>
      </w:pPr>
      <w:r>
        <w:t>Отзвуки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устаревшими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словариков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народу.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хитрость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59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17"/>
          <w:sz w:val="24"/>
        </w:rPr>
        <w:t xml:space="preserve"> </w:t>
      </w:r>
      <w:r>
        <w:rPr>
          <w:sz w:val="24"/>
        </w:rPr>
        <w:t>XVIII</w:t>
      </w:r>
      <w:r>
        <w:rPr>
          <w:spacing w:val="117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Васильевич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Ломоносов</w:t>
      </w:r>
    </w:p>
    <w:p w:rsidR="00C8070F" w:rsidRDefault="0048348A">
      <w:pPr>
        <w:pStyle w:val="a3"/>
        <w:ind w:right="1266" w:firstLine="360"/>
        <w:jc w:val="left"/>
      </w:pPr>
      <w:r>
        <w:t>Краткий</w:t>
      </w:r>
      <w:r>
        <w:rPr>
          <w:spacing w:val="7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писателя</w:t>
      </w:r>
      <w:r>
        <w:rPr>
          <w:spacing w:val="6"/>
        </w:rPr>
        <w:t xml:space="preserve"> </w:t>
      </w:r>
      <w:r>
        <w:t>(детство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годы</w:t>
      </w:r>
      <w:r>
        <w:rPr>
          <w:spacing w:val="8"/>
        </w:rPr>
        <w:t xml:space="preserve"> </w:t>
      </w:r>
      <w:r>
        <w:t>учения,</w:t>
      </w:r>
      <w:r>
        <w:rPr>
          <w:spacing w:val="6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литературной</w:t>
      </w:r>
      <w:r>
        <w:rPr>
          <w:spacing w:val="-57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ученый, поэт,</w:t>
      </w:r>
      <w:r>
        <w:rPr>
          <w:spacing w:val="-1"/>
        </w:rPr>
        <w:t xml:space="preserve"> </w:t>
      </w:r>
      <w:r>
        <w:t>художник, гражданин.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«Случились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астронома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пиру...».</w:t>
      </w:r>
    </w:p>
    <w:p w:rsidR="00C8070F" w:rsidRDefault="0048348A">
      <w:pPr>
        <w:pStyle w:val="a3"/>
        <w:ind w:left="618" w:firstLine="0"/>
        <w:jc w:val="left"/>
      </w:pPr>
      <w:r>
        <w:t>Научные</w:t>
      </w:r>
      <w:r>
        <w:rPr>
          <w:spacing w:val="-5"/>
        </w:rPr>
        <w:t xml:space="preserve"> </w:t>
      </w:r>
      <w:r>
        <w:t>истины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форме.</w:t>
      </w:r>
      <w:r>
        <w:rPr>
          <w:spacing w:val="-3"/>
        </w:rPr>
        <w:t xml:space="preserve"> </w:t>
      </w:r>
      <w:r>
        <w:t>Юмор</w:t>
      </w:r>
      <w:r>
        <w:rPr>
          <w:spacing w:val="-3"/>
        </w:rPr>
        <w:t xml:space="preserve"> </w:t>
      </w:r>
      <w:r>
        <w:t>стихотворения.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452"/>
        </w:tabs>
        <w:ind w:left="1451" w:hanging="294"/>
        <w:rPr>
          <w:sz w:val="24"/>
        </w:rPr>
      </w:pPr>
      <w:r>
        <w:rPr>
          <w:sz w:val="24"/>
        </w:rPr>
        <w:t>Русская</w:t>
      </w:r>
      <w:r>
        <w:rPr>
          <w:spacing w:val="58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19"/>
          <w:sz w:val="24"/>
        </w:rPr>
        <w:t xml:space="preserve"> </w:t>
      </w:r>
      <w:r>
        <w:rPr>
          <w:sz w:val="24"/>
        </w:rPr>
        <w:t>XIX</w:t>
      </w:r>
      <w:r>
        <w:rPr>
          <w:spacing w:val="116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Басни</w:t>
      </w:r>
    </w:p>
    <w:p w:rsidR="00C8070F" w:rsidRDefault="0048348A">
      <w:pPr>
        <w:pStyle w:val="a3"/>
        <w:spacing w:before="1"/>
        <w:ind w:left="618" w:firstLine="0"/>
        <w:jc w:val="left"/>
      </w:pPr>
      <w:r>
        <w:t>Жанр</w:t>
      </w:r>
      <w:r>
        <w:rPr>
          <w:spacing w:val="-3"/>
        </w:rPr>
        <w:t xml:space="preserve"> </w:t>
      </w:r>
      <w:r>
        <w:t>басни.</w:t>
      </w:r>
      <w:r>
        <w:rPr>
          <w:spacing w:val="-3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басенного</w:t>
      </w:r>
      <w:r>
        <w:rPr>
          <w:spacing w:val="-3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(Эзоп,</w:t>
      </w:r>
      <w:r>
        <w:rPr>
          <w:spacing w:val="-2"/>
        </w:rPr>
        <w:t xml:space="preserve"> </w:t>
      </w:r>
      <w:r>
        <w:t>Лафонтен,</w:t>
      </w:r>
      <w:r>
        <w:rPr>
          <w:spacing w:val="-3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баснописцы</w:t>
      </w:r>
      <w:r>
        <w:rPr>
          <w:spacing w:val="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в.).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Иван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Андреевич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Крылов</w:t>
      </w:r>
    </w:p>
    <w:p w:rsidR="00C8070F" w:rsidRDefault="0048348A">
      <w:pPr>
        <w:tabs>
          <w:tab w:val="left" w:pos="2259"/>
          <w:tab w:val="left" w:pos="3396"/>
          <w:tab w:val="left" w:pos="3726"/>
          <w:tab w:val="left" w:pos="4276"/>
          <w:tab w:val="left" w:pos="5204"/>
          <w:tab w:val="left" w:pos="5534"/>
          <w:tab w:val="left" w:pos="7315"/>
          <w:tab w:val="left" w:pos="7756"/>
          <w:tab w:val="left" w:pos="8773"/>
          <w:tab w:val="left" w:pos="9097"/>
        </w:tabs>
        <w:ind w:left="258" w:right="339" w:firstLine="360"/>
        <w:rPr>
          <w:sz w:val="24"/>
        </w:rPr>
      </w:pPr>
      <w:r>
        <w:rPr>
          <w:i/>
          <w:sz w:val="24"/>
        </w:rPr>
        <w:t>«Ворона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Лисица»,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«Свинья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Дубом»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др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Осмеяние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пороков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14"/>
          <w:sz w:val="24"/>
        </w:rPr>
        <w:t xml:space="preserve"> </w:t>
      </w:r>
      <w:r>
        <w:rPr>
          <w:sz w:val="24"/>
        </w:rPr>
        <w:t>силы,</w:t>
      </w:r>
      <w:r>
        <w:rPr>
          <w:spacing w:val="12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неблагодарности,</w:t>
      </w:r>
      <w:r>
        <w:rPr>
          <w:sz w:val="24"/>
        </w:rPr>
        <w:tab/>
        <w:t>хитрости</w:t>
      </w:r>
      <w:r>
        <w:rPr>
          <w:sz w:val="24"/>
        </w:rPr>
        <w:tab/>
        <w:t>и</w:t>
      </w:r>
      <w:r>
        <w:rPr>
          <w:sz w:val="24"/>
        </w:rPr>
        <w:tab/>
        <w:t>т.д.</w:t>
      </w:r>
      <w:r>
        <w:rPr>
          <w:sz w:val="24"/>
        </w:rPr>
        <w:tab/>
        <w:t>невежа</w:t>
      </w:r>
      <w:r>
        <w:rPr>
          <w:sz w:val="24"/>
        </w:rPr>
        <w:tab/>
        <w:t>и</w:t>
      </w:r>
      <w:r>
        <w:rPr>
          <w:sz w:val="24"/>
        </w:rPr>
        <w:tab/>
        <w:t>невежда.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«Волк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псарне»</w:t>
      </w:r>
      <w:r>
        <w:rPr>
          <w:i/>
          <w:sz w:val="24"/>
        </w:rPr>
        <w:tab/>
        <w:t>–</w:t>
      </w:r>
      <w:r>
        <w:rPr>
          <w:i/>
          <w:sz w:val="24"/>
        </w:rPr>
        <w:tab/>
      </w:r>
      <w:r>
        <w:rPr>
          <w:spacing w:val="-1"/>
          <w:sz w:val="24"/>
        </w:rPr>
        <w:t>отражение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48348A">
      <w:pPr>
        <w:pStyle w:val="a3"/>
        <w:spacing w:before="7"/>
        <w:ind w:left="0" w:firstLine="0"/>
        <w:jc w:val="left"/>
        <w:rPr>
          <w:sz w:val="16"/>
        </w:rPr>
      </w:pPr>
      <w:r>
        <w:pict>
          <v:rect id="_x0000_s1063" style="position:absolute;margin-left:70.9pt;margin-top:11.5pt;width:2in;height:.7pt;z-index:-251603968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 w:right="342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«Литература»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комплекта, 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2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поколения.</w:t>
      </w:r>
    </w:p>
    <w:p w:rsidR="00C8070F" w:rsidRDefault="00C8070F">
      <w:pPr>
        <w:jc w:val="both"/>
        <w:rPr>
          <w:sz w:val="20"/>
        </w:rPr>
        <w:sectPr w:rsidR="00C8070F">
          <w:pgSz w:w="11910" w:h="16840"/>
          <w:pgMar w:top="1320" w:right="220" w:bottom="116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lastRenderedPageBreak/>
        <w:t>исторически</w:t>
      </w:r>
      <w:r>
        <w:t>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 мораль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басне.</w:t>
      </w:r>
      <w:r>
        <w:rPr>
          <w:spacing w:val="1"/>
        </w:rPr>
        <w:t xml:space="preserve"> </w:t>
      </w:r>
      <w:r>
        <w:t>Аллегория.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басен.</w:t>
      </w:r>
      <w:r>
        <w:rPr>
          <w:spacing w:val="-57"/>
        </w:rPr>
        <w:t xml:space="preserve"> </w:t>
      </w:r>
      <w:r>
        <w:t>Дополнительное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текстов басен. (Внеклассное</w:t>
      </w:r>
      <w:r>
        <w:rPr>
          <w:spacing w:val="-2"/>
        </w:rPr>
        <w:t xml:space="preserve"> </w:t>
      </w:r>
      <w:r>
        <w:t>чтение.)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Василий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Андреевич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Жуковский</w:t>
      </w:r>
    </w:p>
    <w:p w:rsidR="00C8070F" w:rsidRDefault="0048348A">
      <w:pPr>
        <w:pStyle w:val="a3"/>
        <w:spacing w:before="1"/>
        <w:ind w:right="341" w:firstLine="360"/>
      </w:pPr>
      <w:r>
        <w:t xml:space="preserve">Дружба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А.С. Пушкиным.  </w:t>
      </w:r>
      <w:r>
        <w:rPr>
          <w:spacing w:val="1"/>
        </w:rPr>
        <w:t xml:space="preserve"> </w:t>
      </w:r>
      <w:r>
        <w:t xml:space="preserve">История  </w:t>
      </w:r>
      <w:r>
        <w:rPr>
          <w:spacing w:val="1"/>
        </w:rPr>
        <w:t xml:space="preserve"> </w:t>
      </w:r>
      <w:r>
        <w:t xml:space="preserve">создания  </w:t>
      </w:r>
      <w:r>
        <w:rPr>
          <w:spacing w:val="1"/>
        </w:rPr>
        <w:t xml:space="preserve"> </w:t>
      </w:r>
      <w:r>
        <w:t xml:space="preserve">литературной   </w:t>
      </w:r>
      <w:r>
        <w:rPr>
          <w:spacing w:val="1"/>
        </w:rPr>
        <w:t xml:space="preserve"> </w:t>
      </w:r>
      <w:r>
        <w:t xml:space="preserve">сказки </w:t>
      </w:r>
      <w:r>
        <w:rPr>
          <w:i/>
        </w:rPr>
        <w:t>«Спящая</w:t>
      </w:r>
      <w:r>
        <w:rPr>
          <w:i/>
          <w:spacing w:val="1"/>
        </w:rPr>
        <w:t xml:space="preserve"> </w:t>
      </w:r>
      <w:r>
        <w:rPr>
          <w:i/>
        </w:rPr>
        <w:t xml:space="preserve">царевна». </w:t>
      </w:r>
      <w:r>
        <w:t>Сходные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Жуковского</w:t>
      </w:r>
      <w:r>
        <w:rPr>
          <w:spacing w:val="1"/>
        </w:rPr>
        <w:t xml:space="preserve"> </w:t>
      </w:r>
      <w:r>
        <w:t>и народной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сюжета. </w:t>
      </w:r>
      <w:r>
        <w:rPr>
          <w:i/>
        </w:rPr>
        <w:t xml:space="preserve">«Кубок». </w:t>
      </w:r>
      <w:r>
        <w:t>Благородство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жестокость.</w:t>
      </w:r>
      <w:r>
        <w:rPr>
          <w:spacing w:val="6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баллады.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Пушкин</w:t>
      </w:r>
    </w:p>
    <w:p w:rsidR="00C8070F" w:rsidRDefault="0048348A">
      <w:pPr>
        <w:pStyle w:val="a3"/>
        <w:ind w:right="340" w:firstLine="360"/>
      </w:pPr>
      <w:r>
        <w:t>Пролог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«Руслану и</w:t>
      </w:r>
      <w:r>
        <w:rPr>
          <w:spacing w:val="1"/>
        </w:rPr>
        <w:t xml:space="preserve"> </w:t>
      </w:r>
      <w:r>
        <w:t xml:space="preserve">Людмиле» </w:t>
      </w:r>
      <w:r>
        <w:rPr>
          <w:i/>
        </w:rPr>
        <w:t>(«У</w:t>
      </w:r>
      <w:r>
        <w:rPr>
          <w:i/>
          <w:spacing w:val="1"/>
        </w:rPr>
        <w:t xml:space="preserve"> </w:t>
      </w:r>
      <w:r>
        <w:rPr>
          <w:i/>
        </w:rPr>
        <w:t>лукоморья дуб</w:t>
      </w:r>
      <w:r>
        <w:rPr>
          <w:i/>
          <w:spacing w:val="1"/>
        </w:rPr>
        <w:t xml:space="preserve"> </w:t>
      </w:r>
      <w:r>
        <w:rPr>
          <w:i/>
        </w:rPr>
        <w:t>зеленый...»).</w:t>
      </w:r>
      <w:r>
        <w:rPr>
          <w:i/>
          <w:spacing w:val="1"/>
        </w:rPr>
        <w:t xml:space="preserve"> </w:t>
      </w:r>
      <w:r>
        <w:t>Собирательная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сюжетов, образов и событий народных сказок, вступление, предваряющее мотивы и сюжеты</w:t>
      </w:r>
      <w:r>
        <w:rPr>
          <w:spacing w:val="1"/>
        </w:rPr>
        <w:t xml:space="preserve"> </w:t>
      </w:r>
      <w:r>
        <w:t>пушкинского</w:t>
      </w:r>
      <w:r>
        <w:rPr>
          <w:spacing w:val="1"/>
        </w:rPr>
        <w:t xml:space="preserve"> </w:t>
      </w:r>
      <w:r>
        <w:t xml:space="preserve">произведения. </w:t>
      </w:r>
      <w:r>
        <w:rPr>
          <w:i/>
        </w:rPr>
        <w:t>«Сказка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мертвой</w:t>
      </w:r>
      <w:r>
        <w:rPr>
          <w:i/>
          <w:spacing w:val="1"/>
        </w:rPr>
        <w:t xml:space="preserve"> </w:t>
      </w:r>
      <w:r>
        <w:rPr>
          <w:i/>
        </w:rPr>
        <w:t>царевне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семи</w:t>
      </w:r>
      <w:r>
        <w:rPr>
          <w:i/>
          <w:spacing w:val="1"/>
        </w:rPr>
        <w:t xml:space="preserve"> </w:t>
      </w:r>
      <w:r>
        <w:rPr>
          <w:i/>
        </w:rPr>
        <w:t>богатырях»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истоки</w:t>
      </w:r>
      <w:r>
        <w:rPr>
          <w:spacing w:val="-57"/>
        </w:rPr>
        <w:t xml:space="preserve"> </w:t>
      </w:r>
      <w:r>
        <w:t>(сопоставление с русскими народными сказками, сказк</w:t>
      </w:r>
      <w:r>
        <w:t>ой Жуковского «Спящая царевна», со</w:t>
      </w:r>
      <w:r>
        <w:rPr>
          <w:spacing w:val="1"/>
        </w:rPr>
        <w:t xml:space="preserve"> </w:t>
      </w:r>
      <w:r>
        <w:t>сказками</w:t>
      </w:r>
      <w:r>
        <w:rPr>
          <w:spacing w:val="1"/>
        </w:rPr>
        <w:t xml:space="preserve"> </w:t>
      </w:r>
      <w:r>
        <w:t>братьев Гримм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«бродячих</w:t>
      </w:r>
      <w:r>
        <w:rPr>
          <w:spacing w:val="1"/>
        </w:rPr>
        <w:t xml:space="preserve"> </w:t>
      </w:r>
      <w:r>
        <w:t>сюжетов»). Народная</w:t>
      </w:r>
      <w:r>
        <w:rPr>
          <w:spacing w:val="1"/>
        </w:rPr>
        <w:t xml:space="preserve"> </w:t>
      </w:r>
      <w:r>
        <w:t>мораль, нравственность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красота внешняя и внутренняя, победа добра над злом, гармоничность положительных героев.</w:t>
      </w:r>
      <w:r>
        <w:rPr>
          <w:spacing w:val="1"/>
        </w:rPr>
        <w:t xml:space="preserve"> </w:t>
      </w:r>
      <w:r>
        <w:t>Поэтичность,</w:t>
      </w:r>
      <w:r>
        <w:rPr>
          <w:spacing w:val="-1"/>
        </w:rPr>
        <w:t xml:space="preserve"> </w:t>
      </w:r>
      <w:r>
        <w:t>музыкальность пушкинской сказки.</w:t>
      </w:r>
    </w:p>
    <w:p w:rsidR="00C8070F" w:rsidRDefault="0048348A">
      <w:pPr>
        <w:pStyle w:val="a3"/>
        <w:ind w:left="618" w:firstLine="0"/>
      </w:pPr>
      <w:r>
        <w:t>О</w:t>
      </w:r>
      <w:r>
        <w:t>тличие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литературной.</w:t>
      </w:r>
    </w:p>
    <w:p w:rsidR="00C8070F" w:rsidRDefault="0048348A">
      <w:pPr>
        <w:ind w:left="618" w:right="6264"/>
        <w:rPr>
          <w:i/>
          <w:sz w:val="24"/>
        </w:rPr>
      </w:pPr>
      <w:r>
        <w:rPr>
          <w:i/>
          <w:sz w:val="24"/>
        </w:rPr>
        <w:t>Рифма и ритм в стихосложении.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Стихотворная и прозаическая речь.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Антоний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Погорельский</w:t>
      </w:r>
    </w:p>
    <w:p w:rsidR="00C8070F" w:rsidRDefault="0048348A">
      <w:pPr>
        <w:pStyle w:val="a3"/>
        <w:ind w:right="346" w:firstLine="360"/>
      </w:pPr>
      <w:r>
        <w:t>Литературная деятельность А. Погорельского. История создания сказки «Чёрная курица или</w:t>
      </w:r>
      <w:r>
        <w:rPr>
          <w:spacing w:val="-57"/>
        </w:rPr>
        <w:t xml:space="preserve"> </w:t>
      </w:r>
      <w:r>
        <w:t xml:space="preserve">Подземные жители». Нравственные </w:t>
      </w:r>
      <w:r>
        <w:t>поступки героя литературной сказки. Тема победы добра</w:t>
      </w:r>
      <w:r>
        <w:rPr>
          <w:spacing w:val="1"/>
        </w:rPr>
        <w:t xml:space="preserve"> </w:t>
      </w:r>
      <w:r>
        <w:t>над злом.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Юрьевич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Лермонтов</w:t>
      </w:r>
    </w:p>
    <w:p w:rsidR="00C8070F" w:rsidRDefault="0048348A">
      <w:pPr>
        <w:pStyle w:val="a3"/>
        <w:ind w:right="339" w:firstLine="360"/>
      </w:pPr>
      <w:r>
        <w:t xml:space="preserve">Детство поэта. Родное гнездо – Тарханы. </w:t>
      </w:r>
      <w:r>
        <w:rPr>
          <w:i/>
        </w:rPr>
        <w:t xml:space="preserve">«Бородино» – </w:t>
      </w:r>
      <w:r>
        <w:t>отклик на 25-летнюю годовщину</w:t>
      </w:r>
      <w:r>
        <w:rPr>
          <w:spacing w:val="1"/>
        </w:rPr>
        <w:t xml:space="preserve"> </w:t>
      </w:r>
      <w:r>
        <w:t>Бородинского</w:t>
      </w:r>
      <w:r>
        <w:rPr>
          <w:spacing w:val="61"/>
        </w:rPr>
        <w:t xml:space="preserve"> </w:t>
      </w:r>
      <w:r>
        <w:t>сражения</w:t>
      </w:r>
      <w:r>
        <w:rPr>
          <w:spacing w:val="61"/>
        </w:rPr>
        <w:t xml:space="preserve"> </w:t>
      </w:r>
      <w:r>
        <w:t>(1837).</w:t>
      </w:r>
      <w:r>
        <w:rPr>
          <w:spacing w:val="61"/>
        </w:rPr>
        <w:t xml:space="preserve"> </w:t>
      </w:r>
      <w:r>
        <w:t xml:space="preserve">Историческая  </w:t>
      </w:r>
      <w:r>
        <w:rPr>
          <w:spacing w:val="1"/>
        </w:rPr>
        <w:t xml:space="preserve"> </w:t>
      </w:r>
      <w:r>
        <w:t xml:space="preserve">основа  </w:t>
      </w:r>
      <w:r>
        <w:rPr>
          <w:spacing w:val="1"/>
        </w:rPr>
        <w:t xml:space="preserve"> </w:t>
      </w:r>
      <w:r>
        <w:t xml:space="preserve">стихотворения.  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истор</w:t>
      </w:r>
      <w:r>
        <w:t>ическое событие передается устами рядового участника сражения. Патриотический пафос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-1"/>
        </w:rPr>
        <w:t xml:space="preserve"> </w:t>
      </w:r>
      <w:r>
        <w:t>Суждения и оценки</w:t>
      </w:r>
      <w:r>
        <w:rPr>
          <w:spacing w:val="-3"/>
        </w:rPr>
        <w:t xml:space="preserve"> </w:t>
      </w:r>
      <w:r>
        <w:t>юных</w:t>
      </w:r>
      <w:r>
        <w:rPr>
          <w:spacing w:val="2"/>
        </w:rPr>
        <w:t xml:space="preserve"> </w:t>
      </w:r>
      <w:r>
        <w:t>читателей.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Николаи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Васильевич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Гоголь</w:t>
      </w:r>
    </w:p>
    <w:p w:rsidR="00C8070F" w:rsidRDefault="0048348A">
      <w:pPr>
        <w:pStyle w:val="a3"/>
        <w:ind w:right="348" w:firstLine="360"/>
      </w:pPr>
      <w:r>
        <w:t xml:space="preserve">Рассказ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писателе    </w:t>
      </w:r>
      <w:r>
        <w:rPr>
          <w:spacing w:val="1"/>
        </w:rPr>
        <w:t xml:space="preserve"> </w:t>
      </w:r>
      <w:r>
        <w:t xml:space="preserve">(детство,    </w:t>
      </w:r>
      <w:r>
        <w:rPr>
          <w:spacing w:val="1"/>
        </w:rPr>
        <w:t xml:space="preserve"> </w:t>
      </w:r>
      <w:r>
        <w:t xml:space="preserve">годы    </w:t>
      </w:r>
      <w:r>
        <w:rPr>
          <w:spacing w:val="1"/>
        </w:rPr>
        <w:t xml:space="preserve"> </w:t>
      </w:r>
      <w:r>
        <w:t xml:space="preserve">учения,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 xml:space="preserve">деятельности). </w:t>
      </w:r>
      <w:r>
        <w:rPr>
          <w:i/>
        </w:rPr>
        <w:t xml:space="preserve">«Заколдованное место» – </w:t>
      </w:r>
      <w:r>
        <w:t>повесть из книги «Вечера на хуторе близ Диканьки».</w:t>
      </w:r>
      <w:r>
        <w:rPr>
          <w:spacing w:val="1"/>
        </w:rPr>
        <w:t xml:space="preserve"> </w:t>
      </w:r>
      <w:r>
        <w:t>Поэтизация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преданий,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комического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трагического,</w:t>
      </w:r>
      <w:r>
        <w:rPr>
          <w:spacing w:val="1"/>
        </w:rPr>
        <w:t xml:space="preserve"> </w:t>
      </w:r>
      <w:r>
        <w:t>светлого</w:t>
      </w:r>
      <w:r>
        <w:rPr>
          <w:spacing w:val="-2"/>
        </w:rPr>
        <w:t xml:space="preserve"> </w:t>
      </w:r>
      <w:r>
        <w:t>и мрачного,</w:t>
      </w:r>
      <w:r>
        <w:rPr>
          <w:spacing w:val="-1"/>
        </w:rPr>
        <w:t xml:space="preserve"> </w:t>
      </w:r>
      <w:r>
        <w:t>сатирического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лирического,</w:t>
      </w:r>
      <w:r>
        <w:rPr>
          <w:spacing w:val="-1"/>
        </w:rPr>
        <w:t xml:space="preserve"> </w:t>
      </w:r>
      <w:r>
        <w:t>реального и</w:t>
      </w:r>
      <w:r>
        <w:rPr>
          <w:spacing w:val="-1"/>
        </w:rPr>
        <w:t xml:space="preserve"> </w:t>
      </w:r>
      <w:r>
        <w:t>фантастического.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Николай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Алексеевич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Некрасов</w:t>
      </w:r>
    </w:p>
    <w:p w:rsidR="00C8070F" w:rsidRDefault="0048348A">
      <w:pPr>
        <w:pStyle w:val="a3"/>
        <w:ind w:right="340" w:firstLine="360"/>
      </w:pPr>
      <w:r>
        <w:t xml:space="preserve">Нелёгкая судьба поэта. </w:t>
      </w:r>
      <w:r>
        <w:rPr>
          <w:i/>
        </w:rPr>
        <w:t xml:space="preserve">«На Волге». </w:t>
      </w:r>
      <w:r>
        <w:t>Картины природы и жизнь народа. Раздумья поэта о</w:t>
      </w:r>
      <w:r>
        <w:rPr>
          <w:spacing w:val="1"/>
        </w:rPr>
        <w:t xml:space="preserve"> </w:t>
      </w:r>
      <w:r>
        <w:t xml:space="preserve">судьбе народа.  </w:t>
      </w:r>
      <w:r>
        <w:rPr>
          <w:spacing w:val="1"/>
        </w:rPr>
        <w:t xml:space="preserve"> </w:t>
      </w:r>
      <w:r>
        <w:t xml:space="preserve">Подневольный  </w:t>
      </w:r>
      <w:r>
        <w:rPr>
          <w:spacing w:val="1"/>
        </w:rPr>
        <w:t xml:space="preserve"> </w:t>
      </w:r>
      <w:r>
        <w:t xml:space="preserve">труд,  </w:t>
      </w:r>
      <w:r>
        <w:rPr>
          <w:spacing w:val="1"/>
        </w:rPr>
        <w:t xml:space="preserve"> </w:t>
      </w:r>
      <w:r>
        <w:t xml:space="preserve">социальная  </w:t>
      </w:r>
      <w:r>
        <w:rPr>
          <w:spacing w:val="1"/>
        </w:rPr>
        <w:t xml:space="preserve"> </w:t>
      </w:r>
      <w:r>
        <w:t xml:space="preserve">несправедливость. </w:t>
      </w:r>
      <w:r>
        <w:rPr>
          <w:i/>
        </w:rPr>
        <w:t>«Мороз,    Красный</w:t>
      </w:r>
      <w:r>
        <w:rPr>
          <w:i/>
          <w:spacing w:val="1"/>
        </w:rPr>
        <w:t xml:space="preserve"> </w:t>
      </w:r>
      <w:r>
        <w:rPr>
          <w:i/>
        </w:rPr>
        <w:t xml:space="preserve">нос»: </w:t>
      </w:r>
      <w:r>
        <w:t>отрывок из поэмы – «Есть женщины в русских селен</w:t>
      </w:r>
      <w:r>
        <w:t>ьях...». Поэтический образ русской</w:t>
      </w:r>
      <w:r>
        <w:rPr>
          <w:spacing w:val="1"/>
        </w:rPr>
        <w:t xml:space="preserve"> </w:t>
      </w:r>
      <w:r>
        <w:t>женщины.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rPr>
          <w:i/>
        </w:rPr>
        <w:t>«Крестьянские</w:t>
      </w:r>
      <w:r>
        <w:rPr>
          <w:i/>
          <w:spacing w:val="-2"/>
        </w:rPr>
        <w:t xml:space="preserve"> </w:t>
      </w:r>
      <w:r>
        <w:rPr>
          <w:i/>
        </w:rPr>
        <w:t>дети»</w:t>
      </w:r>
      <w:r>
        <w:t>.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крестьянских</w:t>
      </w:r>
      <w:r>
        <w:rPr>
          <w:spacing w:val="1"/>
        </w:rPr>
        <w:t xml:space="preserve"> </w:t>
      </w:r>
      <w:r>
        <w:t>детей.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Иван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Тургенев</w:t>
      </w:r>
    </w:p>
    <w:p w:rsidR="00C8070F" w:rsidRDefault="0048348A">
      <w:pPr>
        <w:pStyle w:val="a3"/>
        <w:ind w:right="340" w:firstLine="360"/>
      </w:pPr>
      <w:r>
        <w:t>Детство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Спасском-Лутовинове.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 xml:space="preserve">литературной деятельности). </w:t>
      </w:r>
      <w:r>
        <w:rPr>
          <w:i/>
        </w:rPr>
        <w:t xml:space="preserve">«Муму» – </w:t>
      </w:r>
      <w:r>
        <w:t>рассказ о жизни в эпоху господства крепостного права.</w:t>
      </w:r>
      <w:r>
        <w:rPr>
          <w:spacing w:val="1"/>
        </w:rPr>
        <w:t xml:space="preserve"> </w:t>
      </w:r>
      <w:r>
        <w:t>История создания рассказа. Духовные и нравственные качества Герасима: сила, достоинство,</w:t>
      </w:r>
      <w:r>
        <w:rPr>
          <w:spacing w:val="1"/>
        </w:rPr>
        <w:t xml:space="preserve"> </w:t>
      </w:r>
      <w:r>
        <w:t>сострадание</w:t>
      </w:r>
      <w:r>
        <w:rPr>
          <w:spacing w:val="-2"/>
        </w:rPr>
        <w:t xml:space="preserve"> </w:t>
      </w:r>
      <w:r>
        <w:t>к окружающим, великодушие, трудолюбие.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Лев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Николаевич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Толстой</w:t>
      </w:r>
    </w:p>
    <w:p w:rsidR="00C8070F" w:rsidRDefault="0048348A">
      <w:pPr>
        <w:pStyle w:val="a3"/>
        <w:spacing w:before="1"/>
        <w:ind w:right="342" w:firstLine="360"/>
      </w:pP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rPr>
          <w:i/>
        </w:rPr>
        <w:t>«Кавказски</w:t>
      </w:r>
      <w:r>
        <w:rPr>
          <w:i/>
        </w:rPr>
        <w:t>й</w:t>
      </w:r>
      <w:r>
        <w:rPr>
          <w:i/>
          <w:spacing w:val="1"/>
        </w:rPr>
        <w:t xml:space="preserve"> </w:t>
      </w:r>
      <w:r>
        <w:rPr>
          <w:i/>
        </w:rPr>
        <w:t>пленник».</w:t>
      </w:r>
      <w:r>
        <w:rPr>
          <w:i/>
          <w:spacing w:val="1"/>
        </w:rPr>
        <w:t xml:space="preserve"> </w:t>
      </w:r>
      <w:r>
        <w:t>Бессмысленность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жестокость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вражды.</w:t>
      </w:r>
      <w:r>
        <w:rPr>
          <w:spacing w:val="14"/>
        </w:rPr>
        <w:t xml:space="preserve"> </w:t>
      </w:r>
      <w:r>
        <w:t>Жилин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Костылин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два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характера,</w:t>
      </w:r>
      <w:r>
        <w:rPr>
          <w:spacing w:val="14"/>
        </w:rPr>
        <w:t xml:space="preserve"> </w:t>
      </w:r>
      <w:r>
        <w:t>две</w:t>
      </w:r>
      <w:r>
        <w:rPr>
          <w:spacing w:val="12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судьбы.</w:t>
      </w:r>
      <w:r>
        <w:rPr>
          <w:spacing w:val="13"/>
        </w:rPr>
        <w:t xml:space="preserve"> </w:t>
      </w:r>
      <w:r>
        <w:t>Жилин</w:t>
      </w:r>
      <w:r>
        <w:rPr>
          <w:spacing w:val="-58"/>
        </w:rPr>
        <w:t xml:space="preserve"> </w:t>
      </w:r>
      <w:r>
        <w:t>и Дина. Душевная близость людей из враждующих лагерей. Утверждение гуманистических</w:t>
      </w:r>
      <w:r>
        <w:rPr>
          <w:spacing w:val="1"/>
        </w:rPr>
        <w:t xml:space="preserve"> </w:t>
      </w:r>
      <w:r>
        <w:t>идеалов.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Антон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Павлович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Чехов</w:t>
      </w:r>
    </w:p>
    <w:p w:rsidR="00C8070F" w:rsidRDefault="0048348A">
      <w:pPr>
        <w:pStyle w:val="a3"/>
        <w:ind w:left="618" w:firstLine="0"/>
        <w:rPr>
          <w:i/>
        </w:rPr>
      </w:pPr>
      <w:r>
        <w:t>Краткий</w:t>
      </w:r>
      <w:r>
        <w:rPr>
          <w:spacing w:val="38"/>
        </w:rPr>
        <w:t xml:space="preserve"> </w:t>
      </w:r>
      <w:r>
        <w:t>рассказ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писателе</w:t>
      </w:r>
      <w:r>
        <w:rPr>
          <w:spacing w:val="37"/>
        </w:rPr>
        <w:t xml:space="preserve"> </w:t>
      </w:r>
      <w:r>
        <w:t>(детство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начало</w:t>
      </w:r>
      <w:r>
        <w:rPr>
          <w:spacing w:val="38"/>
        </w:rPr>
        <w:t xml:space="preserve"> </w:t>
      </w:r>
      <w:r>
        <w:t>литературной</w:t>
      </w:r>
      <w:r>
        <w:rPr>
          <w:spacing w:val="39"/>
        </w:rPr>
        <w:t xml:space="preserve"> </w:t>
      </w:r>
      <w:r>
        <w:t>деятельности).</w:t>
      </w:r>
      <w:r>
        <w:rPr>
          <w:spacing w:val="46"/>
        </w:rPr>
        <w:t xml:space="preserve"> </w:t>
      </w:r>
      <w:r>
        <w:rPr>
          <w:i/>
        </w:rPr>
        <w:t>«Хирургия»</w:t>
      </w:r>
      <w:r>
        <w:rPr>
          <w:i/>
          <w:spacing w:val="38"/>
        </w:rPr>
        <w:t xml:space="preserve"> </w:t>
      </w:r>
      <w:r>
        <w:rPr>
          <w:i/>
        </w:rPr>
        <w:t>–</w:t>
      </w:r>
    </w:p>
    <w:p w:rsidR="00C8070F" w:rsidRDefault="0048348A">
      <w:pPr>
        <w:pStyle w:val="a3"/>
        <w:ind w:firstLine="0"/>
      </w:pPr>
      <w:r>
        <w:t>осмеяние</w:t>
      </w:r>
      <w:r>
        <w:rPr>
          <w:spacing w:val="-4"/>
        </w:rPr>
        <w:t xml:space="preserve"> </w:t>
      </w:r>
      <w:r>
        <w:t>глупости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невежества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рассказа.</w:t>
      </w:r>
      <w:r>
        <w:rPr>
          <w:spacing w:val="-3"/>
        </w:rPr>
        <w:t xml:space="preserve"> </w:t>
      </w:r>
      <w:r>
        <w:t>Юмор</w:t>
      </w:r>
      <w:r>
        <w:rPr>
          <w:spacing w:val="-3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Чеховский</w:t>
      </w:r>
      <w:r>
        <w:rPr>
          <w:spacing w:val="-3"/>
        </w:rPr>
        <w:t xml:space="preserve"> </w:t>
      </w:r>
      <w:r>
        <w:t>юмор.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618"/>
        <w:jc w:val="both"/>
        <w:rPr>
          <w:sz w:val="24"/>
        </w:rPr>
      </w:pPr>
      <w:r>
        <w:rPr>
          <w:sz w:val="24"/>
        </w:rPr>
        <w:lastRenderedPageBreak/>
        <w:t>Поэты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44"/>
          <w:sz w:val="24"/>
        </w:rPr>
        <w:t xml:space="preserve"> </w:t>
      </w:r>
      <w:r>
        <w:rPr>
          <w:sz w:val="24"/>
        </w:rPr>
        <w:t>А.А.</w:t>
      </w:r>
      <w:r>
        <w:rPr>
          <w:spacing w:val="44"/>
          <w:sz w:val="24"/>
        </w:rPr>
        <w:t xml:space="preserve"> </w:t>
      </w:r>
      <w:r>
        <w:rPr>
          <w:sz w:val="24"/>
        </w:rPr>
        <w:t>Фет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«Весенний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дождь».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А.Н.</w:t>
      </w:r>
      <w:r>
        <w:rPr>
          <w:spacing w:val="-1"/>
          <w:sz w:val="24"/>
        </w:rPr>
        <w:t xml:space="preserve"> </w:t>
      </w:r>
      <w:r>
        <w:rPr>
          <w:sz w:val="24"/>
        </w:rPr>
        <w:t>Плещеев</w:t>
      </w:r>
    </w:p>
    <w:p w:rsidR="00C8070F" w:rsidRDefault="0048348A">
      <w:pPr>
        <w:ind w:left="258" w:right="342"/>
        <w:jc w:val="both"/>
        <w:rPr>
          <w:sz w:val="24"/>
        </w:rPr>
      </w:pPr>
      <w:r>
        <w:rPr>
          <w:i/>
          <w:sz w:val="24"/>
        </w:rPr>
        <w:t xml:space="preserve">«Весна». </w:t>
      </w:r>
      <w:r>
        <w:rPr>
          <w:sz w:val="24"/>
        </w:rPr>
        <w:t xml:space="preserve">Ф.И. Тютчев </w:t>
      </w:r>
      <w:r>
        <w:rPr>
          <w:i/>
          <w:sz w:val="24"/>
        </w:rPr>
        <w:t xml:space="preserve">«Весенние воды». </w:t>
      </w:r>
      <w:r>
        <w:rPr>
          <w:sz w:val="24"/>
        </w:rPr>
        <w:t xml:space="preserve">А.С. Пушкин </w:t>
      </w:r>
      <w:r>
        <w:rPr>
          <w:i/>
          <w:sz w:val="24"/>
        </w:rPr>
        <w:t xml:space="preserve">«Унылая пора...». </w:t>
      </w:r>
      <w:r>
        <w:rPr>
          <w:sz w:val="24"/>
        </w:rPr>
        <w:t xml:space="preserve">И.С. Никитин </w:t>
      </w:r>
      <w:r>
        <w:rPr>
          <w:i/>
          <w:sz w:val="24"/>
        </w:rPr>
        <w:t>«Весело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сияет Месяц 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селом...».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И.З.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Суриков </w:t>
      </w:r>
      <w:r>
        <w:rPr>
          <w:i/>
          <w:sz w:val="24"/>
        </w:rPr>
        <w:t>«Зима».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поэзии.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610"/>
        </w:tabs>
        <w:spacing w:before="1"/>
        <w:ind w:left="1610" w:hanging="452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19"/>
          <w:sz w:val="24"/>
        </w:rPr>
        <w:t xml:space="preserve"> </w:t>
      </w:r>
      <w:r>
        <w:rPr>
          <w:sz w:val="24"/>
        </w:rPr>
        <w:t>XX</w:t>
      </w:r>
      <w:r>
        <w:rPr>
          <w:spacing w:val="118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Иван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Алексеевич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Бунин</w:t>
      </w:r>
    </w:p>
    <w:p w:rsidR="00C8070F" w:rsidRDefault="0048348A">
      <w:pPr>
        <w:pStyle w:val="a3"/>
        <w:ind w:right="346" w:firstLine="360"/>
      </w:pPr>
      <w:r>
        <w:rPr>
          <w:i/>
        </w:rPr>
        <w:t xml:space="preserve">«Косцы». </w:t>
      </w:r>
      <w:r>
        <w:t xml:space="preserve">Восприятие </w:t>
      </w:r>
      <w:r>
        <w:t>прекрасного. Эстетическое и этическое в рассказе. Кровное родство</w:t>
      </w:r>
      <w:r>
        <w:rPr>
          <w:spacing w:val="1"/>
        </w:rPr>
        <w:t xml:space="preserve"> </w:t>
      </w:r>
      <w:r>
        <w:t>героев с бескрайними просторами русской земли, душевным складом песен и сказок, связанных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собою какими-то невидимыми и тайными</w:t>
      </w:r>
      <w:r>
        <w:rPr>
          <w:spacing w:val="-1"/>
        </w:rPr>
        <w:t xml:space="preserve"> </w:t>
      </w:r>
      <w:r>
        <w:t>силами.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Владимир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Галактионович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Короленко</w:t>
      </w:r>
    </w:p>
    <w:p w:rsidR="00C8070F" w:rsidRDefault="0048348A">
      <w:pPr>
        <w:pStyle w:val="a3"/>
        <w:ind w:right="351" w:firstLine="360"/>
      </w:pPr>
      <w:r>
        <w:rPr>
          <w:i/>
        </w:rPr>
        <w:t xml:space="preserve">«В дурном обществе». </w:t>
      </w:r>
      <w:r>
        <w:t>Жизнь детей из благополучной и обездоленной семей. Их общение.</w:t>
      </w:r>
      <w:r>
        <w:rPr>
          <w:spacing w:val="1"/>
        </w:rPr>
        <w:t xml:space="preserve"> </w:t>
      </w:r>
      <w:r>
        <w:t>Доброта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сострадание</w:t>
      </w:r>
      <w:r>
        <w:rPr>
          <w:spacing w:val="38"/>
        </w:rPr>
        <w:t xml:space="preserve"> </w:t>
      </w:r>
      <w:r>
        <w:t>героев</w:t>
      </w:r>
      <w:r>
        <w:rPr>
          <w:spacing w:val="39"/>
        </w:rPr>
        <w:t xml:space="preserve"> </w:t>
      </w:r>
      <w:r>
        <w:t>повести.</w:t>
      </w:r>
      <w:r>
        <w:rPr>
          <w:spacing w:val="38"/>
        </w:rPr>
        <w:t xml:space="preserve"> </w:t>
      </w:r>
      <w:r>
        <w:t>Образ</w:t>
      </w:r>
      <w:r>
        <w:rPr>
          <w:spacing w:val="39"/>
        </w:rPr>
        <w:t xml:space="preserve"> </w:t>
      </w:r>
      <w:r>
        <w:t>серого,</w:t>
      </w:r>
      <w:r>
        <w:rPr>
          <w:spacing w:val="39"/>
        </w:rPr>
        <w:t xml:space="preserve"> </w:t>
      </w:r>
      <w:r>
        <w:t>сонного</w:t>
      </w:r>
      <w:r>
        <w:rPr>
          <w:spacing w:val="38"/>
        </w:rPr>
        <w:t xml:space="preserve"> </w:t>
      </w:r>
      <w:r>
        <w:t>города.</w:t>
      </w:r>
      <w:r>
        <w:rPr>
          <w:spacing w:val="43"/>
        </w:rPr>
        <w:t xml:space="preserve"> </w:t>
      </w:r>
      <w:r>
        <w:t>«Дурное</w:t>
      </w:r>
      <w:r>
        <w:rPr>
          <w:spacing w:val="39"/>
        </w:rPr>
        <w:t xml:space="preserve"> </w:t>
      </w:r>
      <w:r>
        <w:t>общество»</w:t>
      </w:r>
      <w:r>
        <w:rPr>
          <w:spacing w:val="34"/>
        </w:rPr>
        <w:t xml:space="preserve"> </w:t>
      </w:r>
      <w:r>
        <w:t>и</w:t>
      </w:r>
    </w:p>
    <w:p w:rsidR="00C8070F" w:rsidRDefault="0048348A">
      <w:pPr>
        <w:pStyle w:val="a3"/>
        <w:ind w:firstLine="0"/>
      </w:pPr>
      <w:r>
        <w:t>«дурные</w:t>
      </w:r>
      <w:r>
        <w:rPr>
          <w:spacing w:val="-5"/>
        </w:rPr>
        <w:t xml:space="preserve"> </w:t>
      </w:r>
      <w:r>
        <w:t>дела».</w:t>
      </w:r>
      <w:r>
        <w:rPr>
          <w:spacing w:val="-1"/>
        </w:rPr>
        <w:t xml:space="preserve"> </w:t>
      </w:r>
      <w:r>
        <w:t>Взаимопонимание 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отношений в</w:t>
      </w:r>
      <w:r>
        <w:rPr>
          <w:spacing w:val="-4"/>
        </w:rPr>
        <w:t xml:space="preserve"> </w:t>
      </w:r>
      <w:r>
        <w:t>семье.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Сергей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Есенин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5"/>
          <w:sz w:val="24"/>
        </w:rPr>
        <w:t xml:space="preserve"> </w:t>
      </w:r>
      <w:r>
        <w:rPr>
          <w:sz w:val="24"/>
        </w:rPr>
        <w:t>Родины</w:t>
      </w:r>
      <w:r>
        <w:rPr>
          <w:sz w:val="24"/>
        </w:rPr>
        <w:t>,</w:t>
      </w:r>
      <w:r>
        <w:rPr>
          <w:spacing w:val="6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место</w:t>
      </w:r>
      <w:r>
        <w:rPr>
          <w:spacing w:val="6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поэзии.</w:t>
      </w:r>
      <w:r>
        <w:rPr>
          <w:spacing w:val="72"/>
          <w:sz w:val="24"/>
        </w:rPr>
        <w:t xml:space="preserve"> </w:t>
      </w:r>
      <w:r>
        <w:rPr>
          <w:i/>
          <w:sz w:val="24"/>
        </w:rPr>
        <w:t>«Я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покинул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родимы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дом»,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«Низкий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голубыми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ставнями…».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Павел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Петрович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Бажов</w:t>
      </w:r>
    </w:p>
    <w:p w:rsidR="00C8070F" w:rsidRDefault="0048348A">
      <w:pPr>
        <w:pStyle w:val="a3"/>
        <w:ind w:right="347" w:firstLine="360"/>
      </w:pPr>
      <w:r>
        <w:rPr>
          <w:i/>
        </w:rPr>
        <w:t xml:space="preserve">«Медной горы Хозяйка». </w:t>
      </w:r>
      <w:r>
        <w:t>Реальность и фантастика в сказе. Честность, добросовестность,</w:t>
      </w:r>
      <w:r>
        <w:rPr>
          <w:spacing w:val="1"/>
        </w:rPr>
        <w:t xml:space="preserve"> </w:t>
      </w:r>
      <w:r>
        <w:t>трудолюбие и талант главного героя. Стремление</w:t>
      </w:r>
      <w:r>
        <w:t xml:space="preserve"> к совершенному мастерству. Медной горы</w:t>
      </w:r>
      <w:r>
        <w:rPr>
          <w:spacing w:val="1"/>
        </w:rPr>
        <w:t xml:space="preserve"> </w:t>
      </w:r>
      <w:r>
        <w:t>Хозяйка.</w:t>
      </w:r>
      <w:r>
        <w:rPr>
          <w:spacing w:val="-1"/>
        </w:rPr>
        <w:t xml:space="preserve"> </w:t>
      </w:r>
      <w:r>
        <w:t>Тайны мастерства. Язык сказа.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Константин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Георгиевич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Паустовский</w:t>
      </w:r>
    </w:p>
    <w:p w:rsidR="00C8070F" w:rsidRDefault="0048348A">
      <w:pPr>
        <w:pStyle w:val="a3"/>
        <w:spacing w:before="1"/>
        <w:ind w:left="618" w:firstLine="0"/>
      </w:pPr>
      <w:r>
        <w:rPr>
          <w:i/>
        </w:rPr>
        <w:t>«Тёплый</w:t>
      </w:r>
      <w:r>
        <w:rPr>
          <w:i/>
          <w:spacing w:val="15"/>
        </w:rPr>
        <w:t xml:space="preserve"> </w:t>
      </w:r>
      <w:r>
        <w:rPr>
          <w:i/>
        </w:rPr>
        <w:t>хлеб».</w:t>
      </w:r>
      <w:r>
        <w:rPr>
          <w:i/>
          <w:spacing w:val="76"/>
        </w:rPr>
        <w:t xml:space="preserve"> </w:t>
      </w:r>
      <w:r>
        <w:t>Легенда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сказке.</w:t>
      </w:r>
      <w:r>
        <w:rPr>
          <w:spacing w:val="75"/>
        </w:rPr>
        <w:t xml:space="preserve"> </w:t>
      </w:r>
      <w:r>
        <w:t>Нравственные</w:t>
      </w:r>
      <w:r>
        <w:rPr>
          <w:spacing w:val="76"/>
        </w:rPr>
        <w:t xml:space="preserve"> </w:t>
      </w:r>
      <w:r>
        <w:t>уроки</w:t>
      </w:r>
      <w:r>
        <w:rPr>
          <w:spacing w:val="75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подрастающего</w:t>
      </w:r>
      <w:r>
        <w:rPr>
          <w:spacing w:val="75"/>
        </w:rPr>
        <w:t xml:space="preserve"> </w:t>
      </w:r>
      <w:r>
        <w:t>поколения.</w:t>
      </w:r>
    </w:p>
    <w:p w:rsidR="00C8070F" w:rsidRDefault="0048348A">
      <w:pPr>
        <w:pStyle w:val="a3"/>
        <w:ind w:firstLine="0"/>
      </w:pPr>
      <w:r>
        <w:t>Осознание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поступков.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добра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сказке.</w:t>
      </w:r>
    </w:p>
    <w:p w:rsidR="00C8070F" w:rsidRDefault="0048348A">
      <w:pPr>
        <w:pStyle w:val="a3"/>
        <w:ind w:left="618" w:firstLine="0"/>
      </w:pPr>
      <w:r>
        <w:rPr>
          <w:i/>
        </w:rPr>
        <w:t>«Заячьи</w:t>
      </w:r>
      <w:r>
        <w:rPr>
          <w:i/>
          <w:spacing w:val="-4"/>
        </w:rPr>
        <w:t xml:space="preserve"> </w:t>
      </w:r>
      <w:r>
        <w:rPr>
          <w:i/>
        </w:rPr>
        <w:t>лапы».</w:t>
      </w:r>
      <w:r>
        <w:rPr>
          <w:i/>
          <w:spacing w:val="-2"/>
        </w:rPr>
        <w:t xml:space="preserve"> </w:t>
      </w:r>
      <w:r>
        <w:t>Взаимоотношение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Благородные</w:t>
      </w:r>
      <w:r>
        <w:rPr>
          <w:spacing w:val="-5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рассказе.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Самуил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Яковлевич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Маршак</w:t>
      </w:r>
    </w:p>
    <w:p w:rsidR="00C8070F" w:rsidRDefault="0048348A">
      <w:pPr>
        <w:pStyle w:val="a3"/>
        <w:ind w:right="344" w:firstLine="360"/>
      </w:pPr>
      <w:r>
        <w:t>Сказки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Маршака.</w:t>
      </w:r>
      <w:r>
        <w:rPr>
          <w:spacing w:val="1"/>
        </w:rPr>
        <w:t xml:space="preserve"> </w:t>
      </w:r>
      <w:r>
        <w:rPr>
          <w:i/>
        </w:rPr>
        <w:t>«Двенадцать</w:t>
      </w:r>
      <w:r>
        <w:rPr>
          <w:i/>
          <w:spacing w:val="1"/>
        </w:rPr>
        <w:t xml:space="preserve"> </w:t>
      </w:r>
      <w:r>
        <w:rPr>
          <w:i/>
        </w:rPr>
        <w:t>месяцев»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пьеса-сказка.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пьесы-сказки.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Андрей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Платонович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Платонов</w:t>
      </w:r>
    </w:p>
    <w:p w:rsidR="00C8070F" w:rsidRDefault="0048348A">
      <w:pPr>
        <w:pStyle w:val="a3"/>
        <w:ind w:right="344" w:firstLine="360"/>
      </w:pPr>
      <w:r>
        <w:t>«</w:t>
      </w:r>
      <w:r>
        <w:rPr>
          <w:i/>
        </w:rPr>
        <w:t>Никита».</w:t>
      </w:r>
      <w:r>
        <w:rPr>
          <w:i/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фантастика.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одухотворение природы в его воображении – жизнь как борьба добра и зла, смена радости и</w:t>
      </w:r>
      <w:r>
        <w:rPr>
          <w:spacing w:val="1"/>
        </w:rPr>
        <w:t xml:space="preserve"> </w:t>
      </w:r>
      <w:r>
        <w:t>грусти,</w:t>
      </w:r>
      <w:r>
        <w:rPr>
          <w:spacing w:val="-1"/>
        </w:rPr>
        <w:t xml:space="preserve"> </w:t>
      </w:r>
      <w:r>
        <w:t>страдания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счастья.</w:t>
      </w:r>
      <w:r>
        <w:rPr>
          <w:spacing w:val="-1"/>
        </w:rPr>
        <w:t xml:space="preserve"> </w:t>
      </w:r>
      <w:r>
        <w:t>Оптимистическое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Виктор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Петрович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Астафьев</w:t>
      </w:r>
    </w:p>
    <w:p w:rsidR="00C8070F" w:rsidRDefault="0048348A">
      <w:pPr>
        <w:pStyle w:val="a3"/>
        <w:ind w:right="343" w:firstLine="360"/>
      </w:pPr>
      <w:r>
        <w:t xml:space="preserve">Путь от детского сочинения к рассказу. </w:t>
      </w:r>
      <w:r>
        <w:rPr>
          <w:i/>
        </w:rPr>
        <w:t xml:space="preserve">«Васюткино озеро» – </w:t>
      </w:r>
      <w:r>
        <w:t>бесстрашие, терпение, любовь</w:t>
      </w:r>
      <w:r>
        <w:rPr>
          <w:spacing w:val="-57"/>
        </w:rPr>
        <w:t xml:space="preserve"> </w:t>
      </w:r>
      <w:r>
        <w:t>к природе и её понимание, находчивость в экстремальных обстоятельствах. Основ</w:t>
      </w:r>
      <w:r>
        <w:t>ные 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героя.</w:t>
      </w:r>
      <w:r>
        <w:rPr>
          <w:spacing w:val="4"/>
        </w:rPr>
        <w:t xml:space="preserve"> </w:t>
      </w:r>
      <w:r>
        <w:t>«Открытие»</w:t>
      </w:r>
      <w:r>
        <w:rPr>
          <w:spacing w:val="-3"/>
        </w:rPr>
        <w:t xml:space="preserve"> </w:t>
      </w:r>
      <w:r>
        <w:t>Васюткой</w:t>
      </w:r>
      <w:r>
        <w:rPr>
          <w:spacing w:val="1"/>
        </w:rPr>
        <w:t xml:space="preserve"> </w:t>
      </w:r>
      <w:r>
        <w:t>нового озера.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690"/>
        </w:tabs>
        <w:ind w:left="1689" w:hanging="532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К.М.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Симонов,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Твардовский</w:t>
      </w:r>
    </w:p>
    <w:p w:rsidR="00C8070F" w:rsidRDefault="0048348A">
      <w:pPr>
        <w:pStyle w:val="a3"/>
        <w:ind w:left="618" w:firstLine="0"/>
      </w:pPr>
      <w:r>
        <w:t>Поэтическая</w:t>
      </w:r>
      <w:r>
        <w:rPr>
          <w:spacing w:val="-4"/>
        </w:rPr>
        <w:t xml:space="preserve"> </w:t>
      </w:r>
      <w:r>
        <w:t>летопись</w:t>
      </w:r>
      <w:r>
        <w:rPr>
          <w:spacing w:val="-5"/>
        </w:rPr>
        <w:t xml:space="preserve"> </w:t>
      </w:r>
      <w:r>
        <w:t>ВОВ.</w:t>
      </w:r>
    </w:p>
    <w:p w:rsidR="00C8070F" w:rsidRDefault="0048348A">
      <w:pPr>
        <w:ind w:left="258" w:right="344" w:firstLine="360"/>
        <w:jc w:val="both"/>
        <w:rPr>
          <w:sz w:val="24"/>
        </w:rPr>
      </w:pPr>
      <w:r>
        <w:rPr>
          <w:i/>
          <w:sz w:val="24"/>
        </w:rPr>
        <w:t>«Майор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мальчишку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лафете...»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К.М. Симонова,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«Рассказ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танкиста»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-57"/>
          <w:sz w:val="24"/>
        </w:rPr>
        <w:t xml:space="preserve"> </w:t>
      </w:r>
      <w:r>
        <w:rPr>
          <w:sz w:val="24"/>
        </w:rPr>
        <w:t>Твардовского.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войне.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</w:p>
    <w:p w:rsidR="00C8070F" w:rsidRDefault="0048348A">
      <w:pPr>
        <w:ind w:right="343"/>
        <w:jc w:val="right"/>
        <w:rPr>
          <w:sz w:val="24"/>
        </w:rPr>
      </w:pP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Бунин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«Помню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долгий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зимний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вечер...»,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А.Т.</w:t>
      </w:r>
      <w:r>
        <w:rPr>
          <w:spacing w:val="-2"/>
          <w:sz w:val="24"/>
        </w:rPr>
        <w:t xml:space="preserve"> </w:t>
      </w:r>
      <w:r>
        <w:rPr>
          <w:sz w:val="24"/>
        </w:rPr>
        <w:t>Твардовский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«Лес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осенью»,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Блок</w:t>
      </w:r>
    </w:p>
    <w:p w:rsidR="00C8070F" w:rsidRDefault="0048348A">
      <w:pPr>
        <w:tabs>
          <w:tab w:val="left" w:pos="1103"/>
          <w:tab w:val="left" w:pos="1427"/>
          <w:tab w:val="left" w:pos="1743"/>
          <w:tab w:val="left" w:pos="2477"/>
          <w:tab w:val="left" w:pos="4070"/>
          <w:tab w:val="left" w:pos="5542"/>
          <w:tab w:val="left" w:pos="7089"/>
          <w:tab w:val="left" w:pos="8262"/>
        </w:tabs>
        <w:spacing w:before="1"/>
        <w:ind w:right="344"/>
        <w:jc w:val="right"/>
        <w:rPr>
          <w:sz w:val="24"/>
        </w:rPr>
      </w:pPr>
      <w:r>
        <w:rPr>
          <w:i/>
          <w:sz w:val="24"/>
        </w:rPr>
        <w:t>«Встану</w:t>
      </w:r>
      <w:r>
        <w:rPr>
          <w:i/>
          <w:sz w:val="24"/>
        </w:rPr>
        <w:tab/>
        <w:t>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утро</w:t>
      </w:r>
      <w:r>
        <w:rPr>
          <w:i/>
          <w:sz w:val="24"/>
        </w:rPr>
        <w:tab/>
        <w:t>туманное...»,</w:t>
      </w:r>
      <w:r>
        <w:rPr>
          <w:i/>
          <w:sz w:val="24"/>
        </w:rPr>
        <w:tab/>
      </w:r>
      <w:r>
        <w:rPr>
          <w:sz w:val="24"/>
        </w:rPr>
        <w:t>С.А.</w:t>
      </w:r>
      <w:r>
        <w:rPr>
          <w:spacing w:val="-4"/>
          <w:sz w:val="24"/>
        </w:rPr>
        <w:t xml:space="preserve"> </w:t>
      </w:r>
      <w:r>
        <w:rPr>
          <w:sz w:val="24"/>
        </w:rPr>
        <w:t>Есенин</w:t>
      </w:r>
      <w:r>
        <w:rPr>
          <w:sz w:val="24"/>
        </w:rPr>
        <w:tab/>
      </w:r>
      <w:r>
        <w:rPr>
          <w:i/>
          <w:sz w:val="24"/>
        </w:rPr>
        <w:t>«Разгулялась</w:t>
      </w:r>
      <w:r>
        <w:rPr>
          <w:i/>
          <w:sz w:val="24"/>
        </w:rPr>
        <w:tab/>
        <w:t>вьюга...»,</w:t>
      </w:r>
      <w:r>
        <w:rPr>
          <w:i/>
          <w:sz w:val="24"/>
        </w:rPr>
        <w:tab/>
      </w:r>
      <w:r>
        <w:rPr>
          <w:sz w:val="24"/>
        </w:rPr>
        <w:t>А.А.</w:t>
      </w:r>
      <w:r>
        <w:rPr>
          <w:spacing w:val="-8"/>
          <w:sz w:val="24"/>
        </w:rPr>
        <w:t xml:space="preserve"> </w:t>
      </w:r>
      <w:r>
        <w:rPr>
          <w:sz w:val="24"/>
        </w:rPr>
        <w:t>Прокофьев</w:t>
      </w:r>
    </w:p>
    <w:p w:rsidR="00C8070F" w:rsidRDefault="0048348A">
      <w:pPr>
        <w:pStyle w:val="a3"/>
        <w:ind w:right="340" w:firstLine="0"/>
      </w:pPr>
      <w:r>
        <w:rPr>
          <w:i/>
        </w:rPr>
        <w:t xml:space="preserve">«Аленушка», </w:t>
      </w:r>
      <w:r>
        <w:t xml:space="preserve">Д.Б. Кедрин </w:t>
      </w:r>
      <w:r>
        <w:rPr>
          <w:i/>
        </w:rPr>
        <w:t xml:space="preserve">«Аленушка». </w:t>
      </w:r>
      <w:r>
        <w:t>Поэтическое восприятие окружающей родной природы и</w:t>
      </w:r>
      <w:r>
        <w:rPr>
          <w:spacing w:val="-57"/>
        </w:rPr>
        <w:t xml:space="preserve"> </w:t>
      </w:r>
      <w:r>
        <w:t>осмысление собственного</w:t>
      </w:r>
      <w:r>
        <w:rPr>
          <w:spacing w:val="1"/>
        </w:rPr>
        <w:t xml:space="preserve"> </w:t>
      </w:r>
      <w:r>
        <w:t>мироощущения.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пейзажные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обобщенный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452"/>
        </w:tabs>
        <w:ind w:left="1451" w:hanging="294"/>
        <w:jc w:val="both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Саша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Черный</w:t>
      </w:r>
    </w:p>
    <w:p w:rsidR="00C8070F" w:rsidRDefault="0048348A">
      <w:pPr>
        <w:ind w:left="258" w:firstLine="360"/>
        <w:rPr>
          <w:sz w:val="24"/>
        </w:rPr>
      </w:pPr>
      <w:r>
        <w:rPr>
          <w:i/>
          <w:sz w:val="24"/>
        </w:rPr>
        <w:t>«Кавказский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пленник».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«Игорь-Робинзон».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детях.</w:t>
      </w:r>
      <w:r>
        <w:rPr>
          <w:spacing w:val="30"/>
          <w:sz w:val="24"/>
        </w:rPr>
        <w:t xml:space="preserve"> </w:t>
      </w:r>
      <w:r>
        <w:rPr>
          <w:sz w:val="24"/>
        </w:rPr>
        <w:t>Юмористическое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рассказов.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Деталь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Юлий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Клим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618"/>
        <w:jc w:val="both"/>
        <w:rPr>
          <w:sz w:val="24"/>
        </w:rPr>
      </w:pPr>
      <w:r>
        <w:rPr>
          <w:i/>
          <w:sz w:val="24"/>
        </w:rPr>
        <w:lastRenderedPageBreak/>
        <w:t>«Рыба-кит».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песни.</w:t>
      </w:r>
    </w:p>
    <w:p w:rsidR="00C8070F" w:rsidRDefault="0048348A" w:rsidP="0048348A">
      <w:pPr>
        <w:pStyle w:val="a6"/>
        <w:numPr>
          <w:ilvl w:val="1"/>
          <w:numId w:val="64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Роберт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Льюис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Стивенсон</w:t>
      </w:r>
    </w:p>
    <w:p w:rsidR="00C8070F" w:rsidRDefault="0048348A">
      <w:pPr>
        <w:pStyle w:val="a3"/>
        <w:spacing w:before="1"/>
        <w:ind w:right="348" w:firstLine="360"/>
      </w:pPr>
      <w:r>
        <w:rPr>
          <w:i/>
        </w:rPr>
        <w:t>«Вер</w:t>
      </w:r>
      <w:r>
        <w:rPr>
          <w:i/>
        </w:rPr>
        <w:t>есковый</w:t>
      </w:r>
      <w:r>
        <w:rPr>
          <w:i/>
          <w:spacing w:val="1"/>
        </w:rPr>
        <w:t xml:space="preserve"> </w:t>
      </w:r>
      <w:r>
        <w:rPr>
          <w:i/>
        </w:rPr>
        <w:t>мед».</w:t>
      </w:r>
      <w:r>
        <w:rPr>
          <w:i/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баллады.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сюжетов баллад.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Даниель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Дефо</w:t>
      </w:r>
    </w:p>
    <w:p w:rsidR="00C8070F" w:rsidRDefault="0048348A">
      <w:pPr>
        <w:pStyle w:val="a3"/>
        <w:ind w:right="349" w:firstLine="360"/>
      </w:pPr>
      <w:r>
        <w:rPr>
          <w:i/>
        </w:rPr>
        <w:t xml:space="preserve">«Робинзон Крузо». </w:t>
      </w:r>
      <w:r>
        <w:t>Жизнь и необычайные приключения Робинзона Крузо, характер героя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непреклонность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обстоятельствами).</w:t>
      </w:r>
      <w:r>
        <w:rPr>
          <w:spacing w:val="1"/>
        </w:rPr>
        <w:t xml:space="preserve"> </w:t>
      </w:r>
      <w:r>
        <w:t>Гимн</w:t>
      </w:r>
      <w:r>
        <w:rPr>
          <w:spacing w:val="-1"/>
        </w:rPr>
        <w:t xml:space="preserve"> </w:t>
      </w:r>
      <w:r>
        <w:t>неисчерпаемым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человека.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Ханс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Христиан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Андерсен</w:t>
      </w:r>
    </w:p>
    <w:p w:rsidR="00C8070F" w:rsidRDefault="0048348A">
      <w:pPr>
        <w:pStyle w:val="a3"/>
        <w:ind w:right="342" w:firstLine="360"/>
      </w:pPr>
      <w:r>
        <w:rPr>
          <w:i/>
        </w:rPr>
        <w:t>«Снежная</w:t>
      </w:r>
      <w:r>
        <w:rPr>
          <w:i/>
          <w:spacing w:val="1"/>
        </w:rPr>
        <w:t xml:space="preserve"> </w:t>
      </w:r>
      <w:r>
        <w:rPr>
          <w:i/>
        </w:rPr>
        <w:t>королева».</w:t>
      </w:r>
      <w:r>
        <w:rPr>
          <w:i/>
          <w:spacing w:val="1"/>
        </w:rPr>
        <w:t xml:space="preserve"> </w:t>
      </w:r>
      <w:r>
        <w:t>Прославление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красоты героев.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фантастическое в сказке Андерсена. Мужественное сердце Герд</w:t>
      </w:r>
      <w:r>
        <w:t>ы. Снежная королева и Герда –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-3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внешней.</w:t>
      </w:r>
      <w:r>
        <w:rPr>
          <w:spacing w:val="-1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добра,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дружбы.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Марк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Твен</w:t>
      </w:r>
    </w:p>
    <w:p w:rsidR="00C8070F" w:rsidRDefault="0048348A">
      <w:pPr>
        <w:pStyle w:val="a3"/>
        <w:ind w:right="340" w:firstLine="360"/>
      </w:pPr>
      <w:r>
        <w:rPr>
          <w:i/>
        </w:rPr>
        <w:t xml:space="preserve">«Приключения Тома Сойера». </w:t>
      </w:r>
      <w:r>
        <w:t>Том и Гек. Дружба мальчиков. Изобретательность в играх 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интересным.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Тома,</w:t>
      </w:r>
      <w:r>
        <w:rPr>
          <w:spacing w:val="1"/>
        </w:rPr>
        <w:t xml:space="preserve"> </w:t>
      </w:r>
      <w:r>
        <w:t>раскрывшиеся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 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Бекки, их</w:t>
      </w:r>
      <w:r>
        <w:rPr>
          <w:spacing w:val="2"/>
        </w:rPr>
        <w:t xml:space="preserve"> </w:t>
      </w:r>
      <w:r>
        <w:t>дружба.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Джек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Лондон</w:t>
      </w:r>
    </w:p>
    <w:p w:rsidR="00C8070F" w:rsidRDefault="0048348A">
      <w:pPr>
        <w:pStyle w:val="a3"/>
        <w:ind w:right="347" w:firstLine="360"/>
      </w:pPr>
      <w:r>
        <w:rPr>
          <w:i/>
        </w:rPr>
        <w:t>«Сказание о Кише»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сказание о взрослении подростка, вынужденного добывать пищу,</w:t>
      </w:r>
      <w:r>
        <w:rPr>
          <w:spacing w:val="1"/>
        </w:rPr>
        <w:t xml:space="preserve"> </w:t>
      </w:r>
      <w:r>
        <w:t xml:space="preserve">заботиться о старших. Уважение взрослых. Смелость, мужество, изобретательность, </w:t>
      </w:r>
      <w:r>
        <w:t>смекалка,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труднейших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обстоятельствах.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spacing w:before="1"/>
        <w:ind w:right="916"/>
      </w:pPr>
      <w:r>
        <w:t>Содержание курса литературы 6 КЛАСС (второй год обучения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358"/>
        </w:tabs>
        <w:jc w:val="both"/>
        <w:rPr>
          <w:sz w:val="24"/>
        </w:rPr>
      </w:pPr>
      <w:r>
        <w:rPr>
          <w:sz w:val="24"/>
        </w:rPr>
        <w:t>Введение</w:t>
      </w:r>
    </w:p>
    <w:p w:rsidR="00C8070F" w:rsidRDefault="0048348A">
      <w:pPr>
        <w:pStyle w:val="a3"/>
        <w:ind w:right="350" w:firstLine="360"/>
      </w:pPr>
      <w:r>
        <w:t xml:space="preserve">Художественное произведение, автор, герой: </w:t>
      </w:r>
      <w:r>
        <w:t>основные понятия. Отношение автора к герою.</w:t>
      </w:r>
      <w:r>
        <w:rPr>
          <w:spacing w:val="-57"/>
        </w:rPr>
        <w:t xml:space="preserve"> </w:t>
      </w:r>
      <w:r>
        <w:t>Изображение характеров героев. Содержание и форма. Способы выражения авторской позиции.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учебником-хрестоматией.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437"/>
        </w:tabs>
        <w:ind w:left="1436" w:hanging="279"/>
        <w:jc w:val="both"/>
        <w:rPr>
          <w:sz w:val="24"/>
        </w:rPr>
      </w:pPr>
      <w:r>
        <w:rPr>
          <w:sz w:val="24"/>
        </w:rPr>
        <w:t>Фольклор</w:t>
      </w:r>
    </w:p>
    <w:p w:rsidR="00C8070F" w:rsidRDefault="0048348A">
      <w:pPr>
        <w:pStyle w:val="a3"/>
        <w:ind w:right="342" w:firstLine="271"/>
      </w:pPr>
      <w:r>
        <w:rPr>
          <w:i/>
        </w:rPr>
        <w:t>Обряды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обрядовый</w:t>
      </w:r>
      <w:r>
        <w:rPr>
          <w:i/>
          <w:spacing w:val="1"/>
        </w:rPr>
        <w:t xml:space="preserve"> </w:t>
      </w:r>
      <w:r>
        <w:rPr>
          <w:i/>
        </w:rPr>
        <w:t>фольклор.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календарно-обрядового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колядки</w:t>
      </w:r>
      <w:r>
        <w:t>,</w:t>
      </w:r>
      <w:r>
        <w:rPr>
          <w:spacing w:val="1"/>
        </w:rPr>
        <w:t xml:space="preserve"> </w:t>
      </w:r>
      <w:r>
        <w:t>веснянки,</w:t>
      </w:r>
      <w:r>
        <w:rPr>
          <w:spacing w:val="1"/>
        </w:rPr>
        <w:t xml:space="preserve"> </w:t>
      </w:r>
      <w:r>
        <w:t>масленичные,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обрядового фольклора.</w:t>
      </w:r>
    </w:p>
    <w:p w:rsidR="00C8070F" w:rsidRDefault="0048348A">
      <w:pPr>
        <w:ind w:left="530"/>
        <w:jc w:val="both"/>
        <w:rPr>
          <w:sz w:val="24"/>
        </w:rPr>
      </w:pPr>
      <w:r>
        <w:rPr>
          <w:i/>
          <w:sz w:val="24"/>
        </w:rPr>
        <w:t>Календарно-обрядовые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песни.</w:t>
      </w:r>
      <w:r>
        <w:rPr>
          <w:i/>
          <w:spacing w:val="11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</w:t>
      </w:r>
    </w:p>
    <w:p w:rsidR="00C8070F" w:rsidRDefault="0048348A">
      <w:pPr>
        <w:pStyle w:val="a3"/>
        <w:ind w:right="342" w:firstLine="271"/>
      </w:pPr>
      <w:r>
        <w:rPr>
          <w:i/>
        </w:rPr>
        <w:t xml:space="preserve">Пословицы и поговорки – </w:t>
      </w:r>
      <w:r>
        <w:t>малые жанры устного народного творчества. Народная мудрость.</w:t>
      </w:r>
      <w:r>
        <w:rPr>
          <w:spacing w:val="1"/>
        </w:rPr>
        <w:t xml:space="preserve"> </w:t>
      </w:r>
      <w:r>
        <w:t>Краткость и п</w:t>
      </w:r>
      <w:r>
        <w:t>ростота, меткость и выразительность. Многообразие тем. Прямой и переносный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пословиц и поговорок.</w:t>
      </w:r>
    </w:p>
    <w:p w:rsidR="00C8070F" w:rsidRDefault="0048348A">
      <w:pPr>
        <w:ind w:left="618"/>
        <w:jc w:val="both"/>
        <w:rPr>
          <w:sz w:val="24"/>
        </w:rPr>
      </w:pPr>
      <w:r>
        <w:rPr>
          <w:i/>
          <w:sz w:val="24"/>
        </w:rPr>
        <w:t>Загадки.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Афористичность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загадок.</w:t>
      </w:r>
    </w:p>
    <w:p w:rsidR="00C8070F" w:rsidRDefault="0048348A">
      <w:pPr>
        <w:pStyle w:val="a3"/>
        <w:ind w:right="342" w:firstLine="360"/>
      </w:pPr>
      <w:r>
        <w:t>Ответ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мудрость</w:t>
      </w:r>
      <w:r>
        <w:rPr>
          <w:spacing w:val="60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обрядов?»</w:t>
      </w:r>
    </w:p>
    <w:p w:rsidR="00C8070F" w:rsidRDefault="0048348A">
      <w:pPr>
        <w:pStyle w:val="a3"/>
        <w:ind w:right="347" w:firstLine="360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фольклора:</w:t>
      </w:r>
      <w:r>
        <w:rPr>
          <w:spacing w:val="-1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 поговорки, загадки.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517"/>
        </w:tabs>
        <w:ind w:left="1516" w:hanging="359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pStyle w:val="a3"/>
        <w:spacing w:before="1"/>
        <w:ind w:right="340" w:firstLine="271"/>
      </w:pPr>
      <w:r>
        <w:t>Выдающийся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«Повесть</w:t>
      </w:r>
      <w:r>
        <w:rPr>
          <w:i/>
          <w:spacing w:val="1"/>
        </w:rPr>
        <w:t xml:space="preserve"> </w:t>
      </w:r>
      <w:r>
        <w:rPr>
          <w:i/>
        </w:rPr>
        <w:t>временных</w:t>
      </w:r>
      <w:r>
        <w:rPr>
          <w:i/>
          <w:spacing w:val="1"/>
        </w:rPr>
        <w:t xml:space="preserve"> </w:t>
      </w:r>
      <w:r>
        <w:rPr>
          <w:i/>
        </w:rPr>
        <w:t>лет»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 xml:space="preserve">русская летопись. Отражение исторических событий и вымысел, </w:t>
      </w:r>
      <w:r>
        <w:t>отражение качеств идеального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(патриотизма,</w:t>
      </w:r>
      <w:r>
        <w:rPr>
          <w:spacing w:val="-3"/>
        </w:rPr>
        <w:t xml:space="preserve"> </w:t>
      </w:r>
      <w:r>
        <w:t>богатырской</w:t>
      </w:r>
      <w:r>
        <w:rPr>
          <w:spacing w:val="-3"/>
        </w:rPr>
        <w:t xml:space="preserve"> </w:t>
      </w:r>
      <w:r>
        <w:t>силы)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литературы.</w:t>
      </w:r>
    </w:p>
    <w:p w:rsidR="00C8070F" w:rsidRDefault="0048348A">
      <w:pPr>
        <w:pStyle w:val="a3"/>
        <w:ind w:right="347" w:firstLine="271"/>
      </w:pPr>
      <w:r>
        <w:rPr>
          <w:i/>
        </w:rPr>
        <w:t>«Сказание о белгородском киселе»</w:t>
      </w:r>
      <w:r>
        <w:t>. Отражение исторических событий и вымысел, отражение</w:t>
      </w:r>
      <w:r>
        <w:rPr>
          <w:spacing w:val="1"/>
        </w:rPr>
        <w:t xml:space="preserve"> </w:t>
      </w:r>
      <w:r>
        <w:t xml:space="preserve">качеств идеального народного героя (ума, </w:t>
      </w:r>
      <w:r>
        <w:t>находчивости). Жанровое разнообразие летописи.</w:t>
      </w:r>
      <w:r>
        <w:rPr>
          <w:spacing w:val="1"/>
        </w:rPr>
        <w:t xml:space="preserve"> </w:t>
      </w:r>
      <w:r>
        <w:t>Летопись</w:t>
      </w:r>
      <w:r>
        <w:rPr>
          <w:spacing w:val="-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591"/>
        </w:tabs>
        <w:ind w:left="1590" w:hanging="433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530"/>
        <w:jc w:val="both"/>
        <w:rPr>
          <w:i/>
          <w:sz w:val="24"/>
        </w:rPr>
      </w:pPr>
      <w:r>
        <w:rPr>
          <w:i/>
          <w:sz w:val="24"/>
        </w:rPr>
        <w:t>И.И.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Дмитриев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39" w:firstLine="360"/>
      </w:pPr>
      <w:r>
        <w:lastRenderedPageBreak/>
        <w:t xml:space="preserve">Знакомство с баснописцем И.И. Дмитриевым. Русская басня. </w:t>
      </w:r>
      <w:r>
        <w:rPr>
          <w:i/>
        </w:rPr>
        <w:t>«Муха»</w:t>
      </w:r>
      <w:r>
        <w:t>. Противопоставление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безделья.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заслуг.</w:t>
      </w:r>
      <w:r>
        <w:rPr>
          <w:spacing w:val="1"/>
        </w:rPr>
        <w:t xml:space="preserve"> </w:t>
      </w:r>
      <w:r>
        <w:t>Смех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хвастовством.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морали, аллегории.</w:t>
      </w:r>
      <w:r>
        <w:rPr>
          <w:spacing w:val="-1"/>
        </w:rPr>
        <w:t xml:space="preserve"> </w:t>
      </w:r>
      <w:r>
        <w:t>Особенности языка басни.</w:t>
      </w:r>
    </w:p>
    <w:p w:rsidR="00C8070F" w:rsidRDefault="0048348A">
      <w:pPr>
        <w:spacing w:before="1"/>
        <w:ind w:left="530"/>
        <w:jc w:val="both"/>
        <w:rPr>
          <w:i/>
          <w:sz w:val="24"/>
        </w:rPr>
      </w:pPr>
      <w:r>
        <w:rPr>
          <w:i/>
          <w:sz w:val="24"/>
        </w:rPr>
        <w:t>И.А.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Крылов</w:t>
      </w:r>
    </w:p>
    <w:p w:rsidR="00C8070F" w:rsidRDefault="0048348A">
      <w:pPr>
        <w:pStyle w:val="a3"/>
        <w:ind w:left="438" w:firstLine="0"/>
      </w:pPr>
      <w:r>
        <w:t>Творчество</w:t>
      </w:r>
      <w:r>
        <w:rPr>
          <w:spacing w:val="-1"/>
        </w:rPr>
        <w:t xml:space="preserve"> </w:t>
      </w:r>
      <w:r>
        <w:t>«Дедушки</w:t>
      </w:r>
      <w:r>
        <w:rPr>
          <w:spacing w:val="-3"/>
        </w:rPr>
        <w:t xml:space="preserve"> </w:t>
      </w:r>
      <w:r>
        <w:t>Крылова».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басен.</w:t>
      </w:r>
    </w:p>
    <w:p w:rsidR="00C8070F" w:rsidRDefault="0048348A">
      <w:pPr>
        <w:ind w:left="258" w:right="340" w:firstLine="180"/>
        <w:jc w:val="both"/>
        <w:rPr>
          <w:sz w:val="24"/>
        </w:rPr>
      </w:pPr>
      <w:r>
        <w:rPr>
          <w:sz w:val="24"/>
        </w:rPr>
        <w:t xml:space="preserve">Мораль в баснях И.А. Крылова </w:t>
      </w:r>
      <w:r>
        <w:rPr>
          <w:i/>
          <w:sz w:val="24"/>
        </w:rPr>
        <w:t xml:space="preserve">«Волк на псарне», «Ларчик», «Листья и корни». </w:t>
      </w:r>
      <w:r>
        <w:rPr>
          <w:sz w:val="24"/>
        </w:rPr>
        <w:t>«Волк на</w:t>
      </w:r>
      <w:r>
        <w:rPr>
          <w:spacing w:val="1"/>
          <w:sz w:val="24"/>
        </w:rPr>
        <w:t xml:space="preserve"> </w:t>
      </w:r>
      <w:r>
        <w:rPr>
          <w:sz w:val="24"/>
        </w:rPr>
        <w:t>псарне»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равном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блага.</w:t>
      </w:r>
      <w:r>
        <w:rPr>
          <w:spacing w:val="4"/>
          <w:sz w:val="24"/>
        </w:rPr>
        <w:t xml:space="preserve"> </w:t>
      </w:r>
      <w:r>
        <w:rPr>
          <w:sz w:val="24"/>
        </w:rPr>
        <w:t>Басня</w:t>
      </w:r>
      <w:r>
        <w:rPr>
          <w:spacing w:val="9"/>
          <w:sz w:val="24"/>
        </w:rPr>
        <w:t xml:space="preserve"> </w:t>
      </w:r>
      <w:r>
        <w:rPr>
          <w:sz w:val="24"/>
        </w:rPr>
        <w:t>«Ларчик»</w:t>
      </w:r>
    </w:p>
    <w:p w:rsidR="00C8070F" w:rsidRDefault="0048348A" w:rsidP="0048348A">
      <w:pPr>
        <w:pStyle w:val="a6"/>
        <w:numPr>
          <w:ilvl w:val="0"/>
          <w:numId w:val="67"/>
        </w:numPr>
        <w:tabs>
          <w:tab w:val="left" w:pos="439"/>
        </w:tabs>
        <w:ind w:left="438" w:hanging="181"/>
        <w:rPr>
          <w:sz w:val="24"/>
        </w:rPr>
      </w:pP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мнимого</w:t>
      </w:r>
      <w:r>
        <w:rPr>
          <w:spacing w:val="1"/>
          <w:sz w:val="24"/>
        </w:rPr>
        <w:t xml:space="preserve"> </w:t>
      </w:r>
      <w:r>
        <w:rPr>
          <w:sz w:val="24"/>
        </w:rPr>
        <w:t>«механики</w:t>
      </w:r>
      <w:r>
        <w:rPr>
          <w:spacing w:val="-3"/>
          <w:sz w:val="24"/>
        </w:rPr>
        <w:t xml:space="preserve"> </w:t>
      </w:r>
      <w:r>
        <w:rPr>
          <w:sz w:val="24"/>
        </w:rPr>
        <w:t>мудреца»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неумелого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хвастуна.</w:t>
      </w:r>
      <w:r>
        <w:rPr>
          <w:spacing w:val="-3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«Осёл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Соловей»</w:t>
      </w:r>
    </w:p>
    <w:p w:rsidR="00C8070F" w:rsidRDefault="0048348A" w:rsidP="0048348A">
      <w:pPr>
        <w:pStyle w:val="a6"/>
        <w:numPr>
          <w:ilvl w:val="0"/>
          <w:numId w:val="67"/>
        </w:numPr>
        <w:tabs>
          <w:tab w:val="left" w:pos="547"/>
        </w:tabs>
        <w:ind w:right="344" w:firstLine="0"/>
        <w:rPr>
          <w:sz w:val="24"/>
        </w:rPr>
      </w:pPr>
      <w:r>
        <w:rPr>
          <w:sz w:val="24"/>
        </w:rPr>
        <w:t>комическое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невежественного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судьи,</w:t>
      </w:r>
      <w:r>
        <w:rPr>
          <w:spacing w:val="1"/>
          <w:sz w:val="24"/>
        </w:rPr>
        <w:t xml:space="preserve"> </w:t>
      </w:r>
      <w:r>
        <w:rPr>
          <w:sz w:val="24"/>
        </w:rPr>
        <w:t>глухого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C8070F" w:rsidRDefault="0048348A">
      <w:pPr>
        <w:pStyle w:val="a3"/>
        <w:ind w:right="344" w:firstLine="271"/>
      </w:pPr>
      <w:r>
        <w:t>Широко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басен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басни.</w:t>
      </w:r>
      <w:r>
        <w:rPr>
          <w:spacing w:val="-57"/>
        </w:rPr>
        <w:t xml:space="preserve"> </w:t>
      </w:r>
      <w:r>
        <w:t>Пословицы и басни. Изображение социальных отношений и человеческих поступков в ба</w:t>
      </w:r>
      <w:r>
        <w:t>снях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 басенных персонажей. Особая роль диалогов и разговорных интонаций в баснях.</w:t>
      </w:r>
      <w:r>
        <w:rPr>
          <w:spacing w:val="1"/>
        </w:rPr>
        <w:t xml:space="preserve"> </w:t>
      </w:r>
      <w:r>
        <w:t xml:space="preserve">Своеобразие языка. Рифма и ритм в стихотворных баснях. </w:t>
      </w:r>
      <w:r>
        <w:rPr>
          <w:i/>
        </w:rPr>
        <w:t xml:space="preserve">Эзоп </w:t>
      </w:r>
      <w:r>
        <w:t>«Ворон и Лисица», «Ж</w:t>
      </w:r>
      <w:r>
        <w:t>ук и</w:t>
      </w:r>
      <w:r>
        <w:rPr>
          <w:spacing w:val="1"/>
        </w:rPr>
        <w:t xml:space="preserve"> </w:t>
      </w:r>
      <w:r>
        <w:t>Муравей».</w:t>
      </w:r>
      <w:r>
        <w:rPr>
          <w:spacing w:val="1"/>
        </w:rPr>
        <w:t xml:space="preserve"> </w:t>
      </w:r>
      <w:r>
        <w:rPr>
          <w:i/>
        </w:rPr>
        <w:t>Ж. Лафонтен</w:t>
      </w:r>
      <w:r>
        <w:rPr>
          <w:i/>
          <w:spacing w:val="1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зерно».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басен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XVII–XVIII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иносказания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определенных свойств человека при помощи образов животных и предметов. Традиционный</w:t>
      </w:r>
      <w:r>
        <w:rPr>
          <w:spacing w:val="1"/>
        </w:rPr>
        <w:t xml:space="preserve"> </w:t>
      </w:r>
      <w:r>
        <w:t xml:space="preserve">круг </w:t>
      </w:r>
      <w:r>
        <w:t>басенных сюжетов и образов. Нравственные проблемы в баснях. Поучительный характер</w:t>
      </w:r>
      <w:r>
        <w:rPr>
          <w:spacing w:val="1"/>
        </w:rPr>
        <w:t xml:space="preserve"> </w:t>
      </w:r>
      <w:r>
        <w:t>басен,</w:t>
      </w:r>
      <w:r>
        <w:rPr>
          <w:spacing w:val="-1"/>
        </w:rPr>
        <w:t xml:space="preserve"> </w:t>
      </w:r>
      <w:r>
        <w:t>формы выражения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(морали).</w:t>
      </w:r>
    </w:p>
    <w:p w:rsidR="00C8070F" w:rsidRDefault="0048348A">
      <w:pPr>
        <w:pStyle w:val="a3"/>
        <w:spacing w:before="1"/>
        <w:ind w:left="438" w:firstLine="0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Басня.</w:t>
      </w:r>
      <w:r>
        <w:rPr>
          <w:spacing w:val="-4"/>
        </w:rPr>
        <w:t xml:space="preserve"> </w:t>
      </w:r>
      <w:r>
        <w:t>Аллегория.</w:t>
      </w:r>
      <w:r>
        <w:rPr>
          <w:spacing w:val="-4"/>
        </w:rPr>
        <w:t xml:space="preserve"> </w:t>
      </w:r>
      <w:r>
        <w:t>Мораль</w:t>
      </w:r>
      <w:r>
        <w:rPr>
          <w:spacing w:val="-6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452"/>
        </w:tabs>
        <w:ind w:left="1451" w:hanging="294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 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530"/>
        <w:jc w:val="both"/>
        <w:rPr>
          <w:i/>
          <w:sz w:val="24"/>
        </w:rPr>
      </w:pPr>
      <w:r>
        <w:rPr>
          <w:i/>
          <w:sz w:val="24"/>
        </w:rPr>
        <w:t>А.С.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Пушкин</w:t>
      </w:r>
    </w:p>
    <w:p w:rsidR="00C8070F" w:rsidRDefault="0048348A">
      <w:pPr>
        <w:pStyle w:val="a3"/>
        <w:ind w:left="438" w:firstLine="0"/>
        <w:rPr>
          <w:i/>
        </w:rPr>
      </w:pP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3"/>
        </w:rPr>
        <w:t xml:space="preserve"> </w:t>
      </w:r>
      <w:r>
        <w:t>Лицейские</w:t>
      </w:r>
      <w:r>
        <w:rPr>
          <w:spacing w:val="-3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Пушкина.</w:t>
      </w:r>
      <w:r>
        <w:rPr>
          <w:spacing w:val="-3"/>
        </w:rPr>
        <w:t xml:space="preserve"> </w:t>
      </w:r>
      <w:r>
        <w:t>Южная</w:t>
      </w:r>
      <w:r>
        <w:rPr>
          <w:spacing w:val="-2"/>
        </w:rPr>
        <w:t xml:space="preserve"> </w:t>
      </w:r>
      <w:r>
        <w:t>ссылка.</w:t>
      </w:r>
      <w:r>
        <w:rPr>
          <w:spacing w:val="3"/>
        </w:rPr>
        <w:t xml:space="preserve"> </w:t>
      </w:r>
      <w:r>
        <w:rPr>
          <w:i/>
        </w:rPr>
        <w:t>«Узник».</w:t>
      </w:r>
    </w:p>
    <w:p w:rsidR="00C8070F" w:rsidRDefault="0048348A">
      <w:pPr>
        <w:pStyle w:val="a3"/>
        <w:ind w:right="344" w:firstLine="180"/>
      </w:pPr>
      <w:r>
        <w:t>Вольнолюбивые устремления поэта. Народно-поэтический колорит стихотворения. Антитеза.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и роль рифмы.</w:t>
      </w:r>
    </w:p>
    <w:p w:rsidR="00C8070F" w:rsidRDefault="0048348A">
      <w:pPr>
        <w:pStyle w:val="a3"/>
        <w:ind w:right="343" w:firstLine="271"/>
      </w:pPr>
      <w:r>
        <w:t xml:space="preserve">Лицейские друзья Пушкина. </w:t>
      </w:r>
      <w:r>
        <w:rPr>
          <w:i/>
        </w:rPr>
        <w:t xml:space="preserve">«И.И. Пущину». </w:t>
      </w:r>
      <w:r>
        <w:t>Светлое чувство дружбы</w:t>
      </w:r>
      <w:r>
        <w:t xml:space="preserve"> – помощь в суровых</w:t>
      </w:r>
      <w:r>
        <w:rPr>
          <w:spacing w:val="1"/>
        </w:rPr>
        <w:t xml:space="preserve"> </w:t>
      </w:r>
      <w:r>
        <w:t>испытаниях.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послания.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особенности.</w:t>
      </w:r>
    </w:p>
    <w:p w:rsidR="00C8070F" w:rsidRDefault="0048348A">
      <w:pPr>
        <w:pStyle w:val="a3"/>
        <w:ind w:right="348" w:firstLine="271"/>
      </w:pPr>
      <w:r>
        <w:rPr>
          <w:i/>
        </w:rPr>
        <w:t xml:space="preserve">«Зимнее утро». </w:t>
      </w:r>
      <w:r>
        <w:t>Мотивы единства красоты человека и красоты природы, красоты жизни.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антитезы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идеи.</w:t>
      </w:r>
      <w:r>
        <w:rPr>
          <w:spacing w:val="-2"/>
        </w:rPr>
        <w:t xml:space="preserve"> </w:t>
      </w:r>
      <w:r>
        <w:t>Антитеза.</w:t>
      </w:r>
      <w:r>
        <w:rPr>
          <w:spacing w:val="-3"/>
        </w:rPr>
        <w:t xml:space="preserve"> </w:t>
      </w:r>
      <w:r>
        <w:t>Двусложные</w:t>
      </w:r>
      <w:r>
        <w:rPr>
          <w:spacing w:val="-4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стиха.</w:t>
      </w:r>
    </w:p>
    <w:p w:rsidR="00C8070F" w:rsidRDefault="0048348A">
      <w:pPr>
        <w:pStyle w:val="a3"/>
        <w:ind w:right="344" w:firstLine="271"/>
      </w:pP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rPr>
          <w:i/>
        </w:rPr>
        <w:t>«Дубровский»</w:t>
      </w:r>
      <w:r>
        <w:t>.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барства.</w:t>
      </w:r>
      <w:r>
        <w:rPr>
          <w:spacing w:val="1"/>
        </w:rPr>
        <w:t xml:space="preserve"> </w:t>
      </w:r>
      <w:r>
        <w:t>Дубрсвский-старший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Троекуров.</w:t>
      </w:r>
      <w:r>
        <w:rPr>
          <w:spacing w:val="1"/>
        </w:rPr>
        <w:t xml:space="preserve"> </w:t>
      </w:r>
      <w:r>
        <w:t>Отец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сын.</w:t>
      </w:r>
      <w:r>
        <w:rPr>
          <w:spacing w:val="1"/>
        </w:rPr>
        <w:t xml:space="preserve"> </w:t>
      </w:r>
      <w:r>
        <w:t>Протест</w:t>
      </w:r>
      <w:r>
        <w:rPr>
          <w:spacing w:val="1"/>
        </w:rPr>
        <w:t xml:space="preserve"> </w:t>
      </w:r>
      <w:r>
        <w:t>Владимира Дубровского против беззакония и несправедливости. Защита чести и независимости</w:t>
      </w:r>
      <w:r>
        <w:rPr>
          <w:spacing w:val="-57"/>
        </w:rPr>
        <w:t xml:space="preserve"> </w:t>
      </w:r>
      <w:r>
        <w:t>личности. Бунт крестьян. Окрестное дворянство в гостях у Троекурова. Деспотизм хозяина,</w:t>
      </w:r>
      <w:r>
        <w:rPr>
          <w:spacing w:val="1"/>
        </w:rPr>
        <w:t xml:space="preserve"> </w:t>
      </w:r>
      <w:r>
        <w:t>неуважение к человеческой личности. Трусость, подобострастие, ж</w:t>
      </w:r>
      <w:r>
        <w:t>адность Антона Пафнутьича</w:t>
      </w:r>
      <w:r>
        <w:rPr>
          <w:spacing w:val="1"/>
        </w:rPr>
        <w:t xml:space="preserve"> </w:t>
      </w:r>
      <w:r>
        <w:t>Спицына.</w:t>
      </w:r>
      <w:r>
        <w:rPr>
          <w:spacing w:val="8"/>
        </w:rPr>
        <w:t xml:space="preserve"> </w:t>
      </w:r>
      <w:r>
        <w:t>Композиция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сюжет.</w:t>
      </w:r>
      <w:r>
        <w:rPr>
          <w:spacing w:val="9"/>
        </w:rPr>
        <w:t xml:space="preserve"> </w:t>
      </w:r>
      <w:r>
        <w:t>Романтическая</w:t>
      </w:r>
      <w:r>
        <w:rPr>
          <w:spacing w:val="9"/>
        </w:rPr>
        <w:t xml:space="preserve"> </w:t>
      </w:r>
      <w:r>
        <w:t>история</w:t>
      </w:r>
      <w:r>
        <w:rPr>
          <w:spacing w:val="8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Владимира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Маши.</w:t>
      </w:r>
      <w:r>
        <w:rPr>
          <w:spacing w:val="9"/>
        </w:rPr>
        <w:t xml:space="preserve"> </w:t>
      </w:r>
      <w:r>
        <w:t>Троекуров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Верейский.</w:t>
      </w:r>
      <w:r>
        <w:rPr>
          <w:spacing w:val="-5"/>
        </w:rPr>
        <w:t xml:space="preserve"> </w:t>
      </w:r>
      <w:r>
        <w:t>Судьба</w:t>
      </w:r>
      <w:r>
        <w:rPr>
          <w:spacing w:val="-3"/>
        </w:rPr>
        <w:t xml:space="preserve"> </w:t>
      </w:r>
      <w:r>
        <w:t>Марьи Кириловны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Дубровского.</w:t>
      </w:r>
      <w:r>
        <w:rPr>
          <w:spacing w:val="-2"/>
        </w:rPr>
        <w:t xml:space="preserve"> </w:t>
      </w:r>
      <w:r>
        <w:t>Авторское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Урок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внеклассного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чтения.</w:t>
      </w:r>
    </w:p>
    <w:p w:rsidR="00C8070F" w:rsidRDefault="0048348A">
      <w:pPr>
        <w:ind w:left="258" w:right="344" w:firstLine="360"/>
        <w:jc w:val="both"/>
        <w:rPr>
          <w:sz w:val="24"/>
        </w:rPr>
      </w:pPr>
      <w:r>
        <w:rPr>
          <w:i/>
          <w:sz w:val="24"/>
        </w:rPr>
        <w:t xml:space="preserve">А.С. Пушкин «Повести покойного Ивана Петровича Белкина» </w:t>
      </w:r>
      <w:r>
        <w:rPr>
          <w:sz w:val="24"/>
        </w:rPr>
        <w:t>(по выбору). Книга (цикл)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повестей.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вымышленного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приём.</w:t>
      </w:r>
    </w:p>
    <w:p w:rsidR="00C8070F" w:rsidRDefault="0048348A">
      <w:pPr>
        <w:pStyle w:val="a3"/>
        <w:spacing w:before="1"/>
        <w:ind w:right="342" w:firstLine="360"/>
      </w:pPr>
      <w:r>
        <w:rPr>
          <w:i/>
        </w:rPr>
        <w:t>«Барышня-крестьянка»</w:t>
      </w:r>
      <w:r>
        <w:t>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Юмористическая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П</w:t>
      </w:r>
      <w:r>
        <w:t>риём</w:t>
      </w:r>
      <w:r>
        <w:rPr>
          <w:spacing w:val="1"/>
        </w:rPr>
        <w:t xml:space="preserve"> </w:t>
      </w:r>
      <w:r>
        <w:t>антитезы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Пародирование</w:t>
      </w:r>
      <w:r>
        <w:rPr>
          <w:spacing w:val="-57"/>
        </w:rPr>
        <w:t xml:space="preserve"> </w:t>
      </w:r>
      <w:r>
        <w:t>романтических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чтения.)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М.Ю.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Лермонтов</w:t>
      </w:r>
    </w:p>
    <w:p w:rsidR="00C8070F" w:rsidRDefault="0048348A">
      <w:pPr>
        <w:pStyle w:val="a3"/>
        <w:ind w:right="341" w:firstLine="271"/>
        <w:rPr>
          <w:i/>
        </w:rPr>
      </w:pPr>
      <w:r>
        <w:t xml:space="preserve">Детство и юность М.Ю. Лермонтова. Ученические годы поэта. </w:t>
      </w:r>
      <w:r>
        <w:rPr>
          <w:i/>
        </w:rPr>
        <w:t xml:space="preserve">«Парус». </w:t>
      </w:r>
      <w:r>
        <w:t xml:space="preserve">Жажда </w:t>
      </w:r>
      <w:r>
        <w:t>борьбы и</w:t>
      </w:r>
      <w:r>
        <w:rPr>
          <w:spacing w:val="1"/>
        </w:rPr>
        <w:t xml:space="preserve"> </w:t>
      </w:r>
      <w:r>
        <w:t xml:space="preserve">свободы – основной мотив стихотворения </w:t>
      </w:r>
      <w:r>
        <w:rPr>
          <w:i/>
        </w:rPr>
        <w:t>«Тучи»</w:t>
      </w:r>
      <w:r>
        <w:t>. Чувство одиночества и тоски, любовь поэта-</w:t>
      </w:r>
      <w:r>
        <w:rPr>
          <w:spacing w:val="1"/>
        </w:rPr>
        <w:t xml:space="preserve"> </w:t>
      </w:r>
      <w:r>
        <w:t>изгнанника к оставляемой им родине. Приём сравнения как основа построения стихотворения.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интонации.</w:t>
      </w:r>
      <w:r>
        <w:rPr>
          <w:spacing w:val="24"/>
        </w:rPr>
        <w:t xml:space="preserve"> </w:t>
      </w:r>
      <w:r>
        <w:t>Метафора.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rPr>
          <w:i/>
        </w:rPr>
        <w:t>«На</w:t>
      </w:r>
      <w:r>
        <w:rPr>
          <w:i/>
          <w:spacing w:val="24"/>
        </w:rPr>
        <w:t xml:space="preserve"> </w:t>
      </w:r>
      <w:r>
        <w:rPr>
          <w:i/>
        </w:rPr>
        <w:t>севере</w:t>
      </w:r>
      <w:r>
        <w:rPr>
          <w:i/>
          <w:spacing w:val="23"/>
        </w:rPr>
        <w:t xml:space="preserve"> </w:t>
      </w:r>
      <w:r>
        <w:rPr>
          <w:i/>
        </w:rPr>
        <w:t>диком</w:t>
      </w:r>
      <w:r>
        <w:rPr>
          <w:i/>
          <w:spacing w:val="24"/>
        </w:rPr>
        <w:t xml:space="preserve"> </w:t>
      </w:r>
      <w:r>
        <w:rPr>
          <w:i/>
        </w:rPr>
        <w:t>стои</w:t>
      </w:r>
      <w:r>
        <w:rPr>
          <w:i/>
        </w:rPr>
        <w:t>т</w:t>
      </w:r>
      <w:r>
        <w:rPr>
          <w:i/>
          <w:spacing w:val="23"/>
        </w:rPr>
        <w:t xml:space="preserve"> </w:t>
      </w:r>
      <w:r>
        <w:rPr>
          <w:i/>
        </w:rPr>
        <w:t>одиноко...»,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2"/>
        <w:jc w:val="both"/>
        <w:rPr>
          <w:sz w:val="24"/>
        </w:rPr>
      </w:pPr>
      <w:r>
        <w:rPr>
          <w:i/>
          <w:sz w:val="24"/>
        </w:rPr>
        <w:lastRenderedPageBreak/>
        <w:t>«Утёс», «Листок»</w:t>
      </w:r>
      <w:r>
        <w:rPr>
          <w:sz w:val="24"/>
        </w:rPr>
        <w:t xml:space="preserve">. Особенности выражения чувства одиночества в лирике Лермонтова. </w:t>
      </w:r>
      <w:r>
        <w:rPr>
          <w:i/>
          <w:sz w:val="24"/>
        </w:rPr>
        <w:t>«Три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пальмы».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 Аллитерация. Баллада.</w:t>
      </w:r>
    </w:p>
    <w:p w:rsidR="00C8070F" w:rsidRDefault="0048348A">
      <w:pPr>
        <w:pStyle w:val="a3"/>
        <w:ind w:right="348" w:firstLine="360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Антитеза.</w:t>
      </w:r>
      <w:r>
        <w:rPr>
          <w:spacing w:val="1"/>
        </w:rPr>
        <w:t xml:space="preserve"> </w:t>
      </w:r>
      <w:r>
        <w:t>Двусложные</w:t>
      </w:r>
      <w:r>
        <w:rPr>
          <w:spacing w:val="1"/>
        </w:rPr>
        <w:t xml:space="preserve"> </w:t>
      </w:r>
      <w:r>
        <w:t>(ямб,</w:t>
      </w:r>
      <w:r>
        <w:rPr>
          <w:spacing w:val="1"/>
        </w:rPr>
        <w:t xml:space="preserve"> </w:t>
      </w:r>
      <w:r>
        <w:t>хорей)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трёхсложные</w:t>
      </w:r>
      <w:r>
        <w:rPr>
          <w:spacing w:val="1"/>
        </w:rPr>
        <w:t xml:space="preserve"> </w:t>
      </w:r>
      <w:r>
        <w:t>(дактиль,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стиха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</w:p>
    <w:p w:rsidR="00C8070F" w:rsidRDefault="0048348A">
      <w:pPr>
        <w:spacing w:before="1"/>
        <w:ind w:left="604"/>
        <w:jc w:val="both"/>
        <w:rPr>
          <w:i/>
          <w:sz w:val="24"/>
        </w:rPr>
      </w:pPr>
      <w:r>
        <w:rPr>
          <w:i/>
          <w:sz w:val="24"/>
        </w:rPr>
        <w:t>И.С.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Тургенев</w:t>
      </w:r>
    </w:p>
    <w:p w:rsidR="00C8070F" w:rsidRDefault="0048348A">
      <w:pPr>
        <w:pStyle w:val="a3"/>
        <w:ind w:left="318" w:right="331" w:firstLine="285"/>
      </w:pPr>
      <w:r>
        <w:t xml:space="preserve">Слово о писателе. Рассказ </w:t>
      </w:r>
      <w:r>
        <w:rPr>
          <w:i/>
        </w:rPr>
        <w:t>«Бежин луг»</w:t>
      </w:r>
      <w:r>
        <w:t>. Картины народной жизни и авторские раздумья о</w:t>
      </w:r>
      <w:r>
        <w:rPr>
          <w:spacing w:val="1"/>
        </w:rPr>
        <w:t xml:space="preserve"> </w:t>
      </w:r>
      <w:r>
        <w:t>судьбах крестьянских детей. Черты русского нац</w:t>
      </w:r>
      <w:r>
        <w:t>ионального характера в юных героях рассказа.</w:t>
      </w:r>
      <w:r>
        <w:rPr>
          <w:spacing w:val="1"/>
        </w:rPr>
        <w:t xml:space="preserve"> </w:t>
      </w:r>
      <w:r>
        <w:t>Портрет, описания поступков героев, речевая характеристика и пейзаж как средства 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отношения. Особенности детского восприя</w:t>
      </w:r>
      <w:r>
        <w:t>тия окружающего мира. Символическое значение</w:t>
      </w:r>
      <w:r>
        <w:rPr>
          <w:spacing w:val="1"/>
        </w:rPr>
        <w:t xml:space="preserve"> </w:t>
      </w:r>
      <w:r>
        <w:t>пейзажа.</w:t>
      </w:r>
      <w:r>
        <w:rPr>
          <w:spacing w:val="-1"/>
        </w:rPr>
        <w:t xml:space="preserve"> </w:t>
      </w:r>
      <w:r>
        <w:t>Портрет. Пейзаж. Речевая</w:t>
      </w:r>
      <w:r>
        <w:rPr>
          <w:spacing w:val="-1"/>
        </w:rPr>
        <w:t xml:space="preserve"> </w:t>
      </w:r>
      <w:r>
        <w:t>характеристика.</w:t>
      </w:r>
    </w:p>
    <w:p w:rsidR="00C8070F" w:rsidRDefault="0048348A">
      <w:pPr>
        <w:ind w:left="604"/>
        <w:jc w:val="both"/>
        <w:rPr>
          <w:i/>
          <w:sz w:val="24"/>
        </w:rPr>
      </w:pPr>
      <w:r>
        <w:rPr>
          <w:i/>
          <w:sz w:val="24"/>
        </w:rPr>
        <w:t>Ф.И.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Тютчев</w:t>
      </w:r>
    </w:p>
    <w:p w:rsidR="00C8070F" w:rsidRDefault="0048348A">
      <w:pPr>
        <w:pStyle w:val="a3"/>
        <w:ind w:right="341" w:firstLine="360"/>
      </w:pPr>
      <w:r>
        <w:rPr>
          <w:i/>
        </w:rPr>
        <w:t>«Неохотно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несмело...»,</w:t>
      </w:r>
      <w:r>
        <w:rPr>
          <w:i/>
          <w:spacing w:val="1"/>
        </w:rPr>
        <w:t xml:space="preserve"> </w:t>
      </w:r>
      <w:r>
        <w:rPr>
          <w:i/>
        </w:rPr>
        <w:t>«Листья»,</w:t>
      </w:r>
      <w:r>
        <w:rPr>
          <w:i/>
          <w:spacing w:val="1"/>
        </w:rPr>
        <w:t xml:space="preserve"> </w:t>
      </w:r>
      <w:r>
        <w:rPr>
          <w:i/>
        </w:rPr>
        <w:t>«С</w:t>
      </w:r>
      <w:r>
        <w:rPr>
          <w:i/>
          <w:spacing w:val="1"/>
        </w:rPr>
        <w:t xml:space="preserve"> </w:t>
      </w:r>
      <w:r>
        <w:rPr>
          <w:i/>
        </w:rPr>
        <w:t>поляны</w:t>
      </w:r>
      <w:r>
        <w:rPr>
          <w:i/>
          <w:spacing w:val="1"/>
        </w:rPr>
        <w:t xml:space="preserve"> </w:t>
      </w:r>
      <w:r>
        <w:rPr>
          <w:i/>
        </w:rPr>
        <w:t>коршун</w:t>
      </w:r>
      <w:r>
        <w:rPr>
          <w:i/>
          <w:spacing w:val="1"/>
        </w:rPr>
        <w:t xml:space="preserve"> </w:t>
      </w:r>
      <w:r>
        <w:rPr>
          <w:i/>
        </w:rPr>
        <w:t>поднялся...».</w:t>
      </w:r>
      <w:r>
        <w:rPr>
          <w:i/>
          <w:spacing w:val="1"/>
        </w:rPr>
        <w:t xml:space="preserve"> </w:t>
      </w:r>
      <w:r>
        <w:t>«Неохотно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несмело...»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запечатлевающих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душе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«Листья»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краткой,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Статиче</w:t>
      </w:r>
      <w:r>
        <w:t>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 изображение природы. Тема взаимоотношений человека и природы. Природные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нарисованных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поляны</w:t>
      </w:r>
      <w:r>
        <w:rPr>
          <w:spacing w:val="1"/>
        </w:rPr>
        <w:t xml:space="preserve"> </w:t>
      </w:r>
      <w:r>
        <w:t>коршун</w:t>
      </w:r>
      <w:r>
        <w:rPr>
          <w:spacing w:val="1"/>
        </w:rPr>
        <w:t xml:space="preserve"> </w:t>
      </w:r>
      <w:r>
        <w:t>поднялся...» – противопоставление судеб человека и коршуна: свободный полёт коршуна и</w:t>
      </w:r>
      <w:r>
        <w:rPr>
          <w:spacing w:val="1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обречённость человека.</w:t>
      </w:r>
    </w:p>
    <w:p w:rsidR="00C8070F" w:rsidRDefault="0048348A">
      <w:pPr>
        <w:pStyle w:val="a3"/>
        <w:spacing w:before="1"/>
        <w:ind w:left="618" w:firstLine="0"/>
      </w:pPr>
      <w:r>
        <w:t>Лирический</w:t>
      </w:r>
      <w:r>
        <w:rPr>
          <w:spacing w:val="-5"/>
        </w:rPr>
        <w:t xml:space="preserve"> </w:t>
      </w:r>
      <w:r>
        <w:t>герой.</w:t>
      </w:r>
      <w:r>
        <w:rPr>
          <w:spacing w:val="-4"/>
        </w:rPr>
        <w:t xml:space="preserve"> </w:t>
      </w:r>
      <w:r>
        <w:t>Параллелизм.</w:t>
      </w:r>
      <w:r>
        <w:rPr>
          <w:spacing w:val="-4"/>
        </w:rPr>
        <w:t xml:space="preserve"> </w:t>
      </w:r>
      <w:r>
        <w:t>Контраст.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образ.</w:t>
      </w:r>
    </w:p>
    <w:p w:rsidR="00C8070F" w:rsidRDefault="0048348A">
      <w:pPr>
        <w:ind w:left="604"/>
        <w:jc w:val="both"/>
        <w:rPr>
          <w:i/>
          <w:sz w:val="24"/>
        </w:rPr>
      </w:pPr>
      <w:r>
        <w:rPr>
          <w:i/>
          <w:sz w:val="24"/>
        </w:rPr>
        <w:t>А.А.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Фет</w:t>
      </w:r>
    </w:p>
    <w:p w:rsidR="00C8070F" w:rsidRDefault="0048348A">
      <w:pPr>
        <w:pStyle w:val="a3"/>
        <w:ind w:right="339" w:firstLine="360"/>
      </w:pPr>
      <w:r>
        <w:rPr>
          <w:i/>
        </w:rPr>
        <w:t>«Ель рукавом мне тропинку завесила...», «Ещё майская ночь»,</w:t>
      </w:r>
      <w:r>
        <w:rPr>
          <w:i/>
          <w:spacing w:val="1"/>
        </w:rPr>
        <w:t xml:space="preserve"> </w:t>
      </w:r>
      <w:r>
        <w:t>«</w:t>
      </w:r>
      <w:r>
        <w:rPr>
          <w:i/>
        </w:rPr>
        <w:t xml:space="preserve">Учись у </w:t>
      </w:r>
      <w:r>
        <w:rPr>
          <w:i/>
        </w:rPr>
        <w:t>них – у дуба, у</w:t>
      </w:r>
      <w:r>
        <w:rPr>
          <w:i/>
          <w:spacing w:val="1"/>
        </w:rPr>
        <w:t xml:space="preserve"> </w:t>
      </w:r>
      <w:r>
        <w:rPr>
          <w:i/>
        </w:rPr>
        <w:t xml:space="preserve">березы...». </w:t>
      </w:r>
      <w:r>
        <w:t>Жизнеутверждающее начало в лирике Фета. Природа как воплощение прекрасного.</w:t>
      </w:r>
      <w:r>
        <w:rPr>
          <w:spacing w:val="1"/>
        </w:rPr>
        <w:t xml:space="preserve"> </w:t>
      </w:r>
      <w:r>
        <w:t>Эстетизация конкретной детали. Чувственный характер лирики и её утончённый психологизм.</w:t>
      </w:r>
      <w:r>
        <w:rPr>
          <w:spacing w:val="1"/>
        </w:rPr>
        <w:t xml:space="preserve"> </w:t>
      </w:r>
      <w:r>
        <w:t>Мимолётное и неуловимое как черты изображения природы. Переплете</w:t>
      </w:r>
      <w:r>
        <w:t>ние и взаимодействие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истинной</w:t>
      </w:r>
      <w:r>
        <w:rPr>
          <w:spacing w:val="1"/>
        </w:rPr>
        <w:t xml:space="preserve"> </w:t>
      </w:r>
      <w:r>
        <w:t>красоты,</w:t>
      </w:r>
      <w:r>
        <w:rPr>
          <w:spacing w:val="61"/>
        </w:rPr>
        <w:t xml:space="preserve"> </w:t>
      </w:r>
      <w:r>
        <w:t>служащий</w:t>
      </w:r>
      <w:r>
        <w:rPr>
          <w:spacing w:val="-57"/>
        </w:rPr>
        <w:t xml:space="preserve"> </w:t>
      </w:r>
      <w:r>
        <w:t>прообразом для искусства. Гармоничность и музыкальность поэтической речи Фета. Краски и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60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 картин природы. Средства создания образа времени года. Нравственная проблематика</w:t>
      </w:r>
      <w:r>
        <w:rPr>
          <w:spacing w:val="1"/>
        </w:rPr>
        <w:t xml:space="preserve"> </w:t>
      </w:r>
      <w:r>
        <w:t>стихотворения. Параллелизм картин суровой зимы и человеческой жизни. Тема смирения 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</w:t>
      </w:r>
      <w:r>
        <w:t>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  <w:r>
        <w:rPr>
          <w:spacing w:val="-1"/>
        </w:rPr>
        <w:t xml:space="preserve"> </w:t>
      </w:r>
      <w:r>
        <w:t>Образ природы.</w:t>
      </w:r>
      <w:r>
        <w:rPr>
          <w:spacing w:val="-1"/>
        </w:rPr>
        <w:t xml:space="preserve"> </w:t>
      </w:r>
      <w:r>
        <w:t>Пейзаж.</w:t>
      </w:r>
      <w:r>
        <w:rPr>
          <w:spacing w:val="-4"/>
        </w:rPr>
        <w:t xml:space="preserve"> </w:t>
      </w:r>
      <w:r>
        <w:t>Символ.</w:t>
      </w:r>
      <w:r>
        <w:rPr>
          <w:spacing w:val="-1"/>
        </w:rPr>
        <w:t xml:space="preserve"> </w:t>
      </w:r>
      <w:r>
        <w:t>Лирический</w:t>
      </w:r>
      <w:r>
        <w:rPr>
          <w:spacing w:val="-1"/>
        </w:rPr>
        <w:t xml:space="preserve"> </w:t>
      </w:r>
      <w:r>
        <w:t>герой.</w:t>
      </w:r>
    </w:p>
    <w:p w:rsidR="00C8070F" w:rsidRDefault="0048348A">
      <w:pPr>
        <w:ind w:left="604"/>
        <w:jc w:val="both"/>
        <w:rPr>
          <w:i/>
          <w:sz w:val="24"/>
        </w:rPr>
      </w:pPr>
      <w:r>
        <w:rPr>
          <w:i/>
          <w:sz w:val="24"/>
        </w:rPr>
        <w:t>Н.А.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Некрасов</w:t>
      </w:r>
    </w:p>
    <w:p w:rsidR="00C8070F" w:rsidRDefault="0048348A">
      <w:pPr>
        <w:pStyle w:val="a3"/>
        <w:ind w:left="318" w:right="327" w:firstLine="285"/>
      </w:pPr>
      <w:r>
        <w:t xml:space="preserve">Страницы жизни Н.А. Некрасова. </w:t>
      </w:r>
      <w:r>
        <w:rPr>
          <w:i/>
        </w:rPr>
        <w:t>«Железная дорога»</w:t>
      </w:r>
      <w:r>
        <w:t>. Значение эпиграфа. Роль пейзажа в</w:t>
      </w:r>
      <w:r>
        <w:rPr>
          <w:spacing w:val="1"/>
        </w:rPr>
        <w:t xml:space="preserve"> </w:t>
      </w:r>
      <w:r>
        <w:t>стихотворении. Образ русской природы. Картины подневольного труда. Сочетание р</w:t>
      </w:r>
      <w:r>
        <w:t>еальных и</w:t>
      </w:r>
      <w:r>
        <w:rPr>
          <w:spacing w:val="1"/>
        </w:rPr>
        <w:t xml:space="preserve"> </w:t>
      </w:r>
      <w:r>
        <w:t>фантастических картин. Народ – созидатель духовных и материальных ценностей. Мечта поэта</w:t>
      </w:r>
      <w:r>
        <w:rPr>
          <w:spacing w:val="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«прекрасной</w:t>
      </w:r>
      <w:r>
        <w:rPr>
          <w:spacing w:val="6"/>
        </w:rPr>
        <w:t xml:space="preserve"> </w:t>
      </w:r>
      <w:r>
        <w:t>поре»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народа.</w:t>
      </w:r>
      <w:r>
        <w:rPr>
          <w:spacing w:val="5"/>
        </w:rPr>
        <w:t xml:space="preserve"> </w:t>
      </w:r>
      <w:r>
        <w:t>Диалог-спор.</w:t>
      </w:r>
      <w:r>
        <w:rPr>
          <w:spacing w:val="5"/>
        </w:rPr>
        <w:t xml:space="preserve"> </w:t>
      </w:r>
      <w:r>
        <w:t>Горькая</w:t>
      </w:r>
      <w:r>
        <w:rPr>
          <w:spacing w:val="5"/>
        </w:rPr>
        <w:t xml:space="preserve"> </w:t>
      </w:r>
      <w:r>
        <w:t>ирония</w:t>
      </w:r>
      <w:r>
        <w:rPr>
          <w:spacing w:val="5"/>
        </w:rPr>
        <w:t xml:space="preserve"> </w:t>
      </w:r>
      <w:r>
        <w:t>автора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описании</w:t>
      </w:r>
    </w:p>
    <w:p w:rsidR="00C8070F" w:rsidRDefault="0048348A">
      <w:pPr>
        <w:pStyle w:val="a3"/>
        <w:ind w:left="318" w:right="327" w:firstLine="0"/>
      </w:pPr>
      <w:r>
        <w:t xml:space="preserve">«светлой стороны». Своеобразие композиции стихотворения. Смысл названия. </w:t>
      </w:r>
      <w:r>
        <w:t>Собирательный</w:t>
      </w:r>
      <w:r>
        <w:rPr>
          <w:spacing w:val="1"/>
        </w:rPr>
        <w:t xml:space="preserve"> </w:t>
      </w:r>
      <w:r>
        <w:t>образ.</w:t>
      </w:r>
      <w:r>
        <w:rPr>
          <w:spacing w:val="-1"/>
        </w:rPr>
        <w:t xml:space="preserve"> </w:t>
      </w:r>
      <w:r>
        <w:t>Лирический герой. Лирический</w:t>
      </w:r>
      <w:r>
        <w:rPr>
          <w:spacing w:val="-1"/>
        </w:rPr>
        <w:t xml:space="preserve"> </w:t>
      </w:r>
      <w:r>
        <w:t>адресат. Контраст.</w:t>
      </w:r>
    </w:p>
    <w:p w:rsidR="00C8070F" w:rsidRDefault="0048348A">
      <w:pPr>
        <w:pStyle w:val="a3"/>
        <w:spacing w:before="1"/>
        <w:ind w:left="604" w:firstLine="0"/>
      </w:pPr>
      <w:r>
        <w:t>Трёхсложный</w:t>
      </w:r>
      <w:r>
        <w:rPr>
          <w:spacing w:val="-2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стиха.</w:t>
      </w:r>
    </w:p>
    <w:p w:rsidR="00C8070F" w:rsidRDefault="0048348A">
      <w:pPr>
        <w:ind w:left="544"/>
        <w:jc w:val="both"/>
        <w:rPr>
          <w:i/>
          <w:sz w:val="24"/>
        </w:rPr>
      </w:pPr>
      <w:r>
        <w:rPr>
          <w:i/>
          <w:sz w:val="24"/>
        </w:rPr>
        <w:t>Н.С.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Лесков</w:t>
      </w:r>
    </w:p>
    <w:p w:rsidR="00C8070F" w:rsidRDefault="0048348A">
      <w:pPr>
        <w:pStyle w:val="a3"/>
        <w:ind w:right="328" w:firstLine="285"/>
      </w:pP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rPr>
          <w:i/>
        </w:rPr>
        <w:t>«Левша».</w:t>
      </w:r>
      <w:r>
        <w:rPr>
          <w:i/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Александра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атамана</w:t>
      </w:r>
      <w:r>
        <w:rPr>
          <w:spacing w:val="1"/>
        </w:rPr>
        <w:t xml:space="preserve"> </w:t>
      </w:r>
      <w:r>
        <w:t>Платова.</w:t>
      </w:r>
      <w:r>
        <w:rPr>
          <w:spacing w:val="1"/>
        </w:rPr>
        <w:t xml:space="preserve"> </w:t>
      </w:r>
      <w:r>
        <w:t>Платов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Секрет</w:t>
      </w:r>
      <w:r>
        <w:rPr>
          <w:spacing w:val="1"/>
        </w:rPr>
        <w:t xml:space="preserve"> </w:t>
      </w:r>
      <w:r>
        <w:t>тульских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Едкая</w:t>
      </w:r>
      <w:r>
        <w:rPr>
          <w:spacing w:val="1"/>
        </w:rPr>
        <w:t xml:space="preserve"> </w:t>
      </w:r>
      <w:r>
        <w:t>насмешка над царскими чиновниками (ирония). Образ атамана Платова (обобщение). Образ</w:t>
      </w:r>
      <w:r>
        <w:rPr>
          <w:spacing w:val="1"/>
        </w:rPr>
        <w:t xml:space="preserve"> </w:t>
      </w:r>
      <w:r>
        <w:t>левши.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талантливость,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Горькое</w:t>
      </w:r>
      <w:r>
        <w:rPr>
          <w:spacing w:val="1"/>
        </w:rPr>
        <w:t xml:space="preserve"> </w:t>
      </w:r>
      <w:r>
        <w:t>чувство</w:t>
      </w:r>
      <w:r>
        <w:rPr>
          <w:spacing w:val="39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униженности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бесправия</w:t>
      </w:r>
      <w:r>
        <w:rPr>
          <w:spacing w:val="41"/>
        </w:rPr>
        <w:t xml:space="preserve"> </w:t>
      </w:r>
      <w:r>
        <w:t>народа.</w:t>
      </w:r>
      <w:r>
        <w:rPr>
          <w:spacing w:val="40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произведения.</w:t>
      </w:r>
      <w:r>
        <w:rPr>
          <w:spacing w:val="38"/>
        </w:rPr>
        <w:t xml:space="preserve"> </w:t>
      </w:r>
      <w:r>
        <w:t>Комический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lastRenderedPageBreak/>
        <w:t>эффект,</w:t>
      </w:r>
      <w:r>
        <w:rPr>
          <w:spacing w:val="37"/>
        </w:rPr>
        <w:t xml:space="preserve"> </w:t>
      </w:r>
      <w:r>
        <w:t>создаваемый</w:t>
      </w:r>
      <w:r>
        <w:rPr>
          <w:spacing w:val="39"/>
        </w:rPr>
        <w:t xml:space="preserve"> </w:t>
      </w:r>
      <w:r>
        <w:t>игрой</w:t>
      </w:r>
      <w:r>
        <w:rPr>
          <w:spacing w:val="39"/>
        </w:rPr>
        <w:t xml:space="preserve"> </w:t>
      </w:r>
      <w:r>
        <w:t>слов,</w:t>
      </w:r>
      <w:r>
        <w:rPr>
          <w:spacing w:val="37"/>
        </w:rPr>
        <w:t xml:space="preserve"> </w:t>
      </w:r>
      <w:r>
        <w:t>народной</w:t>
      </w:r>
      <w:r>
        <w:rPr>
          <w:spacing w:val="39"/>
        </w:rPr>
        <w:t xml:space="preserve"> </w:t>
      </w:r>
      <w:r>
        <w:t>этимологией.</w:t>
      </w:r>
      <w:r>
        <w:rPr>
          <w:spacing w:val="38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сказочного</w:t>
      </w:r>
      <w:r>
        <w:rPr>
          <w:spacing w:val="37"/>
        </w:rPr>
        <w:t xml:space="preserve"> </w:t>
      </w:r>
      <w:r>
        <w:t>повествования.</w:t>
      </w:r>
      <w:r>
        <w:rPr>
          <w:spacing w:val="-57"/>
        </w:rPr>
        <w:t xml:space="preserve"> </w:t>
      </w:r>
      <w:r>
        <w:t>Рассказчик.</w:t>
      </w:r>
      <w:r>
        <w:rPr>
          <w:spacing w:val="-1"/>
        </w:rPr>
        <w:t xml:space="preserve"> </w:t>
      </w:r>
      <w:r>
        <w:t>Лесков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«писатель</w:t>
      </w:r>
      <w:r>
        <w:rPr>
          <w:spacing w:val="-1"/>
        </w:rPr>
        <w:t xml:space="preserve"> </w:t>
      </w:r>
      <w:r>
        <w:t>будущего».</w:t>
      </w:r>
    </w:p>
    <w:p w:rsidR="00C8070F" w:rsidRDefault="0048348A">
      <w:pPr>
        <w:ind w:left="544"/>
        <w:rPr>
          <w:i/>
          <w:sz w:val="24"/>
        </w:rPr>
      </w:pPr>
      <w:r>
        <w:rPr>
          <w:i/>
          <w:sz w:val="24"/>
        </w:rPr>
        <w:t>Уро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внеклассного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чтения.</w:t>
      </w:r>
    </w:p>
    <w:p w:rsidR="00C8070F" w:rsidRDefault="0048348A">
      <w:pPr>
        <w:pStyle w:val="a3"/>
        <w:spacing w:before="1"/>
        <w:ind w:firstLine="285"/>
        <w:jc w:val="left"/>
      </w:pPr>
      <w:r>
        <w:t>Н.С.</w:t>
      </w:r>
      <w:r>
        <w:rPr>
          <w:spacing w:val="25"/>
        </w:rPr>
        <w:t xml:space="preserve"> </w:t>
      </w:r>
      <w:r>
        <w:t>Лесков.</w:t>
      </w:r>
      <w:r>
        <w:rPr>
          <w:spacing w:val="26"/>
        </w:rPr>
        <w:t xml:space="preserve"> </w:t>
      </w:r>
      <w:r>
        <w:t>Рассказ</w:t>
      </w:r>
      <w:r>
        <w:rPr>
          <w:spacing w:val="30"/>
        </w:rPr>
        <w:t xml:space="preserve"> </w:t>
      </w:r>
      <w:r>
        <w:rPr>
          <w:i/>
        </w:rPr>
        <w:t>«Человек</w:t>
      </w:r>
      <w:r>
        <w:rPr>
          <w:i/>
          <w:spacing w:val="26"/>
        </w:rPr>
        <w:t xml:space="preserve"> </w:t>
      </w:r>
      <w:r>
        <w:rPr>
          <w:i/>
        </w:rPr>
        <w:t>на</w:t>
      </w:r>
      <w:r>
        <w:rPr>
          <w:i/>
          <w:spacing w:val="26"/>
        </w:rPr>
        <w:t xml:space="preserve"> </w:t>
      </w:r>
      <w:r>
        <w:rPr>
          <w:i/>
        </w:rPr>
        <w:t>часах».</w:t>
      </w:r>
      <w:r>
        <w:rPr>
          <w:i/>
          <w:spacing w:val="28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выбора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«Прописные»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законы человечества.</w:t>
      </w:r>
    </w:p>
    <w:p w:rsidR="00C8070F" w:rsidRDefault="0048348A">
      <w:pPr>
        <w:ind w:left="544"/>
        <w:rPr>
          <w:i/>
          <w:sz w:val="24"/>
        </w:rPr>
      </w:pPr>
      <w:r>
        <w:rPr>
          <w:i/>
          <w:sz w:val="24"/>
        </w:rPr>
        <w:t>А.П.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Чехов</w:t>
      </w:r>
    </w:p>
    <w:p w:rsidR="00C8070F" w:rsidRDefault="0048348A">
      <w:pPr>
        <w:pStyle w:val="a3"/>
        <w:ind w:left="544" w:firstLine="0"/>
      </w:pPr>
      <w:r>
        <w:t>А.П.</w:t>
      </w:r>
      <w:r>
        <w:rPr>
          <w:spacing w:val="-3"/>
        </w:rPr>
        <w:t xml:space="preserve"> </w:t>
      </w:r>
      <w:r>
        <w:t>Чехов</w:t>
      </w:r>
      <w:r>
        <w:rPr>
          <w:spacing w:val="30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автор</w:t>
      </w:r>
      <w:r>
        <w:rPr>
          <w:spacing w:val="91"/>
        </w:rPr>
        <w:t xml:space="preserve"> </w:t>
      </w:r>
      <w:r>
        <w:t>юмористических</w:t>
      </w:r>
      <w:r>
        <w:rPr>
          <w:spacing w:val="92"/>
        </w:rPr>
        <w:t xml:space="preserve"> </w:t>
      </w:r>
      <w:r>
        <w:t>рассказов.</w:t>
      </w:r>
      <w:r>
        <w:rPr>
          <w:spacing w:val="88"/>
        </w:rPr>
        <w:t xml:space="preserve"> </w:t>
      </w:r>
      <w:r>
        <w:t>Чехов</w:t>
      </w:r>
      <w:r>
        <w:rPr>
          <w:spacing w:val="93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«художник</w:t>
      </w:r>
      <w:r>
        <w:rPr>
          <w:spacing w:val="90"/>
        </w:rPr>
        <w:t xml:space="preserve"> </w:t>
      </w:r>
      <w:r>
        <w:t>жизни».</w:t>
      </w:r>
      <w:r>
        <w:rPr>
          <w:spacing w:val="90"/>
        </w:rPr>
        <w:t xml:space="preserve"> </w:t>
      </w:r>
      <w:r>
        <w:t>Рассказы</w:t>
      </w:r>
    </w:p>
    <w:p w:rsidR="00C8070F" w:rsidRDefault="0048348A">
      <w:pPr>
        <w:pStyle w:val="a3"/>
        <w:ind w:right="345" w:firstLine="0"/>
      </w:pPr>
      <w:r>
        <w:rPr>
          <w:i/>
        </w:rPr>
        <w:t>«Толстый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тонкий».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Средства создания юмористических образов (портрет, деталь, описание поведения, авторские</w:t>
      </w:r>
      <w:r>
        <w:rPr>
          <w:spacing w:val="1"/>
        </w:rPr>
        <w:t xml:space="preserve"> </w:t>
      </w:r>
      <w:r>
        <w:t>комментарии,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«говорящие»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страха,</w:t>
      </w:r>
      <w:r>
        <w:rPr>
          <w:spacing w:val="1"/>
        </w:rPr>
        <w:t xml:space="preserve"> </w:t>
      </w:r>
      <w:r>
        <w:t>угодничества,</w:t>
      </w:r>
      <w:r>
        <w:rPr>
          <w:spacing w:val="1"/>
        </w:rPr>
        <w:t xml:space="preserve"> </w:t>
      </w:r>
      <w:r>
        <w:t>подобострастие.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антитезы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чеховских</w:t>
      </w:r>
      <w:r>
        <w:rPr>
          <w:spacing w:val="-2"/>
        </w:rPr>
        <w:t xml:space="preserve"> </w:t>
      </w:r>
      <w:r>
        <w:t>рассказов-«сценок». Роль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детали.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названия.</w:t>
      </w:r>
    </w:p>
    <w:p w:rsidR="00C8070F" w:rsidRDefault="0048348A">
      <w:pPr>
        <w:ind w:left="544"/>
        <w:jc w:val="both"/>
        <w:rPr>
          <w:i/>
          <w:sz w:val="24"/>
        </w:rPr>
      </w:pPr>
      <w:r>
        <w:rPr>
          <w:i/>
          <w:sz w:val="24"/>
        </w:rPr>
        <w:t>Урок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внеклассного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</w:p>
    <w:p w:rsidR="00C8070F" w:rsidRDefault="0048348A">
      <w:pPr>
        <w:pStyle w:val="a3"/>
        <w:ind w:left="544" w:firstLine="0"/>
      </w:pPr>
      <w:r>
        <w:rPr>
          <w:i/>
        </w:rPr>
        <w:t>«Пересолил».</w:t>
      </w:r>
      <w:r>
        <w:rPr>
          <w:i/>
          <w:spacing w:val="55"/>
        </w:rPr>
        <w:t xml:space="preserve"> </w:t>
      </w:r>
      <w:r>
        <w:t>Юмористическая</w:t>
      </w:r>
      <w:r>
        <w:rPr>
          <w:spacing w:val="54"/>
        </w:rPr>
        <w:t xml:space="preserve"> </w:t>
      </w:r>
      <w:r>
        <w:t>ситуация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рассказе.</w:t>
      </w:r>
      <w:r>
        <w:rPr>
          <w:spacing w:val="55"/>
        </w:rPr>
        <w:t xml:space="preserve"> </w:t>
      </w:r>
      <w:r>
        <w:t>Краткость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Чехова.</w:t>
      </w:r>
    </w:p>
    <w:p w:rsidR="00C8070F" w:rsidRDefault="0048348A">
      <w:pPr>
        <w:pStyle w:val="a3"/>
        <w:ind w:firstLine="0"/>
      </w:pPr>
      <w:r>
        <w:t>Речевая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героев.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258" w:right="324" w:firstLine="271"/>
        <w:jc w:val="both"/>
        <w:rPr>
          <w:sz w:val="24"/>
        </w:rPr>
      </w:pP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Баратынский.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«Весна,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весна!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чист!..»,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«Чудный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град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порой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сольётся…».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Я.П. Полонский </w:t>
      </w:r>
      <w:r>
        <w:rPr>
          <w:i/>
          <w:sz w:val="24"/>
        </w:rPr>
        <w:t>«По горам две хмурых тучи...», «Посмотри – какая мгла…»</w:t>
      </w:r>
      <w:r>
        <w:rPr>
          <w:sz w:val="24"/>
        </w:rPr>
        <w:t xml:space="preserve">. А.К. Толстой </w:t>
      </w:r>
      <w:r>
        <w:rPr>
          <w:i/>
          <w:sz w:val="24"/>
        </w:rPr>
        <w:t>«Где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гнутся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омутом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лозы...»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музыкантов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поэтов.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поэтов.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образов.</w:t>
      </w:r>
    </w:p>
    <w:p w:rsidR="00C8070F" w:rsidRDefault="0048348A">
      <w:pPr>
        <w:pStyle w:val="a3"/>
        <w:spacing w:before="1"/>
        <w:ind w:right="349" w:firstLine="360"/>
      </w:pPr>
      <w:r>
        <w:t>Теория литературы. Лирика как род литературы. Пейзажная лирика как жанр (развитие</w:t>
      </w:r>
      <w:r>
        <w:rPr>
          <w:spacing w:val="1"/>
        </w:rPr>
        <w:t xml:space="preserve"> </w:t>
      </w:r>
      <w:r>
        <w:t>представлений).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610"/>
        </w:tabs>
        <w:ind w:left="1610" w:hanging="452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А.И.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Куприн</w:t>
      </w:r>
    </w:p>
    <w:p w:rsidR="00C8070F" w:rsidRDefault="0048348A">
      <w:pPr>
        <w:pStyle w:val="a3"/>
        <w:ind w:firstLine="360"/>
        <w:jc w:val="left"/>
      </w:pPr>
      <w:r>
        <w:t xml:space="preserve">Слово о писателе. Рассказ </w:t>
      </w:r>
      <w:r>
        <w:rPr>
          <w:i/>
        </w:rPr>
        <w:t xml:space="preserve">«Чудесный доктор». </w:t>
      </w:r>
      <w:r>
        <w:t xml:space="preserve">Реальная </w:t>
      </w:r>
      <w:r>
        <w:t>основа содержания рассказа. Образ</w:t>
      </w:r>
      <w:r>
        <w:rPr>
          <w:spacing w:val="-57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 Тема</w:t>
      </w:r>
      <w:r>
        <w:rPr>
          <w:spacing w:val="-1"/>
        </w:rPr>
        <w:t xml:space="preserve"> </w:t>
      </w:r>
      <w:r>
        <w:t>служения</w:t>
      </w:r>
      <w:r>
        <w:rPr>
          <w:spacing w:val="-1"/>
        </w:rPr>
        <w:t xml:space="preserve"> </w:t>
      </w:r>
      <w:r>
        <w:t>людям. Сострадание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взаимопомощь.</w:t>
      </w:r>
    </w:p>
    <w:p w:rsidR="00C8070F" w:rsidRDefault="0048348A">
      <w:pPr>
        <w:pStyle w:val="a3"/>
        <w:ind w:left="618" w:firstLine="0"/>
        <w:jc w:val="left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Рождественский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(начальные</w:t>
      </w:r>
      <w:r>
        <w:rPr>
          <w:spacing w:val="-6"/>
        </w:rPr>
        <w:t xml:space="preserve"> </w:t>
      </w:r>
      <w:r>
        <w:t>представления).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А.С. Грин</w:t>
      </w:r>
    </w:p>
    <w:p w:rsidR="00C8070F" w:rsidRDefault="0048348A">
      <w:pPr>
        <w:pStyle w:val="a3"/>
        <w:ind w:right="332" w:firstLine="360"/>
      </w:pPr>
      <w:r>
        <w:t xml:space="preserve">Трудная жизнь писателя. Повесть </w:t>
      </w:r>
      <w:r>
        <w:rPr>
          <w:i/>
        </w:rPr>
        <w:t xml:space="preserve">«Алые паруса». </w:t>
      </w:r>
      <w:r>
        <w:t xml:space="preserve">Романтическая мечта и жестокая </w:t>
      </w:r>
      <w:r>
        <w:t>реальная</w:t>
      </w:r>
      <w:r>
        <w:rPr>
          <w:spacing w:val="1"/>
        </w:rPr>
        <w:t xml:space="preserve"> </w:t>
      </w:r>
      <w:r>
        <w:t>действительность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Ассоль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герое.</w:t>
      </w:r>
      <w:r>
        <w:rPr>
          <w:spacing w:val="1"/>
        </w:rPr>
        <w:t xml:space="preserve"> </w:t>
      </w:r>
      <w:r>
        <w:t>Утверждение веры в чудо как основы жизненной позиции. Символические образы моря, солнца,</w:t>
      </w:r>
      <w:r>
        <w:rPr>
          <w:spacing w:val="-57"/>
        </w:rPr>
        <w:t xml:space="preserve"> </w:t>
      </w:r>
      <w:r>
        <w:t>корабля,</w:t>
      </w:r>
      <w:r>
        <w:rPr>
          <w:spacing w:val="-1"/>
        </w:rPr>
        <w:t xml:space="preserve"> </w:t>
      </w:r>
      <w:r>
        <w:t>паруса. 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повести. 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 героям.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А.П.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</w:t>
      </w:r>
      <w:r>
        <w:rPr>
          <w:i/>
          <w:sz w:val="24"/>
        </w:rPr>
        <w:t>атонов</w:t>
      </w:r>
    </w:p>
    <w:p w:rsidR="00C8070F" w:rsidRDefault="0048348A">
      <w:pPr>
        <w:pStyle w:val="a3"/>
        <w:ind w:right="342" w:firstLine="360"/>
      </w:pPr>
      <w:r>
        <w:t>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Сказка-быль</w:t>
      </w:r>
      <w:r>
        <w:rPr>
          <w:spacing w:val="1"/>
        </w:rPr>
        <w:t xml:space="preserve"> </w:t>
      </w:r>
      <w:r>
        <w:rPr>
          <w:i/>
        </w:rPr>
        <w:t>«Неизвестный</w:t>
      </w:r>
      <w:r>
        <w:rPr>
          <w:i/>
          <w:spacing w:val="1"/>
        </w:rPr>
        <w:t xml:space="preserve"> </w:t>
      </w:r>
      <w:r>
        <w:rPr>
          <w:i/>
        </w:rPr>
        <w:t>цветок»</w:t>
      </w:r>
      <w:r>
        <w:t>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«Ни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похожие»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Платонова.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повествовательной манеры писателя. Обобщающее значение художественного образа. Символ.</w:t>
      </w:r>
      <w:r>
        <w:rPr>
          <w:spacing w:val="1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Язык произведения. Жанр сказки-были.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690"/>
        </w:tabs>
        <w:ind w:left="1689" w:hanging="53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войне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К.М.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Симонов,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Самойлов</w:t>
      </w:r>
    </w:p>
    <w:p w:rsidR="00C8070F" w:rsidRDefault="0048348A">
      <w:pPr>
        <w:pStyle w:val="a3"/>
        <w:ind w:left="318" w:right="340" w:firstLine="360"/>
      </w:pPr>
      <w:r>
        <w:t>К.М.</w:t>
      </w:r>
      <w:r>
        <w:rPr>
          <w:spacing w:val="1"/>
        </w:rPr>
        <w:t xml:space="preserve"> </w:t>
      </w:r>
      <w:r>
        <w:t>Симонов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корреспондент.</w:t>
      </w:r>
      <w:r>
        <w:rPr>
          <w:spacing w:val="1"/>
        </w:rPr>
        <w:t xml:space="preserve"> </w:t>
      </w:r>
      <w:r>
        <w:rPr>
          <w:i/>
        </w:rPr>
        <w:t>«Ты</w:t>
      </w:r>
      <w:r>
        <w:rPr>
          <w:i/>
          <w:spacing w:val="1"/>
        </w:rPr>
        <w:t xml:space="preserve"> </w:t>
      </w:r>
      <w:r>
        <w:rPr>
          <w:i/>
        </w:rPr>
        <w:t>помнишь,</w:t>
      </w:r>
      <w:r>
        <w:rPr>
          <w:i/>
          <w:spacing w:val="1"/>
        </w:rPr>
        <w:t xml:space="preserve"> </w:t>
      </w:r>
      <w:r>
        <w:rPr>
          <w:i/>
        </w:rPr>
        <w:t>Алёша,</w:t>
      </w:r>
      <w:r>
        <w:rPr>
          <w:i/>
          <w:spacing w:val="1"/>
        </w:rPr>
        <w:t xml:space="preserve"> </w:t>
      </w:r>
      <w:r>
        <w:rPr>
          <w:i/>
        </w:rPr>
        <w:t>дороги</w:t>
      </w:r>
      <w:r>
        <w:rPr>
          <w:i/>
          <w:spacing w:val="1"/>
        </w:rPr>
        <w:t xml:space="preserve"> </w:t>
      </w:r>
      <w:r>
        <w:rPr>
          <w:i/>
        </w:rPr>
        <w:t>Смоленщины».</w:t>
      </w:r>
      <w:r>
        <w:rPr>
          <w:i/>
          <w:spacing w:val="1"/>
        </w:rPr>
        <w:t xml:space="preserve"> </w:t>
      </w:r>
      <w:r>
        <w:t>Стихотворения и песни российских поэтов о Великой Отечественной войне – произведения,</w:t>
      </w:r>
      <w:r>
        <w:rPr>
          <w:spacing w:val="1"/>
        </w:rPr>
        <w:t xml:space="preserve"> </w:t>
      </w:r>
      <w:r>
        <w:t>рассказывающие о солдатских буднях, пробуждающие чувство скорбной памяти о павших на</w:t>
      </w:r>
      <w:r>
        <w:rPr>
          <w:spacing w:val="1"/>
        </w:rPr>
        <w:t xml:space="preserve"> </w:t>
      </w:r>
      <w:r>
        <w:t>полях сражений и возбуждающие чувство любви к Родине, отве</w:t>
      </w:r>
      <w:r>
        <w:t>тственности за неё</w:t>
      </w:r>
      <w:r>
        <w:rPr>
          <w:spacing w:val="1"/>
        </w:rPr>
        <w:t xml:space="preserve"> </w:t>
      </w:r>
      <w:r>
        <w:t>в годы</w:t>
      </w:r>
      <w:r>
        <w:rPr>
          <w:spacing w:val="1"/>
        </w:rPr>
        <w:t xml:space="preserve"> </w:t>
      </w:r>
      <w:r>
        <w:t xml:space="preserve">жестоких испытаний. </w:t>
      </w:r>
      <w:r>
        <w:rPr>
          <w:i/>
        </w:rPr>
        <w:t xml:space="preserve">«Сороковые». </w:t>
      </w:r>
      <w:r>
        <w:t>Тема Великой Отечественной войны в поэзии XX века.</w:t>
      </w:r>
      <w:r>
        <w:rPr>
          <w:spacing w:val="1"/>
        </w:rPr>
        <w:t xml:space="preserve"> </w:t>
      </w:r>
      <w:r>
        <w:t>Тема скорби</w:t>
      </w:r>
      <w:r>
        <w:rPr>
          <w:spacing w:val="1"/>
        </w:rPr>
        <w:t xml:space="preserve"> </w:t>
      </w:r>
      <w:r>
        <w:t>и памяти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павших. Художественное</w:t>
      </w:r>
      <w:r>
        <w:rPr>
          <w:spacing w:val="-2"/>
        </w:rPr>
        <w:t xml:space="preserve"> </w:t>
      </w:r>
      <w:r>
        <w:t>чтение.</w:t>
      </w:r>
    </w:p>
    <w:p w:rsidR="00C8070F" w:rsidRDefault="0048348A">
      <w:pPr>
        <w:spacing w:before="1"/>
        <w:ind w:left="678"/>
        <w:jc w:val="both"/>
        <w:rPr>
          <w:i/>
          <w:sz w:val="24"/>
        </w:rPr>
      </w:pPr>
      <w:r>
        <w:rPr>
          <w:i/>
          <w:sz w:val="24"/>
        </w:rPr>
        <w:t>В.П.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Астафьев</w:t>
      </w:r>
    </w:p>
    <w:p w:rsidR="00C8070F" w:rsidRDefault="0048348A">
      <w:pPr>
        <w:pStyle w:val="a3"/>
        <w:ind w:left="318" w:right="340" w:firstLine="360"/>
      </w:pPr>
      <w:r>
        <w:t xml:space="preserve">Детство и юность В.П. Астафьева. Автобиографический характер рассказа </w:t>
      </w:r>
      <w:r>
        <w:rPr>
          <w:i/>
        </w:rPr>
        <w:t xml:space="preserve">«Конь с </w:t>
      </w:r>
      <w:r>
        <w:rPr>
          <w:i/>
        </w:rPr>
        <w:t>розовой</w:t>
      </w:r>
      <w:r>
        <w:rPr>
          <w:i/>
          <w:spacing w:val="1"/>
        </w:rPr>
        <w:t xml:space="preserve"> </w:t>
      </w:r>
      <w:r>
        <w:rPr>
          <w:i/>
        </w:rPr>
        <w:t>гривой»</w:t>
      </w:r>
      <w:r>
        <w:t>. Изображение быта и жизни сибирской деревни в предвоенные годы. 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8"/>
        </w:rPr>
        <w:t xml:space="preserve"> </w:t>
      </w:r>
      <w:r>
        <w:t>народной  речи.</w:t>
      </w:r>
      <w:r>
        <w:rPr>
          <w:spacing w:val="59"/>
        </w:rPr>
        <w:t xml:space="preserve"> </w:t>
      </w:r>
      <w:r>
        <w:t>Истинная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ложная</w:t>
      </w:r>
      <w:r>
        <w:rPr>
          <w:spacing w:val="59"/>
        </w:rPr>
        <w:t xml:space="preserve"> </w:t>
      </w:r>
      <w:r>
        <w:t>любовь.</w:t>
      </w:r>
      <w:r>
        <w:rPr>
          <w:spacing w:val="59"/>
        </w:rPr>
        <w:t xml:space="preserve"> </w:t>
      </w:r>
      <w:r>
        <w:t>Эпизод</w:t>
      </w:r>
      <w:r>
        <w:rPr>
          <w:spacing w:val="5"/>
        </w:rPr>
        <w:t xml:space="preserve"> </w:t>
      </w:r>
      <w:r>
        <w:t>«Поход</w:t>
      </w:r>
      <w:r>
        <w:rPr>
          <w:spacing w:val="59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ягодами  на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318" w:right="341" w:firstLine="0"/>
      </w:pPr>
      <w:r>
        <w:lastRenderedPageBreak/>
        <w:t xml:space="preserve">увал». Автор и рассказчик в произведении. Речевая </w:t>
      </w:r>
      <w:r>
        <w:t>характеристика героев. Образ 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честность,</w:t>
      </w:r>
      <w:r>
        <w:rPr>
          <w:spacing w:val="-57"/>
        </w:rPr>
        <w:t xml:space="preserve"> </w:t>
      </w:r>
      <w:r>
        <w:t>доброта, понятие долга. Юмор. Яркость и самобытность героев (Санька Левонтьев, бабушка</w:t>
      </w:r>
      <w:r>
        <w:rPr>
          <w:spacing w:val="1"/>
        </w:rPr>
        <w:t xml:space="preserve"> </w:t>
      </w:r>
      <w:r>
        <w:t>Катерина</w:t>
      </w:r>
      <w:r>
        <w:rPr>
          <w:spacing w:val="-2"/>
        </w:rPr>
        <w:t xml:space="preserve"> </w:t>
      </w:r>
      <w:r>
        <w:t>Петровна).</w:t>
      </w:r>
    </w:p>
    <w:p w:rsidR="00C8070F" w:rsidRDefault="0048348A">
      <w:pPr>
        <w:spacing w:before="1"/>
        <w:ind w:left="678"/>
        <w:jc w:val="both"/>
        <w:rPr>
          <w:i/>
          <w:sz w:val="24"/>
        </w:rPr>
      </w:pPr>
      <w:r>
        <w:rPr>
          <w:i/>
          <w:sz w:val="24"/>
        </w:rPr>
        <w:t>В.Г.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Распутин</w:t>
      </w:r>
    </w:p>
    <w:p w:rsidR="00C8070F" w:rsidRDefault="0048348A">
      <w:pPr>
        <w:pStyle w:val="a3"/>
        <w:ind w:right="340" w:firstLine="405"/>
      </w:pPr>
      <w:r>
        <w:t xml:space="preserve">В.П. Распутин: страницы биографии. Автобиографический рассказ </w:t>
      </w:r>
      <w:r>
        <w:rPr>
          <w:i/>
        </w:rPr>
        <w:t>«Уроки французского»</w:t>
      </w:r>
      <w:r>
        <w:t>.</w:t>
      </w:r>
      <w:r>
        <w:rPr>
          <w:spacing w:val="1"/>
        </w:rPr>
        <w:t xml:space="preserve"> </w:t>
      </w:r>
      <w:r>
        <w:t>Сюжет рассказа. Образная система. Отражение в рассказе трудностей послевоенного времени.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Жажда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стойкость,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</w:t>
      </w:r>
      <w:r>
        <w:t>обственного достоинства, свойственные юному герою. Душевная щедрость учительницы, её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мальчика.</w:t>
      </w:r>
      <w:r>
        <w:rPr>
          <w:spacing w:val="-5"/>
        </w:rPr>
        <w:t xml:space="preserve"> </w:t>
      </w:r>
      <w:r>
        <w:t>Обобщающий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рассказа.</w:t>
      </w:r>
      <w:r>
        <w:rPr>
          <w:spacing w:val="2"/>
        </w:rPr>
        <w:t xml:space="preserve"> </w:t>
      </w:r>
      <w:r>
        <w:t>«Уроки</w:t>
      </w:r>
      <w:r>
        <w:rPr>
          <w:spacing w:val="-1"/>
        </w:rPr>
        <w:t xml:space="preserve"> </w:t>
      </w:r>
      <w:r>
        <w:t>доброты»</w:t>
      </w:r>
      <w:r>
        <w:rPr>
          <w:spacing w:val="-1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Распутина.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Писатели улыбаются</w:t>
      </w:r>
    </w:p>
    <w:p w:rsidR="00C8070F" w:rsidRDefault="0048348A">
      <w:pPr>
        <w:ind w:left="604"/>
        <w:jc w:val="both"/>
        <w:rPr>
          <w:i/>
          <w:sz w:val="24"/>
        </w:rPr>
      </w:pPr>
      <w:r>
        <w:rPr>
          <w:i/>
          <w:sz w:val="24"/>
        </w:rPr>
        <w:t>В.М.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Шукшин</w:t>
      </w:r>
    </w:p>
    <w:p w:rsidR="00C8070F" w:rsidRDefault="0048348A">
      <w:pPr>
        <w:pStyle w:val="a3"/>
        <w:ind w:right="341" w:firstLine="360"/>
      </w:pPr>
      <w:r>
        <w:t xml:space="preserve">Насыщенная жизнь писателя, режиссёра, актёра. «Странные </w:t>
      </w:r>
      <w:r>
        <w:t>люди» – шукшинские герои.</w:t>
      </w:r>
      <w:r>
        <w:rPr>
          <w:spacing w:val="1"/>
        </w:rPr>
        <w:t xml:space="preserve"> </w:t>
      </w:r>
      <w:r>
        <w:t>В.М. Шукшин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«Чудик» и</w:t>
      </w:r>
      <w:r>
        <w:rPr>
          <w:spacing w:val="1"/>
        </w:rPr>
        <w:t xml:space="preserve"> </w:t>
      </w:r>
      <w:r>
        <w:t>«Критики».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шукшинских</w:t>
      </w:r>
      <w:r>
        <w:rPr>
          <w:spacing w:val="1"/>
        </w:rPr>
        <w:t xml:space="preserve"> </w:t>
      </w:r>
      <w:r>
        <w:t>героев-«чудиков», правдоискателей, праведников. Человеческая открытость миру как синоним</w:t>
      </w:r>
      <w:r>
        <w:rPr>
          <w:spacing w:val="1"/>
        </w:rPr>
        <w:t xml:space="preserve"> </w:t>
      </w:r>
      <w:r>
        <w:t xml:space="preserve">незащищённости. Образ «странного» героя в литературе. Смысл </w:t>
      </w:r>
      <w:r>
        <w:t>названия рассказа. Характер</w:t>
      </w:r>
      <w:r>
        <w:rPr>
          <w:spacing w:val="1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Смех</w:t>
      </w:r>
      <w:r>
        <w:rPr>
          <w:spacing w:val="2"/>
        </w:rPr>
        <w:t xml:space="preserve"> </w:t>
      </w:r>
      <w:r>
        <w:t>писателя. Смешное</w:t>
      </w:r>
      <w:r>
        <w:rPr>
          <w:spacing w:val="-1"/>
        </w:rPr>
        <w:t xml:space="preserve"> </w:t>
      </w:r>
      <w:r>
        <w:t>и грустное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</w:p>
    <w:p w:rsidR="00C8070F" w:rsidRDefault="0048348A">
      <w:pPr>
        <w:ind w:left="604"/>
        <w:jc w:val="both"/>
        <w:rPr>
          <w:i/>
          <w:sz w:val="24"/>
        </w:rPr>
      </w:pPr>
      <w:r>
        <w:rPr>
          <w:i/>
          <w:sz w:val="24"/>
        </w:rPr>
        <w:t>Ф.А.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Искандер</w:t>
      </w:r>
    </w:p>
    <w:p w:rsidR="00C8070F" w:rsidRDefault="0048348A">
      <w:pPr>
        <w:pStyle w:val="a3"/>
        <w:ind w:right="343" w:firstLine="285"/>
      </w:pPr>
      <w:r>
        <w:t xml:space="preserve">Творчество Ф. Искандера. </w:t>
      </w:r>
      <w:r>
        <w:rPr>
          <w:i/>
        </w:rPr>
        <w:t>«Тринадцатый подвиг Геракла»</w:t>
      </w:r>
      <w:r>
        <w:t>. Сюжет рассказа. Характеристика</w:t>
      </w:r>
      <w:r>
        <w:rPr>
          <w:spacing w:val="1"/>
        </w:rPr>
        <w:t xml:space="preserve"> </w:t>
      </w:r>
      <w:r>
        <w:t>героя произведения. Влияние учителя на формирование детского характера</w:t>
      </w:r>
      <w:r>
        <w:t>. Чувство юмора как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 ценных</w:t>
      </w:r>
      <w:r>
        <w:rPr>
          <w:spacing w:val="-1"/>
        </w:rPr>
        <w:t xml:space="preserve"> </w:t>
      </w:r>
      <w:r>
        <w:t>качеств человека. Кому</w:t>
      </w:r>
      <w:r>
        <w:rPr>
          <w:spacing w:val="-5"/>
        </w:rPr>
        <w:t xml:space="preserve"> </w:t>
      </w:r>
      <w:r>
        <w:t>предназначен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взрослым, детям?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452"/>
        </w:tabs>
        <w:spacing w:before="1"/>
        <w:ind w:left="1451" w:hanging="294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78"/>
        <w:jc w:val="both"/>
        <w:rPr>
          <w:i/>
          <w:sz w:val="24"/>
        </w:rPr>
      </w:pPr>
      <w:r>
        <w:rPr>
          <w:i/>
          <w:sz w:val="24"/>
        </w:rPr>
        <w:t>Русская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стихотворениях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</w:p>
    <w:p w:rsidR="00C8070F" w:rsidRDefault="0048348A">
      <w:pPr>
        <w:ind w:left="258" w:right="340" w:firstLine="420"/>
        <w:jc w:val="both"/>
        <w:rPr>
          <w:sz w:val="24"/>
        </w:rPr>
      </w:pPr>
      <w:r>
        <w:rPr>
          <w:sz w:val="24"/>
        </w:rPr>
        <w:t xml:space="preserve">А.А. Блок </w:t>
      </w:r>
      <w:r>
        <w:rPr>
          <w:i/>
          <w:sz w:val="24"/>
        </w:rPr>
        <w:t>«Летний вечер», «О, как безумно за окном...»</w:t>
      </w:r>
      <w:r>
        <w:rPr>
          <w:sz w:val="24"/>
        </w:rPr>
        <w:t xml:space="preserve">. С.А. Есенин </w:t>
      </w:r>
      <w:r>
        <w:rPr>
          <w:i/>
          <w:sz w:val="24"/>
        </w:rPr>
        <w:t>«Мелколесье. Степь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дали...», «Пороша»</w:t>
      </w:r>
      <w:r>
        <w:rPr>
          <w:sz w:val="24"/>
        </w:rPr>
        <w:t xml:space="preserve">. А.А. Ахматова </w:t>
      </w:r>
      <w:r>
        <w:rPr>
          <w:i/>
          <w:sz w:val="24"/>
        </w:rPr>
        <w:t>«Перед весной бывают дни такие...»</w:t>
      </w:r>
      <w:r>
        <w:rPr>
          <w:sz w:val="24"/>
        </w:rPr>
        <w:t xml:space="preserve">. Н.М. Рубцов </w:t>
      </w:r>
      <w:r>
        <w:rPr>
          <w:i/>
          <w:sz w:val="24"/>
        </w:rPr>
        <w:t>«Звезда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полей»</w:t>
      </w:r>
      <w:r>
        <w:rPr>
          <w:sz w:val="24"/>
        </w:rPr>
        <w:t>. Чувство радости и печали, любви к родной природе и родине в стихотворениях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</w:t>
      </w:r>
      <w:r>
        <w:rPr>
          <w:sz w:val="24"/>
        </w:rPr>
        <w:t>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стихотворении.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родине.</w:t>
      </w:r>
    </w:p>
    <w:p w:rsidR="00C8070F" w:rsidRDefault="0048348A">
      <w:pPr>
        <w:pStyle w:val="a3"/>
        <w:ind w:left="678" w:firstLine="0"/>
      </w:pPr>
      <w:r>
        <w:t>Элементы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  <w:r>
        <w:rPr>
          <w:spacing w:val="-2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Габдулла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Тукай,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Кайсын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Кулиев</w:t>
      </w:r>
    </w:p>
    <w:p w:rsidR="00C8070F" w:rsidRDefault="0048348A">
      <w:pPr>
        <w:ind w:left="258" w:right="341" w:firstLine="360"/>
        <w:jc w:val="both"/>
        <w:rPr>
          <w:sz w:val="24"/>
        </w:rPr>
      </w:pPr>
      <w:r>
        <w:rPr>
          <w:sz w:val="24"/>
        </w:rPr>
        <w:t>Поэты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Габдуллы</w:t>
      </w:r>
      <w:r>
        <w:rPr>
          <w:spacing w:val="1"/>
          <w:sz w:val="24"/>
        </w:rPr>
        <w:t xml:space="preserve"> </w:t>
      </w:r>
      <w:r>
        <w:rPr>
          <w:sz w:val="24"/>
        </w:rPr>
        <w:t>Тукая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«Книга»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Кайсын Кулиева </w:t>
      </w:r>
      <w:r>
        <w:rPr>
          <w:i/>
          <w:sz w:val="24"/>
        </w:rPr>
        <w:t>«Когда на меня навалилась беда», «Каким бы малым ни был мой народ».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Обострение чувств к Родине в сложных, трудных ситуациях. Помощь Родины в 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беды. Гордость за народ в стихотворениях поэтов. Верность обычаям, своей семье, традиция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3"/>
          <w:sz w:val="24"/>
        </w:rPr>
        <w:t xml:space="preserve"> </w:t>
      </w:r>
      <w:r>
        <w:rPr>
          <w:sz w:val="24"/>
        </w:rPr>
        <w:t>Книга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"/>
          <w:sz w:val="24"/>
        </w:rPr>
        <w:t xml:space="preserve"> </w:t>
      </w:r>
      <w:r>
        <w:rPr>
          <w:sz w:val="24"/>
        </w:rPr>
        <w:t>Книга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«отрада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отрад»,</w:t>
      </w:r>
      <w:r>
        <w:rPr>
          <w:spacing w:val="7"/>
          <w:sz w:val="24"/>
        </w:rPr>
        <w:t xml:space="preserve"> </w:t>
      </w:r>
      <w:r>
        <w:rPr>
          <w:sz w:val="24"/>
        </w:rPr>
        <w:t>«путеводная</w:t>
      </w:r>
      <w:r>
        <w:rPr>
          <w:spacing w:val="3"/>
          <w:sz w:val="24"/>
        </w:rPr>
        <w:t xml:space="preserve"> </w:t>
      </w:r>
      <w:r>
        <w:rPr>
          <w:sz w:val="24"/>
        </w:rPr>
        <w:t>звезда»,</w:t>
      </w:r>
    </w:p>
    <w:p w:rsidR="00C8070F" w:rsidRDefault="0048348A">
      <w:pPr>
        <w:pStyle w:val="a3"/>
        <w:ind w:firstLine="0"/>
      </w:pPr>
      <w:r>
        <w:t>«бесстрашное</w:t>
      </w:r>
      <w:r>
        <w:rPr>
          <w:spacing w:val="-4"/>
        </w:rPr>
        <w:t xml:space="preserve"> </w:t>
      </w:r>
      <w:r>
        <w:t>сердце»,</w:t>
      </w:r>
      <w:r>
        <w:rPr>
          <w:spacing w:val="1"/>
        </w:rPr>
        <w:t xml:space="preserve"> </w:t>
      </w:r>
      <w:r>
        <w:t>«радостная</w:t>
      </w:r>
      <w:r>
        <w:rPr>
          <w:spacing w:val="-2"/>
        </w:rPr>
        <w:t xml:space="preserve"> </w:t>
      </w:r>
      <w:r>
        <w:t>душа».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языку.</w:t>
      </w:r>
    </w:p>
    <w:p w:rsidR="00C8070F" w:rsidRDefault="0048348A">
      <w:pPr>
        <w:pStyle w:val="a3"/>
        <w:ind w:right="340" w:firstLine="360"/>
      </w:pPr>
      <w:r>
        <w:t>Родина как источник сил для преодоления любых испытаний и ударов судьбы. Основные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Тема</w:t>
      </w:r>
      <w:r>
        <w:rPr>
          <w:spacing w:val="60"/>
        </w:rPr>
        <w:t xml:space="preserve"> </w:t>
      </w:r>
      <w:r>
        <w:t>бессмертия</w:t>
      </w:r>
      <w:r>
        <w:rPr>
          <w:spacing w:val="1"/>
        </w:rPr>
        <w:t xml:space="preserve"> </w:t>
      </w:r>
      <w:r>
        <w:t>народа, нации до тех пор, пока живы его язык, поэзия, обычаи. Поэт – вечный должник своего</w:t>
      </w:r>
      <w:r>
        <w:rPr>
          <w:spacing w:val="1"/>
        </w:rPr>
        <w:t xml:space="preserve"> </w:t>
      </w:r>
      <w:r>
        <w:t>народа.</w:t>
      </w:r>
    </w:p>
    <w:p w:rsidR="00C8070F" w:rsidRDefault="0048348A">
      <w:pPr>
        <w:pStyle w:val="a3"/>
        <w:ind w:left="618" w:firstLine="0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Общечеловеческое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C8070F" w:rsidRDefault="0048348A" w:rsidP="0048348A">
      <w:pPr>
        <w:pStyle w:val="a6"/>
        <w:numPr>
          <w:ilvl w:val="0"/>
          <w:numId w:val="66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</w:t>
      </w:r>
      <w:r>
        <w:rPr>
          <w:sz w:val="24"/>
        </w:rPr>
        <w:t>ратура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Мифы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Греции</w:t>
      </w:r>
    </w:p>
    <w:p w:rsidR="00C8070F" w:rsidRDefault="0048348A">
      <w:pPr>
        <w:pStyle w:val="a3"/>
        <w:spacing w:before="1"/>
        <w:ind w:right="343" w:firstLine="420"/>
      </w:pPr>
      <w:r>
        <w:t xml:space="preserve">Античная мифология. </w:t>
      </w:r>
      <w:r>
        <w:rPr>
          <w:i/>
        </w:rPr>
        <w:t xml:space="preserve">«Скотный двор царя Авгия», «Яблоки Гесперид» </w:t>
      </w:r>
      <w:r>
        <w:t>(мифы о подвигах</w:t>
      </w:r>
      <w:r>
        <w:rPr>
          <w:spacing w:val="1"/>
        </w:rPr>
        <w:t xml:space="preserve"> </w:t>
      </w:r>
      <w:r>
        <w:t>Геракла). Определение мифа и мифологии. Боги, люди и герои в Древней Греции. Мифы и</w:t>
      </w:r>
      <w:r>
        <w:rPr>
          <w:spacing w:val="1"/>
        </w:rPr>
        <w:t xml:space="preserve"> </w:t>
      </w:r>
      <w:r>
        <w:t>история. Отличие мифа от сказки. Язычество. Древнегреческая миф</w:t>
      </w:r>
      <w:r>
        <w:t>ология в русской культуре.</w:t>
      </w:r>
      <w:r>
        <w:rPr>
          <w:spacing w:val="1"/>
        </w:rPr>
        <w:t xml:space="preserve"> </w:t>
      </w:r>
      <w:r>
        <w:t>Герои древнегреческой мифологии. Отражение в мифах народных представлений о героических</w:t>
      </w:r>
      <w:r>
        <w:rPr>
          <w:spacing w:val="-57"/>
        </w:rPr>
        <w:t xml:space="preserve"> </w:t>
      </w:r>
      <w:r>
        <w:t>характерах. Троянский цикл. Крылатые слова и выражения, восходящие к сюжетам греческой</w:t>
      </w:r>
      <w:r>
        <w:rPr>
          <w:spacing w:val="1"/>
        </w:rPr>
        <w:t xml:space="preserve"> </w:t>
      </w:r>
      <w:r>
        <w:t>мифологии.</w:t>
      </w:r>
      <w:r>
        <w:rPr>
          <w:spacing w:val="-4"/>
        </w:rPr>
        <w:t xml:space="preserve"> </w:t>
      </w:r>
      <w:r>
        <w:t>Героический</w:t>
      </w:r>
      <w:r>
        <w:rPr>
          <w:spacing w:val="-2"/>
        </w:rPr>
        <w:t xml:space="preserve"> </w:t>
      </w:r>
      <w:r>
        <w:t>характер.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Геротод</w:t>
      </w:r>
    </w:p>
    <w:p w:rsidR="00C8070F" w:rsidRDefault="0048348A">
      <w:pPr>
        <w:ind w:left="258" w:right="734" w:firstLine="360"/>
        <w:rPr>
          <w:sz w:val="24"/>
        </w:rPr>
      </w:pPr>
      <w:r>
        <w:rPr>
          <w:i/>
          <w:sz w:val="24"/>
        </w:rPr>
        <w:t>«Легенда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Арионе».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Легенда.</w:t>
      </w:r>
      <w:r>
        <w:rPr>
          <w:spacing w:val="1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9"/>
          <w:sz w:val="24"/>
        </w:rPr>
        <w:t xml:space="preserve"> </w:t>
      </w:r>
      <w:r>
        <w:rPr>
          <w:sz w:val="24"/>
        </w:rPr>
        <w:t>мифа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легенды.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фантастика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легенде.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618"/>
        <w:rPr>
          <w:i/>
          <w:sz w:val="24"/>
        </w:rPr>
      </w:pPr>
      <w:r>
        <w:rPr>
          <w:i/>
          <w:sz w:val="24"/>
        </w:rPr>
        <w:lastRenderedPageBreak/>
        <w:t>Гомер</w:t>
      </w:r>
    </w:p>
    <w:p w:rsidR="00C8070F" w:rsidRDefault="0048348A">
      <w:pPr>
        <w:pStyle w:val="a3"/>
        <w:ind w:right="344" w:firstLine="360"/>
      </w:pPr>
      <w:r>
        <w:t>Слово о поэте</w:t>
      </w:r>
      <w:r>
        <w:rPr>
          <w:i/>
        </w:rPr>
        <w:t>. «Илиада» (эпизод «Изготовление оружия»). «Одиссея» (эпизод «Одиссей у</w:t>
      </w:r>
      <w:r>
        <w:rPr>
          <w:i/>
          <w:spacing w:val="1"/>
        </w:rPr>
        <w:t xml:space="preserve"> </w:t>
      </w:r>
      <w:r>
        <w:rPr>
          <w:i/>
        </w:rPr>
        <w:t>Циклопов.</w:t>
      </w:r>
      <w:r>
        <w:rPr>
          <w:i/>
          <w:spacing w:val="1"/>
        </w:rPr>
        <w:t xml:space="preserve"> </w:t>
      </w:r>
      <w:r>
        <w:rPr>
          <w:i/>
        </w:rPr>
        <w:t>Полифем»).</w:t>
      </w:r>
      <w:r>
        <w:rPr>
          <w:i/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греческой</w:t>
      </w:r>
      <w:r>
        <w:rPr>
          <w:spacing w:val="1"/>
        </w:rPr>
        <w:t xml:space="preserve"> </w:t>
      </w:r>
      <w:r>
        <w:t>мифологии. Образы Гектора и Ахилла, героев Троянской войны: сцены войны и мирной жизни.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Одиссея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неизвестного.</w:t>
      </w:r>
      <w:r>
        <w:rPr>
          <w:spacing w:val="1"/>
        </w:rPr>
        <w:t xml:space="preserve"> </w:t>
      </w:r>
      <w:r>
        <w:t>Храбрость,</w:t>
      </w:r>
      <w:r>
        <w:rPr>
          <w:spacing w:val="1"/>
        </w:rPr>
        <w:t xml:space="preserve"> </w:t>
      </w:r>
      <w:r>
        <w:t>сметливость (хитроумие) Одиссея. Одиссей</w:t>
      </w:r>
      <w:r>
        <w:rPr>
          <w:spacing w:val="1"/>
        </w:rPr>
        <w:t xml:space="preserve"> </w:t>
      </w:r>
      <w:r>
        <w:t xml:space="preserve">– мудрый правитель, любящий муж </w:t>
      </w:r>
      <w:r>
        <w:t>и отец. На</w:t>
      </w:r>
      <w:r>
        <w:rPr>
          <w:spacing w:val="1"/>
        </w:rPr>
        <w:t xml:space="preserve"> </w:t>
      </w:r>
      <w:r>
        <w:t>острове циклопов. Полифем. «Одиссея» – песня о героических подвигах, мужественных героях.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2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боя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средство</w:t>
      </w:r>
      <w:r>
        <w:rPr>
          <w:spacing w:val="14"/>
        </w:rPr>
        <w:t xml:space="preserve"> </w:t>
      </w:r>
      <w:r>
        <w:t>раскрытия</w:t>
      </w:r>
      <w:r>
        <w:rPr>
          <w:spacing w:val="13"/>
        </w:rPr>
        <w:t xml:space="preserve"> </w:t>
      </w:r>
      <w:r>
        <w:t>героического</w:t>
      </w:r>
      <w:r>
        <w:rPr>
          <w:spacing w:val="13"/>
        </w:rPr>
        <w:t xml:space="preserve"> </w:t>
      </w:r>
      <w:r>
        <w:t>характера.</w:t>
      </w:r>
      <w:r>
        <w:rPr>
          <w:spacing w:val="13"/>
        </w:rPr>
        <w:t xml:space="preserve"> </w:t>
      </w:r>
      <w:r>
        <w:t>Образ</w:t>
      </w:r>
    </w:p>
    <w:p w:rsidR="00C8070F" w:rsidRDefault="0048348A">
      <w:pPr>
        <w:pStyle w:val="a3"/>
        <w:spacing w:before="1"/>
        <w:ind w:right="345" w:firstLine="0"/>
      </w:pPr>
      <w:r>
        <w:t>«хитроумного»</w:t>
      </w:r>
      <w:r>
        <w:rPr>
          <w:spacing w:val="1"/>
        </w:rPr>
        <w:t xml:space="preserve"> </w:t>
      </w:r>
      <w:r>
        <w:t>Одиссея.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Одиссея,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приключения.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Обобщенное значение образа и индивидуальные свойства характера Одиссея. Образ Циклопа.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гиперболы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Метафорический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«одиссея».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герой. Начальное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«вечном»</w:t>
      </w:r>
      <w:r>
        <w:rPr>
          <w:spacing w:val="-7"/>
        </w:rPr>
        <w:t xml:space="preserve"> </w:t>
      </w:r>
      <w:r>
        <w:t>образе.</w:t>
      </w:r>
    </w:p>
    <w:p w:rsidR="00C8070F" w:rsidRDefault="0048348A">
      <w:pPr>
        <w:pStyle w:val="a3"/>
        <w:ind w:left="618" w:firstLine="0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героическом</w:t>
      </w:r>
      <w:r>
        <w:rPr>
          <w:spacing w:val="-4"/>
        </w:rPr>
        <w:t xml:space="preserve"> </w:t>
      </w:r>
      <w:r>
        <w:t>эпосе</w:t>
      </w:r>
      <w:r>
        <w:rPr>
          <w:spacing w:val="-3"/>
        </w:rPr>
        <w:t xml:space="preserve"> </w:t>
      </w:r>
      <w:r>
        <w:t>(начальные</w:t>
      </w:r>
      <w:r>
        <w:rPr>
          <w:spacing w:val="-4"/>
        </w:rPr>
        <w:t xml:space="preserve"> </w:t>
      </w:r>
      <w:r>
        <w:t>представления).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Мигель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Сервантес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Сааведра</w:t>
      </w:r>
    </w:p>
    <w:p w:rsidR="00C8070F" w:rsidRDefault="0048348A">
      <w:pPr>
        <w:pStyle w:val="a3"/>
        <w:ind w:right="341" w:firstLine="360"/>
      </w:pPr>
      <w:r>
        <w:t>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rPr>
          <w:i/>
        </w:rPr>
        <w:t>«Дон</w:t>
      </w:r>
      <w:r>
        <w:rPr>
          <w:i/>
          <w:spacing w:val="1"/>
        </w:rPr>
        <w:t xml:space="preserve"> </w:t>
      </w:r>
      <w:r>
        <w:rPr>
          <w:i/>
        </w:rPr>
        <w:t>Кихот».</w:t>
      </w:r>
      <w:r>
        <w:rPr>
          <w:i/>
          <w:spacing w:val="1"/>
        </w:rPr>
        <w:t xml:space="preserve"> </w:t>
      </w:r>
      <w:r>
        <w:t>Злоключения</w:t>
      </w:r>
      <w:r>
        <w:rPr>
          <w:spacing w:val="1"/>
        </w:rPr>
        <w:t xml:space="preserve"> </w:t>
      </w:r>
      <w:r>
        <w:t>рыцаря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доброта, сострадание в романе. Роман Сервантеса и рыцарские романы. «Вечный» сюжет о</w:t>
      </w:r>
      <w:r>
        <w:rPr>
          <w:spacing w:val="1"/>
        </w:rPr>
        <w:t xml:space="preserve"> </w:t>
      </w:r>
      <w:r>
        <w:t xml:space="preserve">подвиге </w:t>
      </w:r>
      <w:r>
        <w:t>во имя прекрасной дамы. Дон Кихот как «вечный» образ. Социальная, философская,</w:t>
      </w:r>
      <w:r>
        <w:rPr>
          <w:spacing w:val="1"/>
        </w:rPr>
        <w:t xml:space="preserve"> </w:t>
      </w:r>
      <w:r>
        <w:t>нравственная проблематика романа. Проблема</w:t>
      </w:r>
      <w:r>
        <w:rPr>
          <w:spacing w:val="60"/>
        </w:rPr>
        <w:t xml:space="preserve"> </w:t>
      </w:r>
      <w:r>
        <w:t>выбора жизненного идеала. Конфликт иллюзии</w:t>
      </w:r>
      <w:r>
        <w:rPr>
          <w:spacing w:val="1"/>
        </w:rPr>
        <w:t xml:space="preserve"> </w:t>
      </w:r>
      <w:r>
        <w:t>и реальной действительности. «Вечный» сюжет. Проблема ложных и истинных идеалов. Герой,</w:t>
      </w:r>
      <w:r>
        <w:rPr>
          <w:spacing w:val="1"/>
        </w:rPr>
        <w:t xml:space="preserve"> </w:t>
      </w:r>
      <w:r>
        <w:t>соз</w:t>
      </w:r>
      <w:r>
        <w:t>давший воображаемый мир и живущий в нём. Пародия на рыцарские романы. Освобождение</w:t>
      </w:r>
      <w:r>
        <w:rPr>
          <w:spacing w:val="-57"/>
        </w:rPr>
        <w:t xml:space="preserve"> </w:t>
      </w:r>
      <w:r>
        <w:t>от искусственных ценностей и приобщение к истинно народному пониманию правды жизни.</w:t>
      </w:r>
      <w:r>
        <w:rPr>
          <w:spacing w:val="1"/>
        </w:rPr>
        <w:t xml:space="preserve"> </w:t>
      </w:r>
      <w:r>
        <w:t>Мастерство Сервантеса-романиста. Дон Кихот как «вечный» образ мировой литературы. (Для</w:t>
      </w:r>
      <w:r>
        <w:rPr>
          <w:spacing w:val="1"/>
        </w:rPr>
        <w:t xml:space="preserve"> </w:t>
      </w:r>
      <w:r>
        <w:t>вн</w:t>
      </w:r>
      <w:r>
        <w:t>еклассного</w:t>
      </w:r>
      <w:r>
        <w:rPr>
          <w:spacing w:val="-1"/>
        </w:rPr>
        <w:t xml:space="preserve"> </w:t>
      </w:r>
      <w:r>
        <w:t>чтения.)</w:t>
      </w:r>
    </w:p>
    <w:p w:rsidR="00C8070F" w:rsidRDefault="0048348A">
      <w:pPr>
        <w:pStyle w:val="a3"/>
        <w:spacing w:before="1"/>
        <w:ind w:left="618" w:firstLine="0"/>
      </w:pPr>
      <w:r>
        <w:t>Теория</w:t>
      </w:r>
      <w:r>
        <w:rPr>
          <w:spacing w:val="47"/>
        </w:rPr>
        <w:t xml:space="preserve"> </w:t>
      </w:r>
      <w:r>
        <w:t>литературы.</w:t>
      </w:r>
      <w:r>
        <w:rPr>
          <w:spacing w:val="54"/>
        </w:rPr>
        <w:t xml:space="preserve"> </w:t>
      </w:r>
      <w:r>
        <w:t>«Вечные</w:t>
      </w:r>
      <w:r>
        <w:rPr>
          <w:spacing w:val="47"/>
        </w:rPr>
        <w:t xml:space="preserve"> </w:t>
      </w:r>
      <w:r>
        <w:t>образы»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искусстве</w:t>
      </w:r>
      <w:r>
        <w:rPr>
          <w:spacing w:val="49"/>
        </w:rPr>
        <w:t xml:space="preserve"> </w:t>
      </w:r>
      <w:r>
        <w:t>(начальные</w:t>
      </w:r>
      <w:r>
        <w:rPr>
          <w:spacing w:val="46"/>
        </w:rPr>
        <w:t xml:space="preserve"> </w:t>
      </w:r>
      <w:r>
        <w:t>представления).</w:t>
      </w:r>
      <w:r>
        <w:rPr>
          <w:spacing w:val="46"/>
        </w:rPr>
        <w:t xml:space="preserve"> </w:t>
      </w:r>
      <w:r>
        <w:t>Антитеза.</w:t>
      </w:r>
    </w:p>
    <w:p w:rsidR="00C8070F" w:rsidRDefault="0048348A">
      <w:pPr>
        <w:pStyle w:val="a3"/>
        <w:ind w:firstLine="0"/>
      </w:pPr>
      <w:r>
        <w:t>Проблематика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Пародия.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И.Ф.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Шиллер</w:t>
      </w:r>
    </w:p>
    <w:p w:rsidR="00C8070F" w:rsidRDefault="0048348A">
      <w:pPr>
        <w:pStyle w:val="a3"/>
        <w:ind w:right="340" w:firstLine="0"/>
      </w:pPr>
      <w:r>
        <w:t>Необычная</w:t>
      </w:r>
      <w:r>
        <w:rPr>
          <w:spacing w:val="39"/>
        </w:rPr>
        <w:t xml:space="preserve"> </w:t>
      </w:r>
      <w:r>
        <w:t>жизнь</w:t>
      </w:r>
      <w:r>
        <w:rPr>
          <w:spacing w:val="43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Шиллера.</w:t>
      </w:r>
      <w:r>
        <w:rPr>
          <w:spacing w:val="40"/>
        </w:rPr>
        <w:t xml:space="preserve"> </w:t>
      </w:r>
      <w:r>
        <w:t>Баллада.</w:t>
      </w:r>
      <w:r>
        <w:rPr>
          <w:spacing w:val="41"/>
        </w:rPr>
        <w:t xml:space="preserve"> </w:t>
      </w:r>
      <w:r>
        <w:rPr>
          <w:i/>
        </w:rPr>
        <w:t>«Перчатка».</w:t>
      </w:r>
      <w:r>
        <w:rPr>
          <w:i/>
          <w:spacing w:val="41"/>
        </w:rPr>
        <w:t xml:space="preserve"> </w:t>
      </w:r>
      <w:r>
        <w:t>Сравнительная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переводам</w:t>
      </w:r>
      <w:r>
        <w:rPr>
          <w:spacing w:val="-57"/>
        </w:rPr>
        <w:t xml:space="preserve"> </w:t>
      </w:r>
      <w:r>
        <w:t xml:space="preserve">В. Жуковского и </w:t>
      </w:r>
      <w:r>
        <w:t>М.Ю. Лермонтова. Игра чужой жизнью человека. Смысл баллады. Рыцарские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нравах.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благородство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своевольный,</w:t>
      </w:r>
      <w:r>
        <w:rPr>
          <w:spacing w:val="1"/>
        </w:rPr>
        <w:t xml:space="preserve"> </w:t>
      </w:r>
      <w:r>
        <w:t>бесчеловечный</w:t>
      </w:r>
      <w:r>
        <w:rPr>
          <w:spacing w:val="1"/>
        </w:rPr>
        <w:t xml:space="preserve"> </w:t>
      </w:r>
      <w:r>
        <w:t>каприз.</w:t>
      </w:r>
      <w:r>
        <w:rPr>
          <w:spacing w:val="1"/>
        </w:rPr>
        <w:t xml:space="preserve"> </w:t>
      </w:r>
      <w:r>
        <w:t>Рыцарь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отвергающий</w:t>
      </w:r>
      <w:r>
        <w:rPr>
          <w:spacing w:val="1"/>
        </w:rPr>
        <w:t xml:space="preserve"> </w:t>
      </w:r>
      <w:r>
        <w:t>награду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защищающий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достоинство</w:t>
      </w:r>
      <w:r>
        <w:rPr>
          <w:spacing w:val="-2"/>
        </w:rPr>
        <w:t xml:space="preserve"> </w:t>
      </w:r>
      <w:r>
        <w:t xml:space="preserve">и честь. </w:t>
      </w:r>
      <w:r>
        <w:t>Работа</w:t>
      </w:r>
      <w:r>
        <w:rPr>
          <w:spacing w:val="-2"/>
        </w:rPr>
        <w:t xml:space="preserve"> </w:t>
      </w:r>
      <w:r>
        <w:t>над выразительным</w:t>
      </w:r>
      <w:r>
        <w:rPr>
          <w:spacing w:val="-1"/>
        </w:rPr>
        <w:t xml:space="preserve"> </w:t>
      </w:r>
      <w:r>
        <w:t>чтением.</w:t>
      </w:r>
    </w:p>
    <w:p w:rsidR="00C8070F" w:rsidRDefault="0048348A">
      <w:pPr>
        <w:pStyle w:val="a3"/>
        <w:ind w:left="618" w:firstLine="0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Рыцарская</w:t>
      </w:r>
      <w:r>
        <w:rPr>
          <w:spacing w:val="-2"/>
        </w:rPr>
        <w:t xml:space="preserve"> </w:t>
      </w:r>
      <w:r>
        <w:t>баллада</w:t>
      </w:r>
      <w:r>
        <w:rPr>
          <w:spacing w:val="-4"/>
        </w:rPr>
        <w:t xml:space="preserve"> </w:t>
      </w:r>
      <w:r>
        <w:t>(начальные</w:t>
      </w:r>
      <w:r>
        <w:rPr>
          <w:spacing w:val="-5"/>
        </w:rPr>
        <w:t xml:space="preserve"> </w:t>
      </w:r>
      <w:r>
        <w:t>представления).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Проспер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Мериме</w:t>
      </w:r>
    </w:p>
    <w:p w:rsidR="00C8070F" w:rsidRDefault="0048348A">
      <w:pPr>
        <w:pStyle w:val="a3"/>
        <w:ind w:right="345" w:firstLine="360"/>
      </w:pPr>
      <w:r>
        <w:t>Жизнь</w:t>
      </w:r>
      <w:r>
        <w:rPr>
          <w:spacing w:val="1"/>
        </w:rPr>
        <w:t xml:space="preserve"> </w:t>
      </w:r>
      <w:r>
        <w:t>писателя-реалиста.</w:t>
      </w:r>
      <w:r>
        <w:rPr>
          <w:spacing w:val="1"/>
        </w:rPr>
        <w:t xml:space="preserve"> </w:t>
      </w:r>
      <w:r>
        <w:t>Новелла.</w:t>
      </w:r>
      <w:r>
        <w:rPr>
          <w:spacing w:val="1"/>
        </w:rPr>
        <w:t xml:space="preserve"> </w:t>
      </w:r>
      <w:r>
        <w:rPr>
          <w:i/>
        </w:rPr>
        <w:t>«Маттео</w:t>
      </w:r>
      <w:r>
        <w:rPr>
          <w:i/>
          <w:spacing w:val="1"/>
        </w:rPr>
        <w:t xml:space="preserve"> </w:t>
      </w:r>
      <w:r>
        <w:rPr>
          <w:i/>
        </w:rPr>
        <w:t>Фальконе».</w:t>
      </w:r>
      <w:r>
        <w:rPr>
          <w:i/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новеллы.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новеллы.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Романтика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</w:t>
      </w:r>
      <w:r>
        <w:t>нии.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естественной, «простой» жизни и исторически сложившихся устоев над цивилизованной с её</w:t>
      </w:r>
      <w:r>
        <w:rPr>
          <w:spacing w:val="1"/>
        </w:rPr>
        <w:t xml:space="preserve"> </w:t>
      </w:r>
      <w:r>
        <w:t>порочными</w:t>
      </w:r>
      <w:r>
        <w:rPr>
          <w:spacing w:val="-1"/>
        </w:rPr>
        <w:t xml:space="preserve"> </w:t>
      </w:r>
      <w:r>
        <w:t>нравами.</w:t>
      </w:r>
      <w:r>
        <w:rPr>
          <w:spacing w:val="-1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новелле.</w:t>
      </w:r>
      <w:r>
        <w:rPr>
          <w:spacing w:val="-2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дикой</w:t>
      </w:r>
      <w:r>
        <w:rPr>
          <w:spacing w:val="-3"/>
        </w:rPr>
        <w:t xml:space="preserve"> </w:t>
      </w:r>
      <w:r>
        <w:t>природы.</w:t>
      </w:r>
    </w:p>
    <w:p w:rsidR="00C8070F" w:rsidRDefault="0048348A">
      <w:pPr>
        <w:pStyle w:val="a3"/>
        <w:ind w:left="618" w:firstLine="0"/>
      </w:pPr>
      <w:r>
        <w:t>Романтический</w:t>
      </w:r>
      <w:r>
        <w:rPr>
          <w:spacing w:val="-3"/>
        </w:rPr>
        <w:t xml:space="preserve"> </w:t>
      </w:r>
      <w:r>
        <w:t>сюжет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реалистическое</w:t>
      </w:r>
      <w:r>
        <w:rPr>
          <w:spacing w:val="-3"/>
        </w:rPr>
        <w:t xml:space="preserve"> </w:t>
      </w:r>
      <w:r>
        <w:t>воплощение.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Антуан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Сент-Экзюпери</w:t>
      </w:r>
    </w:p>
    <w:p w:rsidR="00C8070F" w:rsidRDefault="0048348A">
      <w:pPr>
        <w:pStyle w:val="a3"/>
        <w:ind w:right="342" w:firstLine="360"/>
      </w:pPr>
      <w:r>
        <w:t xml:space="preserve">Слово о писателе. Повесть-сказка </w:t>
      </w:r>
      <w:r>
        <w:rPr>
          <w:i/>
        </w:rPr>
        <w:t xml:space="preserve">«Маленький принц». </w:t>
      </w:r>
      <w:r>
        <w:t>Философская сказка и мудрая притча.</w:t>
      </w:r>
      <w:r>
        <w:rPr>
          <w:spacing w:val="-57"/>
        </w:rPr>
        <w:t xml:space="preserve"> </w:t>
      </w:r>
      <w:r>
        <w:t>Мечта о естественном отношении к вещам и людям. Чистота восприятия мира как величайшая</w:t>
      </w:r>
      <w:r>
        <w:rPr>
          <w:spacing w:val="1"/>
        </w:rPr>
        <w:t xml:space="preserve"> </w:t>
      </w:r>
      <w:r>
        <w:t>ценность. Постановка «вечных» вопросов в философской сказке. Воссоз</w:t>
      </w:r>
      <w:r>
        <w:t>дание мира детских</w:t>
      </w:r>
      <w:r>
        <w:rPr>
          <w:spacing w:val="1"/>
        </w:rPr>
        <w:t xml:space="preserve"> </w:t>
      </w:r>
      <w:r>
        <w:t>раздумий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 людьми.</w:t>
      </w:r>
      <w:r>
        <w:rPr>
          <w:spacing w:val="1"/>
        </w:rPr>
        <w:t xml:space="preserve"> </w:t>
      </w:r>
      <w:r>
        <w:t>Мечта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устроенном,</w:t>
      </w:r>
      <w:r>
        <w:rPr>
          <w:spacing w:val="1"/>
        </w:rPr>
        <w:t xml:space="preserve"> </w:t>
      </w:r>
      <w:r>
        <w:t>красивом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материальное,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ценностей ребенка. Образы «взрослых» в произведении. Темы дружбы и любв</w:t>
      </w:r>
      <w:r>
        <w:t>и. Мысль об</w:t>
      </w:r>
      <w:r>
        <w:rPr>
          <w:spacing w:val="1"/>
        </w:rPr>
        <w:t xml:space="preserve"> </w:t>
      </w:r>
      <w:r>
        <w:t>ответственности как основе человеческих отношений. Роль метафоры и аллегории в повести.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принца.</w:t>
      </w:r>
      <w:r>
        <w:rPr>
          <w:spacing w:val="1"/>
        </w:rPr>
        <w:t xml:space="preserve"> </w:t>
      </w:r>
      <w:r>
        <w:t>Притча.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всечеловеческих</w:t>
      </w:r>
      <w:r>
        <w:rPr>
          <w:spacing w:val="-57"/>
        </w:rPr>
        <w:t xml:space="preserve"> </w:t>
      </w:r>
      <w:r>
        <w:t>истин.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чтения.)</w:t>
      </w:r>
    </w:p>
    <w:p w:rsidR="00C8070F" w:rsidRDefault="0048348A">
      <w:pPr>
        <w:pStyle w:val="a3"/>
        <w:spacing w:before="1"/>
        <w:ind w:left="618" w:firstLine="0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(начальные</w:t>
      </w:r>
      <w:r>
        <w:rPr>
          <w:spacing w:val="-5"/>
        </w:rPr>
        <w:t xml:space="preserve"> </w:t>
      </w:r>
      <w:r>
        <w:t>представления).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firstLine="899"/>
        <w:jc w:val="left"/>
      </w:pPr>
      <w:r>
        <w:t>Содержание</w:t>
      </w:r>
      <w:r>
        <w:rPr>
          <w:spacing w:val="35"/>
        </w:rPr>
        <w:t xml:space="preserve"> </w:t>
      </w:r>
      <w:r>
        <w:t>курса</w:t>
      </w:r>
      <w:r>
        <w:rPr>
          <w:spacing w:val="35"/>
        </w:rPr>
        <w:t xml:space="preserve"> </w:t>
      </w:r>
      <w:r>
        <w:t>литературы</w:t>
      </w:r>
      <w:r>
        <w:rPr>
          <w:spacing w:val="36"/>
        </w:rPr>
        <w:t xml:space="preserve"> </w:t>
      </w:r>
      <w:r>
        <w:t>7</w:t>
      </w:r>
      <w:r>
        <w:rPr>
          <w:spacing w:val="36"/>
        </w:rPr>
        <w:t xml:space="preserve"> </w:t>
      </w:r>
      <w:r>
        <w:t>КЛАСС</w:t>
      </w:r>
      <w:r>
        <w:rPr>
          <w:spacing w:val="37"/>
        </w:rPr>
        <w:t xml:space="preserve"> </w:t>
      </w:r>
      <w:r>
        <w:t>(третий</w:t>
      </w:r>
      <w:r>
        <w:rPr>
          <w:spacing w:val="43"/>
        </w:rPr>
        <w:t xml:space="preserve"> </w:t>
      </w:r>
      <w:r>
        <w:t>год</w:t>
      </w:r>
      <w:r>
        <w:rPr>
          <w:spacing w:val="37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1358"/>
        </w:tabs>
        <w:spacing w:before="66"/>
        <w:jc w:val="both"/>
        <w:rPr>
          <w:sz w:val="24"/>
        </w:rPr>
      </w:pPr>
      <w:r>
        <w:rPr>
          <w:sz w:val="24"/>
        </w:rPr>
        <w:lastRenderedPageBreak/>
        <w:t>Введение</w:t>
      </w:r>
    </w:p>
    <w:p w:rsidR="00C8070F" w:rsidRDefault="0048348A">
      <w:pPr>
        <w:pStyle w:val="a3"/>
        <w:ind w:right="350" w:firstLine="360"/>
      </w:pPr>
      <w:r>
        <w:t>Выявление уровня литературного развития учеников. Изображение человека как важнейшая</w:t>
      </w:r>
      <w:r>
        <w:rPr>
          <w:spacing w:val="-57"/>
        </w:rPr>
        <w:t xml:space="preserve"> </w:t>
      </w:r>
      <w:r>
        <w:t>идейно-нравственная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  <w:r>
        <w:rPr>
          <w:spacing w:val="-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героям.</w:t>
      </w: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1437"/>
        </w:tabs>
        <w:spacing w:before="1"/>
        <w:ind w:left="1436" w:hanging="279"/>
        <w:jc w:val="both"/>
        <w:rPr>
          <w:sz w:val="24"/>
        </w:rPr>
      </w:pPr>
      <w:r>
        <w:rPr>
          <w:sz w:val="24"/>
        </w:rPr>
        <w:t>Фольклор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Предания</w:t>
      </w:r>
    </w:p>
    <w:p w:rsidR="00C8070F" w:rsidRDefault="0048348A">
      <w:pPr>
        <w:ind w:left="618" w:right="5606"/>
        <w:rPr>
          <w:i/>
          <w:sz w:val="24"/>
        </w:rPr>
      </w:pPr>
      <w:r>
        <w:rPr>
          <w:sz w:val="24"/>
        </w:rPr>
        <w:t xml:space="preserve">Понятие о преданиях. </w:t>
      </w:r>
      <w:r>
        <w:rPr>
          <w:i/>
          <w:sz w:val="24"/>
        </w:rPr>
        <w:t>«Пётр и плотник».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Былины</w:t>
      </w:r>
    </w:p>
    <w:p w:rsidR="00C8070F" w:rsidRDefault="0048348A">
      <w:pPr>
        <w:pStyle w:val="a3"/>
        <w:ind w:right="344" w:firstLine="360"/>
      </w:pPr>
      <w:r>
        <w:t xml:space="preserve">Понятие о былине. </w:t>
      </w:r>
      <w:r>
        <w:rPr>
          <w:i/>
        </w:rPr>
        <w:t xml:space="preserve">«Вольга и Микула Селянинович». </w:t>
      </w:r>
      <w:r>
        <w:t>Воплощение в былине нравственных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прославление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Микула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человеческих качеств (трудолюбие, мастерство, чувство собственного достоинства, доброта,</w:t>
      </w:r>
      <w:r>
        <w:rPr>
          <w:spacing w:val="1"/>
        </w:rPr>
        <w:t xml:space="preserve"> </w:t>
      </w:r>
      <w:r>
        <w:t>щедрость,</w:t>
      </w:r>
      <w:r>
        <w:rPr>
          <w:spacing w:val="-1"/>
        </w:rPr>
        <w:t xml:space="preserve"> </w:t>
      </w:r>
      <w:r>
        <w:t>физическая сила).</w:t>
      </w:r>
    </w:p>
    <w:p w:rsidR="00C8070F" w:rsidRDefault="0048348A">
      <w:pPr>
        <w:pStyle w:val="a3"/>
        <w:ind w:right="341" w:firstLine="360"/>
      </w:pPr>
      <w:r>
        <w:t xml:space="preserve">Урок внеклассного чтения. </w:t>
      </w:r>
      <w:r>
        <w:rPr>
          <w:i/>
        </w:rPr>
        <w:t xml:space="preserve">«Илья Муромец и Соловей-Разбойник». </w:t>
      </w:r>
      <w:r>
        <w:t>Бескорыстное служение</w:t>
      </w:r>
      <w:r>
        <w:rPr>
          <w:spacing w:val="1"/>
        </w:rPr>
        <w:t xml:space="preserve"> </w:t>
      </w:r>
      <w:r>
        <w:t>родине и народу, мужество, справедливость, чувство собственного достоинства</w:t>
      </w:r>
      <w:r>
        <w:rPr>
          <w:spacing w:val="1"/>
        </w:rPr>
        <w:t xml:space="preserve"> </w:t>
      </w:r>
      <w:r>
        <w:t>– 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Ильи Муромца.</w:t>
      </w:r>
    </w:p>
    <w:p w:rsidR="00C8070F" w:rsidRDefault="0048348A">
      <w:pPr>
        <w:pStyle w:val="a3"/>
        <w:ind w:left="618" w:firstLine="0"/>
      </w:pPr>
      <w:r>
        <w:t>Карело-финский</w:t>
      </w:r>
      <w:r>
        <w:rPr>
          <w:spacing w:val="-6"/>
        </w:rPr>
        <w:t xml:space="preserve"> </w:t>
      </w:r>
      <w:r>
        <w:t>эпос.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былин.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Пословицы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поговорки</w:t>
      </w:r>
    </w:p>
    <w:p w:rsidR="00C8070F" w:rsidRDefault="0048348A">
      <w:pPr>
        <w:pStyle w:val="a3"/>
        <w:ind w:right="341" w:firstLine="360"/>
      </w:pPr>
      <w:r>
        <w:t xml:space="preserve">Народная </w:t>
      </w:r>
      <w:r>
        <w:t>мудрость пословиц и поговорок. Выражение в них духа родного языка. Сборники</w:t>
      </w:r>
      <w:r>
        <w:rPr>
          <w:spacing w:val="1"/>
        </w:rPr>
        <w:t xml:space="preserve"> </w:t>
      </w:r>
      <w:r>
        <w:t>пословиц. Собиратели пословиц. Меткость и точность языка. Краткость и выразительность.</w:t>
      </w:r>
      <w:r>
        <w:rPr>
          <w:spacing w:val="1"/>
        </w:rPr>
        <w:t xml:space="preserve"> </w:t>
      </w:r>
      <w:r>
        <w:t>Прямой и переносный смысл пословиц. Сходство и различия пословиц разных стран мира на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те</w:t>
      </w:r>
      <w:r>
        <w:t>му</w:t>
      </w:r>
      <w:r>
        <w:rPr>
          <w:spacing w:val="-5"/>
        </w:rPr>
        <w:t xml:space="preserve"> </w:t>
      </w:r>
      <w:r>
        <w:t>(эпитеты, сравнения, метафоры).</w:t>
      </w: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1517"/>
        </w:tabs>
        <w:spacing w:before="1"/>
        <w:ind w:left="1516" w:hanging="359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ind w:left="258" w:right="342" w:firstLine="360"/>
        <w:jc w:val="both"/>
        <w:rPr>
          <w:sz w:val="24"/>
        </w:rPr>
      </w:pPr>
      <w:r>
        <w:rPr>
          <w:sz w:val="24"/>
        </w:rPr>
        <w:t>Памятник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«Повесть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лет»</w:t>
      </w:r>
      <w:r>
        <w:rPr>
          <w:sz w:val="24"/>
        </w:rPr>
        <w:t xml:space="preserve">. </w:t>
      </w:r>
      <w:r>
        <w:rPr>
          <w:i/>
          <w:sz w:val="24"/>
        </w:rPr>
        <w:t xml:space="preserve">«Поучение» </w:t>
      </w:r>
      <w:r>
        <w:rPr>
          <w:sz w:val="24"/>
        </w:rPr>
        <w:t>Владимира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Мономаха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(отрывок), </w:t>
      </w:r>
      <w:r>
        <w:rPr>
          <w:i/>
          <w:sz w:val="24"/>
        </w:rPr>
        <w:t>«Повесть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Февронии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Муромских».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Руси.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личности, </w:t>
      </w:r>
      <w:r>
        <w:rPr>
          <w:sz w:val="24"/>
        </w:rPr>
        <w:t>гимн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любви, верности.</w:t>
      </w: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Литература 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Васильевич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Ломоносов</w:t>
      </w:r>
    </w:p>
    <w:p w:rsidR="00C8070F" w:rsidRDefault="0048348A">
      <w:pPr>
        <w:ind w:left="258" w:right="343" w:firstLine="360"/>
        <w:jc w:val="both"/>
        <w:rPr>
          <w:sz w:val="24"/>
        </w:rPr>
      </w:pPr>
      <w:r>
        <w:rPr>
          <w:sz w:val="24"/>
        </w:rPr>
        <w:t xml:space="preserve">Краткий рассказ об ученом. </w:t>
      </w:r>
      <w:r>
        <w:rPr>
          <w:i/>
          <w:sz w:val="24"/>
        </w:rPr>
        <w:t>«К статуе Петра Великого», «Ода на день восшествия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Всероссийский престол ея Величества государыни Императрицы Елисаветы Петровны 1747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года» </w:t>
      </w:r>
      <w:r>
        <w:rPr>
          <w:sz w:val="24"/>
        </w:rPr>
        <w:t xml:space="preserve">(отрывок). </w:t>
      </w:r>
      <w:r>
        <w:rPr>
          <w:sz w:val="24"/>
        </w:rPr>
        <w:t>Уверенность Ломоносова в будущем русской науки и ее творцов.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деяний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Гавриил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Романович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Державин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 поэте.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«Река времен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стремлении...», «На птичку...», «Признан</w:t>
      </w:r>
      <w:r>
        <w:rPr>
          <w:i/>
          <w:sz w:val="24"/>
        </w:rPr>
        <w:t>ие».</w:t>
      </w:r>
    </w:p>
    <w:p w:rsidR="00C8070F" w:rsidRDefault="0048348A">
      <w:pPr>
        <w:pStyle w:val="a3"/>
        <w:ind w:firstLine="0"/>
      </w:pPr>
      <w:r>
        <w:t>Размышления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смысле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судьбе.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творчества.</w:t>
      </w: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1452"/>
        </w:tabs>
        <w:ind w:left="1451" w:hanging="294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Пушкин</w:t>
      </w:r>
    </w:p>
    <w:p w:rsidR="00C8070F" w:rsidRDefault="0048348A">
      <w:pPr>
        <w:pStyle w:val="a3"/>
        <w:ind w:right="340" w:firstLine="360"/>
      </w:pP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rPr>
          <w:i/>
        </w:rPr>
        <w:t>«Полтава»</w:t>
      </w:r>
      <w:r>
        <w:rPr>
          <w:i/>
          <w:spacing w:val="1"/>
        </w:rPr>
        <w:t xml:space="preserve"> </w:t>
      </w:r>
      <w:r>
        <w:t xml:space="preserve">(«Полтавский бой»), прошлое и будущее в поэме </w:t>
      </w:r>
      <w:r>
        <w:rPr>
          <w:i/>
        </w:rPr>
        <w:t xml:space="preserve">«Медный всадник» </w:t>
      </w:r>
      <w:r>
        <w:t>(вступление «На берегу</w:t>
      </w:r>
      <w:r>
        <w:rPr>
          <w:spacing w:val="1"/>
        </w:rPr>
        <w:t xml:space="preserve"> </w:t>
      </w:r>
      <w:r>
        <w:t>пустынных</w:t>
      </w:r>
      <w:r>
        <w:rPr>
          <w:spacing w:val="13"/>
        </w:rPr>
        <w:t xml:space="preserve"> </w:t>
      </w:r>
      <w:r>
        <w:t>волн...»),</w:t>
      </w:r>
      <w:r>
        <w:rPr>
          <w:spacing w:val="13"/>
        </w:rPr>
        <w:t xml:space="preserve"> </w:t>
      </w:r>
      <w:r>
        <w:rPr>
          <w:i/>
        </w:rPr>
        <w:t>«Песнь</w:t>
      </w:r>
      <w:r>
        <w:rPr>
          <w:i/>
          <w:spacing w:val="12"/>
        </w:rPr>
        <w:t xml:space="preserve"> </w:t>
      </w:r>
      <w:r>
        <w:rPr>
          <w:i/>
        </w:rPr>
        <w:t>о</w:t>
      </w:r>
      <w:r>
        <w:rPr>
          <w:i/>
          <w:spacing w:val="10"/>
        </w:rPr>
        <w:t xml:space="preserve"> </w:t>
      </w:r>
      <w:r>
        <w:rPr>
          <w:i/>
        </w:rPr>
        <w:t>вещем</w:t>
      </w:r>
      <w:r>
        <w:rPr>
          <w:i/>
          <w:spacing w:val="13"/>
        </w:rPr>
        <w:t xml:space="preserve"> </w:t>
      </w:r>
      <w:r>
        <w:rPr>
          <w:i/>
        </w:rPr>
        <w:t>Олеге».</w:t>
      </w:r>
      <w:r>
        <w:rPr>
          <w:i/>
          <w:spacing w:val="18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Пушкина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Мастерство</w:t>
      </w:r>
      <w:r>
        <w:rPr>
          <w:spacing w:val="-58"/>
        </w:rPr>
        <w:t xml:space="preserve"> </w:t>
      </w:r>
      <w:r>
        <w:t>в изображении Полтавской битвы, прославление мужества и отваги русских солдат. Выражение</w:t>
      </w:r>
      <w:r>
        <w:rPr>
          <w:spacing w:val="-5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полководцев</w:t>
      </w:r>
      <w:r>
        <w:rPr>
          <w:spacing w:val="1"/>
        </w:rPr>
        <w:t xml:space="preserve"> </w:t>
      </w:r>
      <w:r>
        <w:t>(Петра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Карла XII).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 к героям. Летописный источник «Песни о вещем Олеге». Особенности композиции.</w:t>
      </w:r>
      <w:r>
        <w:rPr>
          <w:spacing w:val="1"/>
        </w:rPr>
        <w:t xml:space="preserve"> </w:t>
      </w:r>
      <w:r>
        <w:t>Своеобразие языка. Основная мысль стихотворения. Смысл сопоставления Олега и Волхва.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</w:t>
      </w:r>
      <w:r>
        <w:t>равов Древней</w:t>
      </w:r>
      <w:r>
        <w:rPr>
          <w:spacing w:val="-1"/>
        </w:rPr>
        <w:t xml:space="preserve"> </w:t>
      </w:r>
      <w:r>
        <w:t>Руси.</w:t>
      </w:r>
    </w:p>
    <w:p w:rsidR="00C8070F" w:rsidRDefault="0048348A">
      <w:pPr>
        <w:pStyle w:val="a3"/>
        <w:spacing w:before="1"/>
        <w:ind w:right="348" w:firstLine="360"/>
      </w:pPr>
      <w:r>
        <w:rPr>
          <w:i/>
        </w:rPr>
        <w:t xml:space="preserve">«Борис Годунов» </w:t>
      </w:r>
      <w:r>
        <w:t>(сцена в Чудовом монастыре). Образ летописца как образ древнерусского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Пимена: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летописца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поколений.</w:t>
      </w:r>
    </w:p>
    <w:p w:rsidR="00C8070F" w:rsidRDefault="0048348A">
      <w:pPr>
        <w:ind w:left="618"/>
        <w:jc w:val="both"/>
        <w:rPr>
          <w:sz w:val="24"/>
        </w:rPr>
      </w:pPr>
      <w:r>
        <w:rPr>
          <w:i/>
          <w:sz w:val="24"/>
        </w:rPr>
        <w:t>«Повести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Белкина».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Пушкина.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Юрьевич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Лермонтов</w:t>
      </w:r>
    </w:p>
    <w:p w:rsidR="00C8070F" w:rsidRDefault="0048348A">
      <w:pPr>
        <w:ind w:left="258" w:right="345" w:firstLine="360"/>
        <w:jc w:val="both"/>
        <w:rPr>
          <w:sz w:val="24"/>
        </w:rPr>
      </w:pPr>
      <w:r>
        <w:rPr>
          <w:sz w:val="24"/>
        </w:rPr>
        <w:t xml:space="preserve">Краткий рассказ о поэте. </w:t>
      </w:r>
      <w:r>
        <w:rPr>
          <w:i/>
          <w:sz w:val="24"/>
        </w:rPr>
        <w:t>«Песня про царя Ивана Васильевича, молодого опричника и удалого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купца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Калашникова».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Фольклоризм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Руси. 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3"/>
          <w:sz w:val="24"/>
        </w:rPr>
        <w:t xml:space="preserve"> </w:t>
      </w:r>
      <w:r>
        <w:rPr>
          <w:sz w:val="24"/>
        </w:rPr>
        <w:t>XVI</w:t>
      </w:r>
      <w:r>
        <w:rPr>
          <w:spacing w:val="-4"/>
          <w:sz w:val="24"/>
        </w:rPr>
        <w:t xml:space="preserve"> </w:t>
      </w:r>
      <w:r>
        <w:rPr>
          <w:sz w:val="24"/>
        </w:rPr>
        <w:t>века, 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z w:val="24"/>
        </w:rPr>
        <w:t>понимания характеров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0"/>
      </w:pPr>
      <w:r>
        <w:lastRenderedPageBreak/>
        <w:t>идеи поэмы. Смысл столкновения Калашникова с Кирибеевичем и Иваном Грозным. Защита</w:t>
      </w:r>
      <w:r>
        <w:rPr>
          <w:spacing w:val="1"/>
        </w:rPr>
        <w:t xml:space="preserve"> </w:t>
      </w:r>
      <w:r>
        <w:t>Калашниковым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достоинства, его</w:t>
      </w:r>
      <w:r>
        <w:rPr>
          <w:spacing w:val="-1"/>
        </w:rPr>
        <w:t xml:space="preserve"> </w:t>
      </w:r>
      <w:r>
        <w:t>готовность стоять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правду</w:t>
      </w:r>
      <w:r>
        <w:rPr>
          <w:spacing w:val="-6"/>
        </w:rPr>
        <w:t xml:space="preserve"> </w:t>
      </w:r>
      <w:r>
        <w:t>до конца.</w:t>
      </w:r>
    </w:p>
    <w:p w:rsidR="00C8070F" w:rsidRDefault="0048348A">
      <w:pPr>
        <w:pStyle w:val="a3"/>
        <w:ind w:right="348" w:firstLine="360"/>
      </w:pP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изображаемому.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гусляров.</w:t>
      </w:r>
    </w:p>
    <w:p w:rsidR="00C8070F" w:rsidRDefault="0048348A">
      <w:pPr>
        <w:spacing w:before="1"/>
        <w:ind w:left="618" w:right="2224"/>
        <w:jc w:val="both"/>
        <w:rPr>
          <w:i/>
          <w:sz w:val="24"/>
        </w:rPr>
      </w:pPr>
      <w:r>
        <w:rPr>
          <w:sz w:val="24"/>
        </w:rPr>
        <w:t xml:space="preserve">Язык и стих. </w:t>
      </w:r>
      <w:r>
        <w:rPr>
          <w:i/>
          <w:sz w:val="24"/>
        </w:rPr>
        <w:t>«Когда волнуется желтеющая нива...», «Молитва», «Ангел».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Николай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Васильевич Гоголь</w:t>
      </w:r>
    </w:p>
    <w:p w:rsidR="00C8070F" w:rsidRDefault="0048348A">
      <w:pPr>
        <w:pStyle w:val="a3"/>
        <w:ind w:right="342" w:firstLine="360"/>
      </w:pP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rPr>
          <w:i/>
        </w:rPr>
        <w:t>«Тарас</w:t>
      </w:r>
      <w:r>
        <w:rPr>
          <w:i/>
          <w:spacing w:val="1"/>
        </w:rPr>
        <w:t xml:space="preserve"> </w:t>
      </w:r>
      <w:r>
        <w:rPr>
          <w:i/>
        </w:rPr>
        <w:t>Бульба».</w:t>
      </w:r>
      <w:r>
        <w:rPr>
          <w:i/>
          <w:spacing w:val="1"/>
        </w:rPr>
        <w:t xml:space="preserve"> </w:t>
      </w:r>
      <w:r>
        <w:t>Прославление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предательства.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самоотверженность</w:t>
      </w:r>
      <w:r>
        <w:rPr>
          <w:spacing w:val="1"/>
        </w:rPr>
        <w:t xml:space="preserve"> </w:t>
      </w:r>
      <w:r>
        <w:t>Тараса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товарищей-запорожцев в борьбе за родную землю. Противопоставление Остапа Андрию, смысл</w:t>
      </w:r>
      <w:r>
        <w:rPr>
          <w:spacing w:val="-57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противопоставления.</w:t>
      </w:r>
      <w:r>
        <w:rPr>
          <w:spacing w:val="-1"/>
        </w:rPr>
        <w:t xml:space="preserve"> </w:t>
      </w:r>
      <w:r>
        <w:t>Поэтический</w:t>
      </w:r>
      <w:r>
        <w:rPr>
          <w:spacing w:val="-2"/>
        </w:rPr>
        <w:t xml:space="preserve"> </w:t>
      </w:r>
      <w:r>
        <w:t>пафос</w:t>
      </w:r>
      <w:r>
        <w:rPr>
          <w:spacing w:val="-2"/>
        </w:rPr>
        <w:t xml:space="preserve"> </w:t>
      </w:r>
      <w:r>
        <w:t>повести.</w:t>
      </w:r>
      <w:r>
        <w:rPr>
          <w:spacing w:val="-1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повести.</w:t>
      </w:r>
    </w:p>
    <w:p w:rsidR="00C8070F" w:rsidRDefault="0048348A">
      <w:pPr>
        <w:pStyle w:val="a3"/>
        <w:ind w:right="345" w:firstLine="360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понятия).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Иван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Тургенев</w:t>
      </w:r>
    </w:p>
    <w:p w:rsidR="00C8070F" w:rsidRDefault="0048348A">
      <w:pPr>
        <w:pStyle w:val="a3"/>
        <w:ind w:right="339" w:firstLine="360"/>
      </w:pPr>
      <w:r>
        <w:t xml:space="preserve">Краткий рассказ о писателе. </w:t>
      </w:r>
      <w:r>
        <w:rPr>
          <w:i/>
        </w:rPr>
        <w:t xml:space="preserve">«Бирюк». </w:t>
      </w:r>
      <w:r>
        <w:t>Сопоставление картины природы с главным героем 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Социально-психологическая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крепостничества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«Записок охотника».</w:t>
      </w:r>
    </w:p>
    <w:p w:rsidR="00C8070F" w:rsidRDefault="0048348A">
      <w:pPr>
        <w:ind w:left="258" w:right="342" w:firstLine="360"/>
        <w:jc w:val="both"/>
        <w:rPr>
          <w:sz w:val="24"/>
        </w:rPr>
      </w:pPr>
      <w:r>
        <w:rPr>
          <w:sz w:val="24"/>
        </w:rPr>
        <w:t xml:space="preserve">Стихотворения в прозе. </w:t>
      </w:r>
      <w:r>
        <w:rPr>
          <w:i/>
          <w:sz w:val="24"/>
        </w:rPr>
        <w:t xml:space="preserve">«Русский язык». </w:t>
      </w:r>
      <w:r>
        <w:rPr>
          <w:sz w:val="24"/>
        </w:rPr>
        <w:t>Тургенев</w:t>
      </w:r>
      <w:r>
        <w:rPr>
          <w:sz w:val="24"/>
        </w:rPr>
        <w:t xml:space="preserve"> о богатстве и красоте русского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«Близнецы»,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богача».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Нравственность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Николай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Алексеевич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Некрасов</w:t>
      </w:r>
    </w:p>
    <w:p w:rsidR="00C8070F" w:rsidRDefault="0048348A">
      <w:pPr>
        <w:ind w:left="258" w:right="343" w:firstLine="360"/>
        <w:jc w:val="both"/>
        <w:rPr>
          <w:sz w:val="24"/>
        </w:rPr>
      </w:pP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«Русские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«Княгиня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Трубецкая».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Историч</w:t>
      </w:r>
      <w:r>
        <w:rPr>
          <w:sz w:val="24"/>
        </w:rPr>
        <w:t>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7"/>
          <w:sz w:val="24"/>
        </w:rPr>
        <w:t xml:space="preserve"> </w:t>
      </w:r>
      <w:r>
        <w:rPr>
          <w:sz w:val="24"/>
        </w:rPr>
        <w:t>поэмы.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Величие</w:t>
      </w:r>
      <w:r>
        <w:rPr>
          <w:spacing w:val="8"/>
          <w:sz w:val="24"/>
        </w:rPr>
        <w:t xml:space="preserve"> </w:t>
      </w:r>
      <w:r>
        <w:rPr>
          <w:sz w:val="24"/>
        </w:rPr>
        <w:t>духа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женщин,</w:t>
      </w:r>
      <w:r>
        <w:rPr>
          <w:spacing w:val="7"/>
          <w:sz w:val="24"/>
        </w:rPr>
        <w:t xml:space="preserve"> </w:t>
      </w:r>
      <w:r>
        <w:rPr>
          <w:sz w:val="24"/>
        </w:rPr>
        <w:t>отправившихся</w:t>
      </w:r>
      <w:r>
        <w:rPr>
          <w:spacing w:val="8"/>
          <w:sz w:val="24"/>
        </w:rPr>
        <w:t xml:space="preserve"> </w:t>
      </w:r>
      <w:r>
        <w:rPr>
          <w:sz w:val="24"/>
        </w:rPr>
        <w:t>вслед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осужденными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мужьями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Сибирь. </w:t>
      </w:r>
      <w:r>
        <w:rPr>
          <w:i/>
          <w:sz w:val="24"/>
        </w:rPr>
        <w:t xml:space="preserve">«Размышления у парадного подъезда», «Вчерашний день часу в шестом...». </w:t>
      </w:r>
      <w:r>
        <w:rPr>
          <w:sz w:val="24"/>
        </w:rPr>
        <w:t>Боль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2"/>
          <w:sz w:val="24"/>
        </w:rPr>
        <w:t xml:space="preserve"> </w:t>
      </w:r>
      <w:r>
        <w:rPr>
          <w:sz w:val="24"/>
        </w:rPr>
        <w:t>Некрасовская муза.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Алексей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Константинович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Толстой</w:t>
      </w:r>
    </w:p>
    <w:p w:rsidR="00C8070F" w:rsidRDefault="0048348A">
      <w:pPr>
        <w:pStyle w:val="a3"/>
        <w:ind w:right="341" w:firstLine="360"/>
      </w:pPr>
      <w:r>
        <w:rPr>
          <w:i/>
        </w:rPr>
        <w:t xml:space="preserve">«Василий Шибанов». </w:t>
      </w:r>
      <w:r>
        <w:t>Сравнительная характеристика произведений А.К. Толстого «Василий</w:t>
      </w:r>
      <w:r>
        <w:rPr>
          <w:spacing w:val="1"/>
        </w:rPr>
        <w:t xml:space="preserve"> </w:t>
      </w:r>
      <w:r>
        <w:t>Шибанов»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«Князь Михайло</w:t>
      </w:r>
      <w:r>
        <w:rPr>
          <w:spacing w:val="-3"/>
        </w:rPr>
        <w:t xml:space="preserve"> </w:t>
      </w:r>
      <w:r>
        <w:t>Репнин».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Евграфович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Салтыков-Щедрин</w:t>
      </w:r>
    </w:p>
    <w:p w:rsidR="00C8070F" w:rsidRDefault="0048348A">
      <w:pPr>
        <w:ind w:left="258" w:right="345" w:firstLine="360"/>
        <w:jc w:val="both"/>
        <w:rPr>
          <w:sz w:val="24"/>
        </w:rPr>
      </w:pPr>
      <w:r>
        <w:rPr>
          <w:sz w:val="24"/>
        </w:rPr>
        <w:t xml:space="preserve">Краткий рассказ о писателе. </w:t>
      </w:r>
      <w:r>
        <w:rPr>
          <w:i/>
          <w:sz w:val="24"/>
        </w:rPr>
        <w:t>«Повесть о том, как один мужик двух генералов прокормил».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Нравственные </w:t>
      </w:r>
      <w:r>
        <w:rPr>
          <w:sz w:val="24"/>
        </w:rPr>
        <w:t>пороки общества. Паразитизм генералов, трудолюбие и сметливость мужика.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покорности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мужика. Сатира</w:t>
      </w:r>
      <w:r>
        <w:rPr>
          <w:spacing w:val="-2"/>
          <w:sz w:val="24"/>
        </w:rPr>
        <w:t xml:space="preserve"> </w:t>
      </w:r>
      <w:r>
        <w:rPr>
          <w:sz w:val="24"/>
        </w:rPr>
        <w:t>и юмор в</w:t>
      </w:r>
      <w:r>
        <w:rPr>
          <w:spacing w:val="4"/>
          <w:sz w:val="24"/>
        </w:rPr>
        <w:t xml:space="preserve"> </w:t>
      </w:r>
      <w:r>
        <w:rPr>
          <w:sz w:val="24"/>
        </w:rPr>
        <w:t>«Повести...»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Урок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внеклассного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</w:p>
    <w:p w:rsidR="00C8070F" w:rsidRDefault="0048348A">
      <w:pPr>
        <w:pStyle w:val="a3"/>
        <w:ind w:right="346" w:firstLine="360"/>
      </w:pPr>
      <w:r>
        <w:rPr>
          <w:i/>
        </w:rPr>
        <w:t xml:space="preserve">«Дикий помещик». </w:t>
      </w:r>
      <w:r>
        <w:t>Художественное мастерство писателя-сатирика в обличении социальных</w:t>
      </w:r>
      <w:r>
        <w:rPr>
          <w:spacing w:val="1"/>
        </w:rPr>
        <w:t xml:space="preserve"> </w:t>
      </w:r>
      <w:r>
        <w:t>пороков.</w:t>
      </w:r>
    </w:p>
    <w:p w:rsidR="00C8070F" w:rsidRDefault="0048348A">
      <w:pPr>
        <w:pStyle w:val="a3"/>
        <w:ind w:left="618" w:firstLine="0"/>
        <w:jc w:val="left"/>
      </w:pPr>
      <w:r>
        <w:t>Гротеск.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Лев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Николаевич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Толстой</w:t>
      </w:r>
    </w:p>
    <w:p w:rsidR="00C8070F" w:rsidRDefault="0048348A">
      <w:pPr>
        <w:pStyle w:val="a3"/>
        <w:ind w:left="618" w:firstLine="0"/>
        <w:jc w:val="left"/>
      </w:pPr>
      <w:r>
        <w:t>Краткий</w:t>
      </w:r>
      <w:r>
        <w:rPr>
          <w:spacing w:val="12"/>
        </w:rPr>
        <w:t xml:space="preserve"> </w:t>
      </w:r>
      <w:r>
        <w:t>рассказ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писателе.</w:t>
      </w:r>
      <w:r>
        <w:rPr>
          <w:spacing w:val="15"/>
        </w:rPr>
        <w:t xml:space="preserve"> </w:t>
      </w:r>
      <w:r>
        <w:rPr>
          <w:i/>
        </w:rPr>
        <w:t>«Детство».</w:t>
      </w:r>
      <w:r>
        <w:rPr>
          <w:i/>
          <w:spacing w:val="13"/>
        </w:rPr>
        <w:t xml:space="preserve"> </w:t>
      </w:r>
      <w:r>
        <w:t>Главы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повести:</w:t>
      </w:r>
      <w:r>
        <w:rPr>
          <w:spacing w:val="14"/>
        </w:rPr>
        <w:t xml:space="preserve"> </w:t>
      </w:r>
      <w:r>
        <w:t>«Классы»,</w:t>
      </w:r>
      <w:r>
        <w:rPr>
          <w:spacing w:val="18"/>
        </w:rPr>
        <w:t xml:space="preserve"> </w:t>
      </w:r>
      <w:r>
        <w:t>«Наталья</w:t>
      </w:r>
      <w:r>
        <w:rPr>
          <w:spacing w:val="16"/>
        </w:rPr>
        <w:t xml:space="preserve"> </w:t>
      </w:r>
      <w:r>
        <w:t>Савишна»,</w:t>
      </w:r>
    </w:p>
    <w:p w:rsidR="00C8070F" w:rsidRDefault="0048348A">
      <w:pPr>
        <w:pStyle w:val="a3"/>
        <w:ind w:firstLine="0"/>
        <w:jc w:val="left"/>
      </w:pPr>
      <w:r>
        <w:t>«Маман»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Взаимоотношения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взрослых.</w:t>
      </w:r>
      <w:r>
        <w:rPr>
          <w:spacing w:val="4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беспощадность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анализ собственных</w:t>
      </w:r>
      <w:r>
        <w:rPr>
          <w:spacing w:val="1"/>
        </w:rPr>
        <w:t xml:space="preserve"> </w:t>
      </w:r>
      <w:r>
        <w:t>поступков.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Антон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Павлович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Чехов</w:t>
      </w:r>
    </w:p>
    <w:p w:rsidR="00C8070F" w:rsidRDefault="0048348A">
      <w:pPr>
        <w:pStyle w:val="a3"/>
        <w:ind w:right="343" w:firstLine="360"/>
        <w:rPr>
          <w:i/>
        </w:rPr>
      </w:pP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rPr>
          <w:i/>
        </w:rPr>
        <w:t>«Хамелеон».</w:t>
      </w:r>
      <w:r>
        <w:rPr>
          <w:i/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нравов.</w:t>
      </w:r>
      <w:r>
        <w:rPr>
          <w:spacing w:val="1"/>
        </w:rPr>
        <w:t xml:space="preserve"> </w:t>
      </w:r>
      <w:r>
        <w:t>Осмеяние</w:t>
      </w:r>
      <w:r>
        <w:rPr>
          <w:spacing w:val="1"/>
        </w:rPr>
        <w:t xml:space="preserve"> </w:t>
      </w:r>
      <w:r>
        <w:t>трусости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угодничества. Смысл названия рассказа. «Говорящие фамилии» как средство юмористической</w:t>
      </w:r>
      <w:r>
        <w:rPr>
          <w:spacing w:val="1"/>
        </w:rPr>
        <w:t xml:space="preserve"> </w:t>
      </w:r>
      <w:r>
        <w:t xml:space="preserve">характеристики. </w:t>
      </w:r>
      <w:r>
        <w:rPr>
          <w:i/>
        </w:rPr>
        <w:t>«Злоумышленник».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Урок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внеклассного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</w:p>
    <w:p w:rsidR="00C8070F" w:rsidRDefault="0048348A">
      <w:pPr>
        <w:ind w:left="258" w:right="340" w:firstLine="360"/>
        <w:jc w:val="both"/>
        <w:rPr>
          <w:sz w:val="24"/>
        </w:rPr>
      </w:pPr>
      <w:r>
        <w:rPr>
          <w:i/>
          <w:sz w:val="24"/>
        </w:rPr>
        <w:t>«Тоска»,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«Размазня».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Многогра</w:t>
      </w:r>
      <w:r>
        <w:rPr>
          <w:sz w:val="24"/>
        </w:rPr>
        <w:t>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А.П. Чехова.</w:t>
      </w:r>
      <w:r>
        <w:rPr>
          <w:spacing w:val="1"/>
          <w:sz w:val="24"/>
        </w:rPr>
        <w:t xml:space="preserve"> </w:t>
      </w:r>
      <w:r>
        <w:rPr>
          <w:sz w:val="24"/>
        </w:rPr>
        <w:t>Юмор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(развитие).</w:t>
      </w: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991"/>
        </w:tabs>
        <w:ind w:left="990" w:hanging="373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pStyle w:val="a3"/>
        <w:ind w:left="618" w:firstLine="0"/>
      </w:pPr>
      <w:r>
        <w:t>Стихи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крае.</w:t>
      </w: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1610"/>
        </w:tabs>
        <w:ind w:left="1610" w:hanging="452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Иван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Алексеевич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Бунин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8" w:firstLine="360"/>
      </w:pPr>
      <w:r>
        <w:lastRenderedPageBreak/>
        <w:t xml:space="preserve">Краткий рассказ о писателе. </w:t>
      </w:r>
      <w:r>
        <w:rPr>
          <w:i/>
        </w:rPr>
        <w:t xml:space="preserve">«Цифры», «Лапти», «В деревне». </w:t>
      </w:r>
      <w:r>
        <w:t>Воспитание детей в семье.</w:t>
      </w:r>
      <w:r>
        <w:rPr>
          <w:spacing w:val="1"/>
        </w:rPr>
        <w:t xml:space="preserve"> </w:t>
      </w:r>
      <w:r>
        <w:t>Герой рассказа: сложность взаимопонимания детей и взрослых. Стихотворения и рассказы И.А.</w:t>
      </w:r>
      <w:r>
        <w:rPr>
          <w:spacing w:val="1"/>
        </w:rPr>
        <w:t xml:space="preserve"> </w:t>
      </w:r>
      <w:r>
        <w:t>Бунина</w:t>
      </w:r>
      <w:r>
        <w:rPr>
          <w:spacing w:val="-2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учащихся).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Максим Горький</w:t>
      </w:r>
    </w:p>
    <w:p w:rsidR="00C8070F" w:rsidRDefault="0048348A">
      <w:pPr>
        <w:pStyle w:val="a3"/>
        <w:ind w:right="343" w:firstLine="360"/>
      </w:pP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rPr>
          <w:i/>
        </w:rPr>
        <w:t>«Детство».</w:t>
      </w:r>
      <w:r>
        <w:rPr>
          <w:i/>
          <w:spacing w:val="1"/>
        </w:rPr>
        <w:t xml:space="preserve"> </w:t>
      </w:r>
      <w:r>
        <w:t>Автобиографическ</w:t>
      </w:r>
      <w:r>
        <w:t>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Изображение «свинцовых мерзостей жизни». Дед Каширин. «Яркое, здоровое, творческое в</w:t>
      </w:r>
      <w:r>
        <w:rPr>
          <w:spacing w:val="1"/>
        </w:rPr>
        <w:t xml:space="preserve"> </w:t>
      </w:r>
      <w:r>
        <w:t>русской жизни» (Алеша, бабушка, Цыганок, Хорошее Дело). Изображение быта и характеров.</w:t>
      </w:r>
      <w:r>
        <w:rPr>
          <w:spacing w:val="1"/>
        </w:rPr>
        <w:t xml:space="preserve"> </w:t>
      </w:r>
      <w:r>
        <w:t>Вера в</w:t>
      </w:r>
      <w:r>
        <w:rPr>
          <w:spacing w:val="-1"/>
        </w:rPr>
        <w:t xml:space="preserve"> </w:t>
      </w:r>
      <w:r>
        <w:t>творческие силы</w:t>
      </w:r>
      <w:r>
        <w:rPr>
          <w:spacing w:val="-1"/>
        </w:rPr>
        <w:t xml:space="preserve"> </w:t>
      </w:r>
      <w:r>
        <w:t>народа.</w:t>
      </w:r>
    </w:p>
    <w:p w:rsidR="00C8070F" w:rsidRDefault="0048348A">
      <w:pPr>
        <w:pStyle w:val="a3"/>
        <w:ind w:left="618" w:firstLine="0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идее</w:t>
      </w:r>
      <w:r>
        <w:rPr>
          <w:spacing w:val="-3"/>
        </w:rPr>
        <w:t xml:space="preserve"> </w:t>
      </w:r>
      <w:r>
        <w:t>произведения.</w:t>
      </w:r>
    </w:p>
    <w:p w:rsidR="00C8070F" w:rsidRDefault="0048348A">
      <w:pPr>
        <w:ind w:left="258" w:right="345" w:firstLine="360"/>
        <w:jc w:val="both"/>
        <w:rPr>
          <w:sz w:val="24"/>
        </w:rPr>
      </w:pPr>
      <w:r>
        <w:rPr>
          <w:i/>
          <w:sz w:val="24"/>
        </w:rPr>
        <w:t xml:space="preserve">«Старуха Изергиль»: «Легенда о Данко». </w:t>
      </w:r>
      <w:r>
        <w:rPr>
          <w:sz w:val="24"/>
        </w:rPr>
        <w:t>Стремление человека ценою своей жизни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легенд.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Леонид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Николаевич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Андреев</w:t>
      </w:r>
    </w:p>
    <w:p w:rsidR="00C8070F" w:rsidRDefault="0048348A">
      <w:pPr>
        <w:pStyle w:val="a3"/>
        <w:ind w:right="345" w:firstLine="360"/>
      </w:pPr>
      <w:r>
        <w:t xml:space="preserve">Краткий рассказ о писателе. </w:t>
      </w:r>
      <w:r>
        <w:rPr>
          <w:i/>
        </w:rPr>
        <w:t xml:space="preserve">«Кусака». </w:t>
      </w:r>
      <w:r>
        <w:t>Чувство сострадания к братьям нашим меньшим,</w:t>
      </w:r>
      <w:r>
        <w:rPr>
          <w:spacing w:val="1"/>
        </w:rPr>
        <w:t xml:space="preserve"> </w:t>
      </w:r>
      <w:r>
        <w:t>бессердечие</w:t>
      </w:r>
      <w:r>
        <w:rPr>
          <w:spacing w:val="-2"/>
        </w:rPr>
        <w:t xml:space="preserve"> </w:t>
      </w:r>
      <w:r>
        <w:t>героев.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Владимир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</w:t>
      </w:r>
      <w:r>
        <w:rPr>
          <w:i/>
          <w:sz w:val="24"/>
        </w:rPr>
        <w:t>имирович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Маяковский</w:t>
      </w:r>
    </w:p>
    <w:p w:rsidR="00C8070F" w:rsidRDefault="0048348A">
      <w:pPr>
        <w:ind w:left="258" w:right="340" w:firstLine="360"/>
        <w:jc w:val="both"/>
        <w:rPr>
          <w:sz w:val="24"/>
        </w:rPr>
      </w:pPr>
      <w:r>
        <w:rPr>
          <w:sz w:val="24"/>
        </w:rPr>
        <w:t xml:space="preserve">Краткий рассказ о писателе. </w:t>
      </w:r>
      <w:r>
        <w:rPr>
          <w:i/>
          <w:sz w:val="24"/>
        </w:rPr>
        <w:t>«Необычайное приключение, бывшее с Владимиром Маяковским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даче».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 поэзии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стихотворного ритма, словотворчество Маяковского. </w:t>
      </w:r>
      <w:r>
        <w:rPr>
          <w:i/>
          <w:sz w:val="24"/>
        </w:rPr>
        <w:t>«Хорошее отношени</w:t>
      </w:r>
      <w:r>
        <w:rPr>
          <w:i/>
          <w:sz w:val="24"/>
        </w:rPr>
        <w:t xml:space="preserve">е к лошадям».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безразличие,</w:t>
      </w:r>
      <w:r>
        <w:rPr>
          <w:spacing w:val="1"/>
          <w:sz w:val="24"/>
        </w:rPr>
        <w:t xml:space="preserve"> </w:t>
      </w:r>
      <w:r>
        <w:rPr>
          <w:sz w:val="24"/>
        </w:rPr>
        <w:t>бессердечие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мещанина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 стихотворения.</w:t>
      </w:r>
    </w:p>
    <w:p w:rsidR="00C8070F" w:rsidRDefault="0048348A">
      <w:pPr>
        <w:pStyle w:val="a3"/>
        <w:spacing w:before="1"/>
        <w:ind w:left="618" w:firstLine="0"/>
      </w:pPr>
      <w:r>
        <w:t>Лирический</w:t>
      </w:r>
      <w:r>
        <w:rPr>
          <w:spacing w:val="-5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(начальные</w:t>
      </w:r>
      <w:r>
        <w:rPr>
          <w:spacing w:val="-7"/>
        </w:rPr>
        <w:t xml:space="preserve"> </w:t>
      </w:r>
      <w:r>
        <w:t>представления).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Андрей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Платонович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Платонов</w:t>
      </w:r>
    </w:p>
    <w:p w:rsidR="00C8070F" w:rsidRDefault="0048348A">
      <w:pPr>
        <w:pStyle w:val="a3"/>
        <w:ind w:right="340" w:firstLine="360"/>
      </w:pP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писателе. </w:t>
      </w:r>
      <w:r>
        <w:rPr>
          <w:i/>
        </w:rPr>
        <w:t xml:space="preserve">«Юшка».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ненависть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героя</w:t>
      </w:r>
      <w:r>
        <w:rPr>
          <w:spacing w:val="60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Юшка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незаметный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сердцем.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уважения к человеку. </w:t>
      </w:r>
      <w:r>
        <w:rPr>
          <w:i/>
        </w:rPr>
        <w:t>«В прекрасном и яростном мире».</w:t>
      </w:r>
      <w:r>
        <w:rPr>
          <w:i/>
          <w:spacing w:val="1"/>
        </w:rPr>
        <w:t xml:space="preserve"> </w:t>
      </w:r>
      <w:r>
        <w:t>Трагедия в рассказе. «Ни на кого не</w:t>
      </w:r>
      <w:r>
        <w:rPr>
          <w:spacing w:val="1"/>
        </w:rPr>
        <w:t xml:space="preserve"> </w:t>
      </w:r>
      <w:r>
        <w:t>похожие»</w:t>
      </w:r>
      <w:r>
        <w:rPr>
          <w:spacing w:val="-9"/>
        </w:rPr>
        <w:t xml:space="preserve"> </w:t>
      </w:r>
      <w:r>
        <w:t>герои Платонова.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Борис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Пастернак</w:t>
      </w:r>
    </w:p>
    <w:p w:rsidR="00C8070F" w:rsidRDefault="0048348A">
      <w:pPr>
        <w:pStyle w:val="a3"/>
        <w:ind w:left="618" w:firstLine="0"/>
      </w:pPr>
      <w:r>
        <w:t>Образ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Б.Л.</w:t>
      </w:r>
      <w:r>
        <w:rPr>
          <w:spacing w:val="-3"/>
        </w:rPr>
        <w:t xml:space="preserve"> </w:t>
      </w:r>
      <w:r>
        <w:t>Пастернака.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Трифонович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Твардовский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sz w:val="24"/>
        </w:rPr>
        <w:t>Краткий</w:t>
      </w:r>
      <w:r>
        <w:rPr>
          <w:spacing w:val="1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поэте.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«Братья»,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«Спасибо,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родная...»,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«Снега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потемнеют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синие...»,</w:t>
      </w:r>
    </w:p>
    <w:p w:rsidR="00C8070F" w:rsidRDefault="0048348A">
      <w:pPr>
        <w:ind w:left="258" w:right="342"/>
        <w:jc w:val="both"/>
        <w:rPr>
          <w:sz w:val="24"/>
        </w:rPr>
      </w:pPr>
      <w:r>
        <w:rPr>
          <w:i/>
          <w:sz w:val="24"/>
        </w:rPr>
        <w:t>«Июль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макушка лета...», «На дне моей жизни...»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 xml:space="preserve">– </w:t>
      </w:r>
      <w:r>
        <w:rPr>
          <w:sz w:val="24"/>
        </w:rPr>
        <w:t>воспоминания о детстве, 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жиз</w:t>
      </w:r>
      <w:r>
        <w:rPr>
          <w:sz w:val="24"/>
        </w:rPr>
        <w:t>ни,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размышления поэта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неразделимости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судьбы человека и народа.</w:t>
      </w:r>
    </w:p>
    <w:p w:rsidR="00C8070F" w:rsidRDefault="0048348A">
      <w:pPr>
        <w:pStyle w:val="a3"/>
        <w:ind w:right="341" w:firstLine="360"/>
      </w:pPr>
      <w:r>
        <w:t>Интервью с поэтом – участником Великой Отечественной войны. Героизм, патриотизм,</w:t>
      </w:r>
      <w:r>
        <w:rPr>
          <w:spacing w:val="1"/>
        </w:rPr>
        <w:t xml:space="preserve"> </w:t>
      </w:r>
      <w:r>
        <w:t>самоотверженность,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грозных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участников войны (А. Ахматова </w:t>
      </w:r>
      <w:r>
        <w:rPr>
          <w:i/>
        </w:rPr>
        <w:t xml:space="preserve">«Клятва», «Песня мира»; </w:t>
      </w:r>
      <w:r>
        <w:t xml:space="preserve">К. Симонов. </w:t>
      </w:r>
      <w:r>
        <w:rPr>
          <w:i/>
        </w:rPr>
        <w:t>«Ты помнишь, Алеша,</w:t>
      </w:r>
      <w:r>
        <w:rPr>
          <w:i/>
          <w:spacing w:val="1"/>
        </w:rPr>
        <w:t xml:space="preserve"> </w:t>
      </w:r>
      <w:r>
        <w:rPr>
          <w:i/>
        </w:rPr>
        <w:t>дороги Смоленщины...»;</w:t>
      </w:r>
      <w:r>
        <w:rPr>
          <w:i/>
          <w:spacing w:val="1"/>
        </w:rPr>
        <w:t xml:space="preserve"> </w:t>
      </w:r>
      <w:r>
        <w:t>стихи А. Твардовского, А. Суркова, Н. Тихонова и др.). Роль поэзии и</w:t>
      </w:r>
      <w:r>
        <w:rPr>
          <w:spacing w:val="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фронте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тылу.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Федор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Александрович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Абрамов</w:t>
      </w:r>
    </w:p>
    <w:p w:rsidR="00C8070F" w:rsidRDefault="0048348A">
      <w:pPr>
        <w:pStyle w:val="a3"/>
        <w:ind w:right="339" w:firstLine="360"/>
      </w:pP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</w:t>
      </w:r>
      <w:r>
        <w:t xml:space="preserve">ле. </w:t>
      </w:r>
      <w:r>
        <w:rPr>
          <w:i/>
        </w:rPr>
        <w:t>«О</w:t>
      </w:r>
      <w:r>
        <w:rPr>
          <w:i/>
          <w:spacing w:val="1"/>
        </w:rPr>
        <w:t xml:space="preserve"> </w:t>
      </w:r>
      <w:r>
        <w:rPr>
          <w:i/>
        </w:rPr>
        <w:t>чем</w:t>
      </w:r>
      <w:r>
        <w:rPr>
          <w:i/>
          <w:spacing w:val="1"/>
        </w:rPr>
        <w:t xml:space="preserve"> </w:t>
      </w:r>
      <w:r>
        <w:rPr>
          <w:i/>
        </w:rPr>
        <w:t>плачут</w:t>
      </w:r>
      <w:r>
        <w:rPr>
          <w:i/>
          <w:spacing w:val="1"/>
        </w:rPr>
        <w:t xml:space="preserve"> </w:t>
      </w:r>
      <w:r>
        <w:rPr>
          <w:i/>
        </w:rPr>
        <w:t xml:space="preserve">лошади». </w:t>
      </w:r>
      <w:r>
        <w:t>Эстетические</w:t>
      </w:r>
      <w:r>
        <w:rPr>
          <w:spacing w:val="1"/>
        </w:rPr>
        <w:t xml:space="preserve"> </w:t>
      </w:r>
      <w:r>
        <w:t>и нравственно-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проблемы, поднятые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рассказе.</w:t>
      </w:r>
    </w:p>
    <w:p w:rsidR="00C8070F" w:rsidRDefault="0048348A">
      <w:pPr>
        <w:pStyle w:val="a3"/>
        <w:ind w:left="618" w:firstLine="0"/>
      </w:pPr>
      <w:r>
        <w:t>Литературные</w:t>
      </w:r>
      <w:r>
        <w:rPr>
          <w:spacing w:val="-9"/>
        </w:rPr>
        <w:t xml:space="preserve"> </w:t>
      </w:r>
      <w:r>
        <w:t>традиции.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Евгений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Иванович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Носов</w:t>
      </w:r>
    </w:p>
    <w:p w:rsidR="00C8070F" w:rsidRDefault="0048348A">
      <w:pPr>
        <w:pStyle w:val="a3"/>
        <w:ind w:right="341" w:firstLine="360"/>
      </w:pP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писателе. </w:t>
      </w:r>
      <w:r>
        <w:rPr>
          <w:i/>
        </w:rPr>
        <w:t>«Кукла»</w:t>
      </w:r>
      <w:r>
        <w:rPr>
          <w:i/>
          <w:spacing w:val="1"/>
        </w:rPr>
        <w:t xml:space="preserve"> </w:t>
      </w:r>
      <w:r>
        <w:rPr>
          <w:i/>
        </w:rPr>
        <w:t>(«Акимыч»),</w:t>
      </w:r>
      <w:r>
        <w:rPr>
          <w:i/>
          <w:spacing w:val="1"/>
        </w:rPr>
        <w:t xml:space="preserve"> </w:t>
      </w:r>
      <w:r>
        <w:rPr>
          <w:i/>
        </w:rPr>
        <w:t>«Живое</w:t>
      </w:r>
      <w:r>
        <w:rPr>
          <w:i/>
          <w:spacing w:val="1"/>
        </w:rPr>
        <w:t xml:space="preserve"> </w:t>
      </w:r>
      <w:r>
        <w:rPr>
          <w:i/>
        </w:rPr>
        <w:t xml:space="preserve">пламя». </w:t>
      </w:r>
      <w:r>
        <w:t>Сила внутренней,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Протест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равнодушия,</w:t>
      </w:r>
      <w:r>
        <w:rPr>
          <w:spacing w:val="1"/>
        </w:rPr>
        <w:t xml:space="preserve"> </w:t>
      </w:r>
      <w:r>
        <w:t>бездуховности,</w:t>
      </w:r>
      <w:r>
        <w:rPr>
          <w:spacing w:val="1"/>
        </w:rPr>
        <w:t xml:space="preserve"> </w:t>
      </w:r>
      <w:r>
        <w:t>безразличного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природе. Осознание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душе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природе. Взаимосвязь природы</w:t>
      </w:r>
      <w:r>
        <w:rPr>
          <w:spacing w:val="-1"/>
        </w:rPr>
        <w:t xml:space="preserve"> </w:t>
      </w:r>
      <w:r>
        <w:t>и человека.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Юрий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Павлович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Казаков</w:t>
      </w:r>
    </w:p>
    <w:p w:rsidR="00C8070F" w:rsidRDefault="0048348A">
      <w:pPr>
        <w:pStyle w:val="a3"/>
        <w:ind w:right="342" w:firstLine="360"/>
      </w:pP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писателе. </w:t>
      </w:r>
      <w:r>
        <w:rPr>
          <w:i/>
        </w:rPr>
        <w:t>«Тихое</w:t>
      </w:r>
      <w:r>
        <w:rPr>
          <w:i/>
          <w:spacing w:val="1"/>
        </w:rPr>
        <w:t xml:space="preserve"> </w:t>
      </w:r>
      <w:r>
        <w:rPr>
          <w:i/>
        </w:rPr>
        <w:t xml:space="preserve">утро».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взаимовыручка.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городского</w:t>
      </w:r>
      <w:r>
        <w:rPr>
          <w:spacing w:val="6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поступка.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Дмитрий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Сергеевич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Лихачев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tabs>
          <w:tab w:val="left" w:pos="1554"/>
          <w:tab w:val="left" w:pos="3347"/>
          <w:tab w:val="left" w:pos="3792"/>
          <w:tab w:val="left" w:pos="4754"/>
          <w:tab w:val="left" w:pos="5964"/>
          <w:tab w:val="left" w:pos="7331"/>
          <w:tab w:val="left" w:pos="8648"/>
        </w:tabs>
        <w:spacing w:before="66"/>
        <w:ind w:right="347" w:firstLine="360"/>
        <w:jc w:val="left"/>
      </w:pPr>
      <w:r>
        <w:rPr>
          <w:i/>
        </w:rPr>
        <w:lastRenderedPageBreak/>
        <w:t>«Земля</w:t>
      </w:r>
      <w:r>
        <w:rPr>
          <w:i/>
        </w:rPr>
        <w:tab/>
        <w:t xml:space="preserve">родная» </w:t>
      </w:r>
      <w:r>
        <w:t>(главы</w:t>
      </w:r>
      <w:r>
        <w:tab/>
        <w:t>из</w:t>
      </w:r>
      <w:r>
        <w:tab/>
        <w:t>книги).</w:t>
      </w:r>
      <w:r>
        <w:tab/>
        <w:t>Духовное</w:t>
      </w:r>
      <w:r>
        <w:tab/>
        <w:t>напутствие</w:t>
      </w:r>
      <w:r>
        <w:tab/>
        <w:t>молодежи.</w:t>
      </w:r>
      <w:r>
        <w:tab/>
      </w:r>
      <w:r>
        <w:rPr>
          <w:spacing w:val="-1"/>
        </w:rPr>
        <w:t>Злободневные,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жизни.</w:t>
      </w:r>
    </w:p>
    <w:p w:rsidR="00C8070F" w:rsidRDefault="0048348A">
      <w:pPr>
        <w:pStyle w:val="a3"/>
        <w:ind w:left="618" w:firstLine="0"/>
        <w:jc w:val="left"/>
      </w:pPr>
      <w:r>
        <w:t>Публицистика.</w:t>
      </w:r>
      <w:r>
        <w:rPr>
          <w:spacing w:val="-5"/>
        </w:rPr>
        <w:t xml:space="preserve"> </w:t>
      </w:r>
      <w:r>
        <w:t>Воспоминания.</w:t>
      </w:r>
      <w:r>
        <w:rPr>
          <w:spacing w:val="-5"/>
        </w:rPr>
        <w:t xml:space="preserve"> </w:t>
      </w:r>
      <w:r>
        <w:t>Мемуары</w:t>
      </w:r>
      <w:r>
        <w:rPr>
          <w:spacing w:val="-5"/>
        </w:rPr>
        <w:t xml:space="preserve"> </w:t>
      </w:r>
      <w:r>
        <w:t>(начальные</w:t>
      </w:r>
      <w:r>
        <w:rPr>
          <w:spacing w:val="-6"/>
        </w:rPr>
        <w:t xml:space="preserve"> </w:t>
      </w:r>
      <w:r>
        <w:t>представления).</w:t>
      </w:r>
    </w:p>
    <w:p w:rsidR="00C8070F" w:rsidRDefault="0048348A">
      <w:pPr>
        <w:spacing w:before="1"/>
        <w:ind w:left="618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Михайлович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Зощенко</w:t>
      </w:r>
    </w:p>
    <w:p w:rsidR="00C8070F" w:rsidRDefault="0048348A">
      <w:pPr>
        <w:ind w:left="618"/>
        <w:rPr>
          <w:sz w:val="24"/>
        </w:rPr>
      </w:pPr>
      <w:r>
        <w:rPr>
          <w:i/>
          <w:sz w:val="24"/>
        </w:rPr>
        <w:t>«Беда».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Смех и</w:t>
      </w:r>
      <w:r>
        <w:rPr>
          <w:spacing w:val="-2"/>
          <w:sz w:val="24"/>
        </w:rPr>
        <w:t xml:space="preserve"> </w:t>
      </w:r>
      <w:r>
        <w:rPr>
          <w:sz w:val="24"/>
        </w:rPr>
        <w:t>горе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рассказе.</w:t>
      </w: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1690"/>
        </w:tabs>
        <w:ind w:left="1689" w:hanging="532"/>
        <w:jc w:val="left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поэзия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«Тихая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родина»</w:t>
      </w:r>
    </w:p>
    <w:p w:rsidR="00C8070F" w:rsidRDefault="0048348A">
      <w:pPr>
        <w:pStyle w:val="a3"/>
        <w:ind w:right="349" w:firstLine="360"/>
      </w:pPr>
      <w:r>
        <w:t>Стихотворения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Есенин, А Прокофьев, М. Исаковский, Н. Заболоцкий, А. Яшин, Н. Рубцов, Н. Рыленков о</w:t>
      </w:r>
      <w:r>
        <w:rPr>
          <w:spacing w:val="1"/>
        </w:rPr>
        <w:t xml:space="preserve"> </w:t>
      </w:r>
      <w:r>
        <w:t>человеке и природе. Выражение душевных настроений, состоян</w:t>
      </w:r>
      <w:r>
        <w:t>ий человека через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природы.</w:t>
      </w:r>
    </w:p>
    <w:p w:rsidR="00C8070F" w:rsidRDefault="0048348A" w:rsidP="0048348A">
      <w:pPr>
        <w:pStyle w:val="a6"/>
        <w:numPr>
          <w:ilvl w:val="0"/>
          <w:numId w:val="68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Роберт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Бернс</w:t>
      </w:r>
    </w:p>
    <w:p w:rsidR="00C8070F" w:rsidRDefault="0048348A">
      <w:pPr>
        <w:pStyle w:val="a3"/>
        <w:ind w:left="618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Роберта</w:t>
      </w:r>
      <w:r>
        <w:rPr>
          <w:spacing w:val="-3"/>
        </w:rPr>
        <w:t xml:space="preserve"> </w:t>
      </w:r>
      <w:r>
        <w:t>Бернса.</w:t>
      </w:r>
    </w:p>
    <w:p w:rsidR="00C8070F" w:rsidRDefault="0048348A">
      <w:pPr>
        <w:ind w:left="618"/>
        <w:rPr>
          <w:sz w:val="24"/>
        </w:rPr>
      </w:pPr>
      <w:r>
        <w:rPr>
          <w:i/>
          <w:sz w:val="24"/>
        </w:rPr>
        <w:t>«Честная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бедность».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честности.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Джордж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Гордон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Байрон</w:t>
      </w:r>
    </w:p>
    <w:p w:rsidR="00C8070F" w:rsidRDefault="0048348A">
      <w:pPr>
        <w:ind w:left="618"/>
        <w:rPr>
          <w:sz w:val="24"/>
        </w:rPr>
      </w:pPr>
      <w:r>
        <w:rPr>
          <w:i/>
          <w:sz w:val="24"/>
        </w:rPr>
        <w:t>«Ты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кончил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герой!..»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</w:t>
      </w:r>
      <w:r>
        <w:rPr>
          <w:spacing w:val="-2"/>
          <w:sz w:val="24"/>
        </w:rPr>
        <w:t xml:space="preserve"> </w:t>
      </w:r>
      <w:r>
        <w:rPr>
          <w:sz w:val="24"/>
        </w:rPr>
        <w:t>герою,</w:t>
      </w:r>
      <w:r>
        <w:rPr>
          <w:spacing w:val="-2"/>
          <w:sz w:val="24"/>
        </w:rPr>
        <w:t xml:space="preserve"> </w:t>
      </w:r>
      <w:r>
        <w:rPr>
          <w:sz w:val="24"/>
        </w:rPr>
        <w:t>павшему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родины.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Японские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хокку</w:t>
      </w:r>
    </w:p>
    <w:p w:rsidR="00C8070F" w:rsidRDefault="0048348A">
      <w:pPr>
        <w:pStyle w:val="a3"/>
        <w:ind w:left="618"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хокку</w:t>
      </w:r>
      <w:r>
        <w:rPr>
          <w:spacing w:val="-7"/>
        </w:rPr>
        <w:t xml:space="preserve"> </w:t>
      </w:r>
      <w:r>
        <w:t>(хайку).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Генри</w:t>
      </w:r>
    </w:p>
    <w:p w:rsidR="00C8070F" w:rsidRDefault="0048348A">
      <w:pPr>
        <w:spacing w:before="1"/>
        <w:ind w:left="618"/>
        <w:rPr>
          <w:sz w:val="24"/>
        </w:rPr>
      </w:pPr>
      <w:r>
        <w:rPr>
          <w:i/>
          <w:sz w:val="24"/>
        </w:rPr>
        <w:t>«Дары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волхвов».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преданности.</w:t>
      </w:r>
      <w:r>
        <w:rPr>
          <w:spacing w:val="-5"/>
          <w:sz w:val="24"/>
        </w:rPr>
        <w:t xml:space="preserve"> </w:t>
      </w:r>
      <w:r>
        <w:rPr>
          <w:sz w:val="24"/>
        </w:rPr>
        <w:t>Жертвенность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Рей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Дуглас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Брэдбери</w:t>
      </w:r>
    </w:p>
    <w:p w:rsidR="00C8070F" w:rsidRDefault="0048348A">
      <w:pPr>
        <w:pStyle w:val="a3"/>
        <w:ind w:left="544" w:firstLine="0"/>
        <w:jc w:val="left"/>
      </w:pPr>
      <w:r>
        <w:rPr>
          <w:i/>
        </w:rPr>
        <w:t>«Каникулы».</w:t>
      </w:r>
      <w:r>
        <w:rPr>
          <w:i/>
          <w:spacing w:val="-3"/>
        </w:rPr>
        <w:t xml:space="preserve"> </w:t>
      </w:r>
      <w:r>
        <w:t>Фантастическое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Рея</w:t>
      </w:r>
      <w:r>
        <w:rPr>
          <w:spacing w:val="-2"/>
        </w:rPr>
        <w:t xml:space="preserve"> </w:t>
      </w:r>
      <w:r>
        <w:t>Брэдбери.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734" w:firstLine="360"/>
        <w:jc w:val="left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(четвертый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 w:rsidP="0048348A">
      <w:pPr>
        <w:pStyle w:val="a6"/>
        <w:numPr>
          <w:ilvl w:val="0"/>
          <w:numId w:val="69"/>
        </w:numPr>
        <w:tabs>
          <w:tab w:val="left" w:pos="1358"/>
        </w:tabs>
        <w:rPr>
          <w:sz w:val="24"/>
        </w:rPr>
      </w:pPr>
      <w:r>
        <w:rPr>
          <w:sz w:val="24"/>
        </w:rPr>
        <w:t>Введение</w:t>
      </w:r>
    </w:p>
    <w:p w:rsidR="00C8070F" w:rsidRDefault="0048348A">
      <w:pPr>
        <w:pStyle w:val="a3"/>
        <w:ind w:left="618" w:firstLine="0"/>
        <w:jc w:val="left"/>
      </w:pPr>
      <w:r>
        <w:t>Литература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Структура учебника.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C8070F" w:rsidRDefault="0048348A" w:rsidP="0048348A">
      <w:pPr>
        <w:pStyle w:val="a6"/>
        <w:numPr>
          <w:ilvl w:val="0"/>
          <w:numId w:val="69"/>
        </w:numPr>
        <w:tabs>
          <w:tab w:val="left" w:pos="1437"/>
        </w:tabs>
        <w:ind w:left="1436" w:hanging="279"/>
        <w:rPr>
          <w:sz w:val="24"/>
        </w:rPr>
      </w:pPr>
      <w:r>
        <w:rPr>
          <w:sz w:val="24"/>
        </w:rPr>
        <w:t>Фольклор</w:t>
      </w:r>
    </w:p>
    <w:p w:rsidR="00C8070F" w:rsidRDefault="0048348A">
      <w:pPr>
        <w:pStyle w:val="a3"/>
        <w:ind w:firstLine="331"/>
        <w:jc w:val="left"/>
      </w:pPr>
      <w:r>
        <w:t>Русские</w:t>
      </w:r>
      <w:r>
        <w:rPr>
          <w:spacing w:val="19"/>
        </w:rPr>
        <w:t xml:space="preserve"> </w:t>
      </w:r>
      <w:r>
        <w:t>народные</w:t>
      </w:r>
      <w:r>
        <w:rPr>
          <w:spacing w:val="19"/>
        </w:rPr>
        <w:t xml:space="preserve"> </w:t>
      </w:r>
      <w:r>
        <w:t>песни.</w:t>
      </w:r>
      <w:r>
        <w:rPr>
          <w:spacing w:val="20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лирические</w:t>
      </w:r>
      <w:r>
        <w:rPr>
          <w:spacing w:val="19"/>
        </w:rPr>
        <w:t xml:space="preserve"> </w:t>
      </w:r>
      <w:r>
        <w:t>народные</w:t>
      </w:r>
      <w:r>
        <w:rPr>
          <w:spacing w:val="19"/>
        </w:rPr>
        <w:t xml:space="preserve"> </w:t>
      </w:r>
      <w:r>
        <w:t>песни.</w:t>
      </w:r>
      <w:r>
        <w:rPr>
          <w:spacing w:val="20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песни. Анализ текста.</w:t>
      </w:r>
    </w:p>
    <w:p w:rsidR="00C8070F" w:rsidRDefault="0048348A">
      <w:pPr>
        <w:spacing w:before="1"/>
        <w:ind w:left="258" w:firstLine="331"/>
        <w:rPr>
          <w:i/>
          <w:sz w:val="24"/>
        </w:rPr>
      </w:pP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преданий.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Пугачеве»,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покорении Сибири Ермаком».</w:t>
      </w:r>
    </w:p>
    <w:p w:rsidR="00C8070F" w:rsidRDefault="0048348A">
      <w:pPr>
        <w:pStyle w:val="a3"/>
        <w:ind w:left="590" w:firstLine="0"/>
        <w:jc w:val="left"/>
      </w:pPr>
      <w:r>
        <w:t>Частушки,</w:t>
      </w:r>
      <w:r>
        <w:rPr>
          <w:spacing w:val="-3"/>
        </w:rPr>
        <w:t xml:space="preserve"> </w:t>
      </w:r>
      <w:r>
        <w:t>предания.</w:t>
      </w:r>
    </w:p>
    <w:p w:rsidR="00C8070F" w:rsidRDefault="0048348A" w:rsidP="0048348A">
      <w:pPr>
        <w:pStyle w:val="a6"/>
        <w:numPr>
          <w:ilvl w:val="0"/>
          <w:numId w:val="69"/>
        </w:numPr>
        <w:tabs>
          <w:tab w:val="left" w:pos="1517"/>
        </w:tabs>
        <w:ind w:left="1516" w:hanging="359"/>
        <w:rPr>
          <w:sz w:val="24"/>
        </w:rPr>
      </w:pPr>
      <w:r>
        <w:rPr>
          <w:sz w:val="24"/>
        </w:rPr>
        <w:t>Древнерусская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ind w:left="258" w:right="340" w:firstLine="331"/>
        <w:jc w:val="both"/>
        <w:rPr>
          <w:sz w:val="24"/>
        </w:rPr>
      </w:pPr>
      <w:r>
        <w:rPr>
          <w:sz w:val="24"/>
        </w:rPr>
        <w:t xml:space="preserve">Житийная литература как особый жанр. Идейно-художественное своеобразие </w:t>
      </w:r>
      <w:r>
        <w:rPr>
          <w:i/>
          <w:sz w:val="24"/>
        </w:rPr>
        <w:t>«Повести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житии и о храбрости благородного и великого князя Александра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Невского». </w:t>
      </w:r>
      <w:r>
        <w:rPr>
          <w:sz w:val="24"/>
        </w:rPr>
        <w:t>Анализ 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и выразительное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чтение.</w:t>
      </w:r>
    </w:p>
    <w:p w:rsidR="00C8070F" w:rsidRDefault="0048348A">
      <w:pPr>
        <w:pStyle w:val="a3"/>
        <w:ind w:right="341" w:firstLine="331"/>
      </w:pPr>
      <w:r>
        <w:t>Идейно-художественное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rPr>
          <w:i/>
        </w:rPr>
        <w:t>«</w:t>
      </w:r>
      <w:r>
        <w:rPr>
          <w:i/>
        </w:rPr>
        <w:t>Шемякин</w:t>
      </w:r>
      <w:r>
        <w:rPr>
          <w:i/>
          <w:spacing w:val="1"/>
        </w:rPr>
        <w:t xml:space="preserve"> </w:t>
      </w:r>
      <w:r>
        <w:rPr>
          <w:i/>
        </w:rPr>
        <w:t>суд»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сатирического</w:t>
      </w:r>
      <w:r>
        <w:rPr>
          <w:spacing w:val="1"/>
        </w:rPr>
        <w:t xml:space="preserve"> </w:t>
      </w:r>
      <w:r>
        <w:t>произведения.</w:t>
      </w:r>
    </w:p>
    <w:p w:rsidR="00C8070F" w:rsidRDefault="0048348A" w:rsidP="0048348A">
      <w:pPr>
        <w:pStyle w:val="a6"/>
        <w:numPr>
          <w:ilvl w:val="0"/>
          <w:numId w:val="69"/>
        </w:numPr>
        <w:tabs>
          <w:tab w:val="left" w:pos="1531"/>
        </w:tabs>
        <w:ind w:left="1530" w:hanging="373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Д.И.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Фонвизин</w:t>
      </w:r>
    </w:p>
    <w:p w:rsidR="00C8070F" w:rsidRDefault="0048348A">
      <w:pPr>
        <w:pStyle w:val="a3"/>
        <w:ind w:right="343" w:firstLine="360"/>
      </w:pPr>
      <w:r>
        <w:t xml:space="preserve">Слово о писателе. Создание комедии </w:t>
      </w:r>
      <w:r>
        <w:rPr>
          <w:i/>
        </w:rPr>
        <w:t>«Недоросль»</w:t>
      </w:r>
      <w:r>
        <w:t>. Сатирическая направленность комедии.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комедии:</w:t>
      </w:r>
      <w:r>
        <w:rPr>
          <w:spacing w:val="1"/>
        </w:rPr>
        <w:t xml:space="preserve"> </w:t>
      </w:r>
      <w:r>
        <w:t>господа</w:t>
      </w:r>
      <w:r>
        <w:rPr>
          <w:spacing w:val="1"/>
        </w:rPr>
        <w:t xml:space="preserve"> </w:t>
      </w:r>
      <w:r>
        <w:t>Скотинины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Митрофанушка.</w:t>
      </w:r>
      <w:r>
        <w:rPr>
          <w:spacing w:val="1"/>
        </w:rPr>
        <w:t xml:space="preserve"> </w:t>
      </w:r>
      <w:r>
        <w:t>Значащие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Реалист</w:t>
      </w:r>
      <w:r>
        <w:t>ические черты характеров. Идеал гражданина в рассуждениях Стародума и Правдина.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драматическом</w:t>
      </w:r>
      <w:r>
        <w:rPr>
          <w:spacing w:val="6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каноны классицизма.</w:t>
      </w:r>
    </w:p>
    <w:p w:rsidR="00C8070F" w:rsidRDefault="0048348A" w:rsidP="0048348A">
      <w:pPr>
        <w:pStyle w:val="a6"/>
        <w:numPr>
          <w:ilvl w:val="0"/>
          <w:numId w:val="69"/>
        </w:numPr>
        <w:tabs>
          <w:tab w:val="left" w:pos="1452"/>
        </w:tabs>
        <w:spacing w:before="1"/>
        <w:ind w:left="1451" w:hanging="294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 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И.А.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Крылов</w:t>
      </w:r>
    </w:p>
    <w:p w:rsidR="00C8070F" w:rsidRDefault="0048348A">
      <w:pPr>
        <w:ind w:left="258" w:right="734" w:firstLine="360"/>
        <w:rPr>
          <w:sz w:val="24"/>
        </w:rPr>
      </w:pPr>
      <w:r>
        <w:rPr>
          <w:sz w:val="24"/>
        </w:rPr>
        <w:t>Великие</w:t>
      </w:r>
      <w:r>
        <w:rPr>
          <w:spacing w:val="18"/>
          <w:sz w:val="24"/>
        </w:rPr>
        <w:t xml:space="preserve"> </w:t>
      </w:r>
      <w:r>
        <w:rPr>
          <w:sz w:val="24"/>
        </w:rPr>
        <w:t>баснописцы.</w:t>
      </w:r>
      <w:r>
        <w:rPr>
          <w:spacing w:val="-3"/>
          <w:sz w:val="24"/>
        </w:rPr>
        <w:t xml:space="preserve"> </w:t>
      </w:r>
      <w:r>
        <w:rPr>
          <w:sz w:val="24"/>
        </w:rPr>
        <w:t>И.А.Крылов.</w:t>
      </w:r>
      <w:r>
        <w:rPr>
          <w:spacing w:val="19"/>
          <w:sz w:val="24"/>
        </w:rPr>
        <w:t xml:space="preserve"> </w:t>
      </w:r>
      <w:r>
        <w:rPr>
          <w:sz w:val="24"/>
        </w:rPr>
        <w:t>Баснописец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басни.</w:t>
      </w:r>
      <w:r>
        <w:rPr>
          <w:spacing w:val="19"/>
          <w:sz w:val="24"/>
        </w:rPr>
        <w:t xml:space="preserve"> </w:t>
      </w:r>
      <w:r>
        <w:rPr>
          <w:sz w:val="24"/>
        </w:rPr>
        <w:t>Басни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«Лягушки,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просящие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царя»,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«Обоз».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Историческая основа басен.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К.Ф.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Рылеев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0" w:firstLine="360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К.Ф. Рылеева.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rPr>
          <w:i/>
        </w:rPr>
        <w:t>«Смерть</w:t>
      </w:r>
      <w:r>
        <w:rPr>
          <w:i/>
          <w:spacing w:val="1"/>
        </w:rPr>
        <w:t xml:space="preserve"> </w:t>
      </w:r>
      <w:r>
        <w:rPr>
          <w:i/>
        </w:rPr>
        <w:t>Ермака»</w:t>
      </w:r>
      <w:r>
        <w:t>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сравнительному</w:t>
      </w:r>
      <w:r>
        <w:rPr>
          <w:spacing w:val="-7"/>
        </w:rPr>
        <w:t xml:space="preserve"> </w:t>
      </w:r>
      <w:r>
        <w:t>анализу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текстам</w:t>
      </w:r>
      <w:r>
        <w:rPr>
          <w:spacing w:val="-1"/>
        </w:rPr>
        <w:t xml:space="preserve"> </w:t>
      </w:r>
      <w:r>
        <w:t>думы</w:t>
      </w:r>
      <w:r>
        <w:rPr>
          <w:spacing w:val="-1"/>
        </w:rPr>
        <w:t xml:space="preserve"> </w:t>
      </w:r>
      <w:r>
        <w:t>Рылеева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народной песни</w:t>
      </w:r>
      <w:r>
        <w:rPr>
          <w:spacing w:val="4"/>
        </w:rPr>
        <w:t xml:space="preserve"> </w:t>
      </w:r>
      <w:r>
        <w:rPr>
          <w:i/>
        </w:rPr>
        <w:t>«О Ермаке»</w:t>
      </w:r>
      <w:r>
        <w:t>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А.С.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Пушкин</w:t>
      </w:r>
    </w:p>
    <w:p w:rsidR="00C8070F" w:rsidRDefault="0048348A">
      <w:pPr>
        <w:pStyle w:val="a3"/>
        <w:ind w:right="345" w:firstLine="360"/>
      </w:pP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историк.</w:t>
      </w:r>
      <w:r>
        <w:rPr>
          <w:spacing w:val="1"/>
        </w:rPr>
        <w:t xml:space="preserve"> </w:t>
      </w:r>
      <w:r>
        <w:rPr>
          <w:i/>
        </w:rPr>
        <w:t>«История</w:t>
      </w:r>
      <w:r>
        <w:rPr>
          <w:i/>
          <w:spacing w:val="1"/>
        </w:rPr>
        <w:t xml:space="preserve"> </w:t>
      </w:r>
      <w:r>
        <w:rPr>
          <w:i/>
        </w:rPr>
        <w:t>Пугачевского</w:t>
      </w:r>
      <w:r>
        <w:rPr>
          <w:i/>
          <w:spacing w:val="1"/>
        </w:rPr>
        <w:t xml:space="preserve"> </w:t>
      </w:r>
      <w:r>
        <w:rPr>
          <w:i/>
        </w:rPr>
        <w:t>бунта».</w:t>
      </w:r>
      <w:r>
        <w:rPr>
          <w:i/>
          <w:spacing w:val="1"/>
        </w:rPr>
        <w:t xml:space="preserve"> </w:t>
      </w:r>
      <w:r>
        <w:rPr>
          <w:i/>
        </w:rPr>
        <w:t>«Капитанская</w:t>
      </w:r>
      <w:r>
        <w:rPr>
          <w:i/>
          <w:spacing w:val="1"/>
        </w:rPr>
        <w:t xml:space="preserve"> </w:t>
      </w:r>
      <w:r>
        <w:rPr>
          <w:i/>
        </w:rPr>
        <w:t>дочка».</w:t>
      </w:r>
      <w:r>
        <w:rPr>
          <w:i/>
          <w:spacing w:val="1"/>
        </w:rPr>
        <w:t xml:space="preserve"> </w:t>
      </w:r>
      <w:r>
        <w:t>Историческая основа повести. Жанровое своеобразие. Особенности</w:t>
      </w:r>
      <w:r>
        <w:t xml:space="preserve"> композиции. Гринев, его</w:t>
      </w:r>
      <w:r>
        <w:rPr>
          <w:spacing w:val="1"/>
        </w:rPr>
        <w:t xml:space="preserve"> </w:t>
      </w:r>
      <w:r>
        <w:t>роль в произведении, формирование его характера и взглядов. Духовное становление героя.</w:t>
      </w:r>
      <w:r>
        <w:rPr>
          <w:spacing w:val="1"/>
        </w:rPr>
        <w:t xml:space="preserve"> </w:t>
      </w:r>
      <w:r>
        <w:t>Пугачев и народ в повести. «Пугачёвщина». Отношение автора и рассказчика к Пугачеву и к</w:t>
      </w:r>
      <w:r>
        <w:rPr>
          <w:spacing w:val="1"/>
        </w:rPr>
        <w:t xml:space="preserve"> </w:t>
      </w:r>
      <w:r>
        <w:t xml:space="preserve">народному восстанию. Утверждение автором нравственных </w:t>
      </w:r>
      <w:r>
        <w:t>идеалов гуманности, чести и долга.</w:t>
      </w:r>
      <w:r>
        <w:rPr>
          <w:spacing w:val="1"/>
        </w:rPr>
        <w:t xml:space="preserve"> </w:t>
      </w:r>
      <w:r>
        <w:t>Средства характеристики героев повести. Образ Маши Мироновой. Смысл названия повести.</w:t>
      </w:r>
      <w:r>
        <w:rPr>
          <w:spacing w:val="1"/>
        </w:rPr>
        <w:t xml:space="preserve"> </w:t>
      </w:r>
      <w:r>
        <w:t>Роль эпиграфов.</w:t>
      </w:r>
      <w:r>
        <w:rPr>
          <w:spacing w:val="-1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автора.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речь. Развитие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C8070F" w:rsidRDefault="0048348A">
      <w:pPr>
        <w:pStyle w:val="a3"/>
        <w:ind w:left="618" w:firstLine="0"/>
      </w:pPr>
      <w:r>
        <w:t>Изучение</w:t>
      </w:r>
      <w:r>
        <w:rPr>
          <w:spacing w:val="-4"/>
        </w:rPr>
        <w:t xml:space="preserve"> </w:t>
      </w:r>
      <w:r>
        <w:t>лирики</w:t>
      </w:r>
      <w:r>
        <w:rPr>
          <w:spacing w:val="-1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Пушкина.</w:t>
      </w:r>
    </w:p>
    <w:p w:rsidR="00C8070F" w:rsidRDefault="0048348A">
      <w:pPr>
        <w:ind w:left="618"/>
        <w:jc w:val="both"/>
        <w:rPr>
          <w:sz w:val="24"/>
        </w:rPr>
      </w:pPr>
      <w:r>
        <w:rPr>
          <w:i/>
          <w:sz w:val="24"/>
        </w:rPr>
        <w:t>«Пиковая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дама»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А.С.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Пушкин</w:t>
      </w:r>
      <w:r>
        <w:rPr>
          <w:sz w:val="24"/>
        </w:rPr>
        <w:t>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М.Ю.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Лермонтов</w:t>
      </w:r>
    </w:p>
    <w:p w:rsidR="00C8070F" w:rsidRDefault="0048348A">
      <w:pPr>
        <w:pStyle w:val="a3"/>
        <w:ind w:right="348" w:firstLine="360"/>
      </w:pPr>
      <w:r>
        <w:t>Особенности историзма, эволюция подхода к истории в творчестве поэта. История создания</w:t>
      </w:r>
      <w:r>
        <w:rPr>
          <w:spacing w:val="1"/>
        </w:rPr>
        <w:t xml:space="preserve"> </w:t>
      </w:r>
      <w:r>
        <w:t xml:space="preserve">поэмы </w:t>
      </w:r>
      <w:r>
        <w:rPr>
          <w:i/>
        </w:rPr>
        <w:t xml:space="preserve">«Мцыри». </w:t>
      </w:r>
      <w:r>
        <w:t>Идейное содержание поэмы. Структурные особенности произведения и их</w:t>
      </w:r>
      <w:r>
        <w:rPr>
          <w:spacing w:val="1"/>
        </w:rPr>
        <w:t xml:space="preserve"> </w:t>
      </w:r>
      <w:r>
        <w:t>взаимосвязь (тема, идея, сюжет и композиция). Образ главного героя и</w:t>
      </w:r>
      <w:r>
        <w:t xml:space="preserve"> средства его создания. О</w:t>
      </w:r>
      <w:r>
        <w:rPr>
          <w:spacing w:val="-57"/>
        </w:rPr>
        <w:t xml:space="preserve"> </w:t>
      </w:r>
      <w:r>
        <w:t>романтизме.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Критическая</w:t>
      </w:r>
      <w:r>
        <w:rPr>
          <w:spacing w:val="6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письменной речи.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Н.В.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Гоголь</w:t>
      </w:r>
    </w:p>
    <w:p w:rsidR="00C8070F" w:rsidRDefault="0048348A">
      <w:pPr>
        <w:pStyle w:val="a3"/>
        <w:spacing w:before="1"/>
        <w:ind w:right="341" w:firstLine="360"/>
      </w:pPr>
      <w:r>
        <w:t>Биография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 xml:space="preserve">литературы. </w:t>
      </w:r>
      <w:r>
        <w:rPr>
          <w:i/>
        </w:rPr>
        <w:t>«Ревизор».</w:t>
      </w:r>
      <w:r>
        <w:rPr>
          <w:i/>
          <w:spacing w:val="1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сатирического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пороков.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конфликт.</w:t>
      </w:r>
      <w:r>
        <w:rPr>
          <w:spacing w:val="11"/>
        </w:rPr>
        <w:t xml:space="preserve"> </w:t>
      </w:r>
      <w:r>
        <w:t>Мастерство</w:t>
      </w:r>
      <w:r>
        <w:rPr>
          <w:spacing w:val="10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речевых</w:t>
      </w:r>
      <w:r>
        <w:rPr>
          <w:spacing w:val="12"/>
        </w:rPr>
        <w:t xml:space="preserve"> </w:t>
      </w:r>
      <w:r>
        <w:t>характеристик.</w:t>
      </w:r>
      <w:r>
        <w:rPr>
          <w:spacing w:val="11"/>
        </w:rPr>
        <w:t xml:space="preserve"> </w:t>
      </w:r>
      <w:r>
        <w:t>Хлестаков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хлестаковщина.</w:t>
      </w:r>
    </w:p>
    <w:p w:rsidR="00C8070F" w:rsidRDefault="0048348A">
      <w:pPr>
        <w:pStyle w:val="a3"/>
        <w:ind w:right="351" w:firstLine="0"/>
      </w:pPr>
      <w:r>
        <w:t>«Миражная интрига». Значение авторских ремарок. Особенности композиционной структуры.</w:t>
      </w:r>
      <w:r>
        <w:rPr>
          <w:spacing w:val="1"/>
        </w:rPr>
        <w:t xml:space="preserve"> </w:t>
      </w:r>
      <w:r>
        <w:t>Монологическая речь. «Ревизор» в теат</w:t>
      </w:r>
      <w:r>
        <w:t>ре и в кино. Замысел комедии. Развитие письменной</w:t>
      </w:r>
      <w:r>
        <w:rPr>
          <w:spacing w:val="1"/>
        </w:rPr>
        <w:t xml:space="preserve"> </w:t>
      </w:r>
      <w:r>
        <w:t>речи.</w:t>
      </w:r>
    </w:p>
    <w:p w:rsidR="00C8070F" w:rsidRDefault="0048348A">
      <w:pPr>
        <w:pStyle w:val="a3"/>
        <w:ind w:left="618" w:firstLine="0"/>
      </w:pPr>
      <w:r>
        <w:t>Н.В.</w:t>
      </w:r>
      <w:r>
        <w:rPr>
          <w:spacing w:val="-4"/>
        </w:rPr>
        <w:t xml:space="preserve"> </w:t>
      </w:r>
      <w:r>
        <w:t>Гоголь</w:t>
      </w:r>
      <w:r>
        <w:rPr>
          <w:spacing w:val="-3"/>
        </w:rPr>
        <w:t xml:space="preserve"> </w:t>
      </w:r>
      <w:r>
        <w:rPr>
          <w:i/>
        </w:rPr>
        <w:t>«Шинель»</w:t>
      </w:r>
      <w:r>
        <w:t>.</w:t>
      </w:r>
      <w:r>
        <w:rPr>
          <w:spacing w:val="-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«маленького</w:t>
      </w:r>
      <w:r>
        <w:rPr>
          <w:spacing w:val="-4"/>
        </w:rPr>
        <w:t xml:space="preserve"> </w:t>
      </w:r>
      <w:r>
        <w:t>человека»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литературе.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М.Е.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Салтыков-Щедрин</w:t>
      </w:r>
    </w:p>
    <w:p w:rsidR="00C8070F" w:rsidRDefault="0048348A">
      <w:pPr>
        <w:pStyle w:val="a3"/>
        <w:ind w:right="345" w:firstLine="360"/>
      </w:pPr>
      <w:r>
        <w:t>Творчество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М.Е. Салтыкова-Щедрина.</w:t>
      </w:r>
      <w:r>
        <w:rPr>
          <w:spacing w:val="60"/>
        </w:rPr>
        <w:t xml:space="preserve"> </w:t>
      </w:r>
      <w:r>
        <w:rPr>
          <w:i/>
        </w:rPr>
        <w:t>«История</w:t>
      </w:r>
      <w:r>
        <w:rPr>
          <w:i/>
          <w:spacing w:val="1"/>
        </w:rPr>
        <w:t xml:space="preserve"> </w:t>
      </w:r>
      <w:r>
        <w:rPr>
          <w:i/>
        </w:rPr>
        <w:t>одного</w:t>
      </w:r>
      <w:r>
        <w:rPr>
          <w:i/>
          <w:spacing w:val="1"/>
        </w:rPr>
        <w:t xml:space="preserve"> </w:t>
      </w:r>
      <w:r>
        <w:rPr>
          <w:i/>
        </w:rPr>
        <w:t>города».</w:t>
      </w:r>
      <w:r>
        <w:rPr>
          <w:i/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историзма.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Энциклопедия</w:t>
      </w:r>
      <w:r>
        <w:rPr>
          <w:spacing w:val="-1"/>
        </w:rPr>
        <w:t xml:space="preserve"> </w:t>
      </w:r>
      <w:r>
        <w:t>русской жизни.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Н.С.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Лесков</w:t>
      </w:r>
    </w:p>
    <w:p w:rsidR="00C8070F" w:rsidRDefault="0048348A">
      <w:pPr>
        <w:pStyle w:val="a3"/>
        <w:ind w:left="618" w:firstLine="0"/>
        <w:rPr>
          <w:i/>
        </w:rPr>
      </w:pPr>
      <w:r>
        <w:t>Своеобразие</w:t>
      </w:r>
      <w:r>
        <w:rPr>
          <w:spacing w:val="39"/>
        </w:rPr>
        <w:t xml:space="preserve"> </w:t>
      </w:r>
      <w:r>
        <w:t>историзма</w:t>
      </w:r>
      <w:r>
        <w:rPr>
          <w:spacing w:val="40"/>
        </w:rPr>
        <w:t xml:space="preserve"> </w:t>
      </w:r>
      <w:r>
        <w:t>писателя.</w:t>
      </w:r>
      <w:r>
        <w:rPr>
          <w:spacing w:val="41"/>
        </w:rPr>
        <w:t xml:space="preserve"> </w:t>
      </w:r>
      <w:r>
        <w:t>Нравственные</w:t>
      </w:r>
      <w:r>
        <w:rPr>
          <w:spacing w:val="39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рассказе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i/>
        </w:rPr>
        <w:t>«Старый</w:t>
      </w:r>
      <w:r>
        <w:rPr>
          <w:i/>
          <w:spacing w:val="40"/>
        </w:rPr>
        <w:t xml:space="preserve"> </w:t>
      </w:r>
      <w:r>
        <w:rPr>
          <w:i/>
        </w:rPr>
        <w:t>гений».</w:t>
      </w:r>
    </w:p>
    <w:p w:rsidR="00C8070F" w:rsidRDefault="0048348A">
      <w:pPr>
        <w:pStyle w:val="a3"/>
        <w:ind w:firstLine="0"/>
      </w:pPr>
      <w:r>
        <w:t>Проблемы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рассказе.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рассказа.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Л.Н.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Толстой</w:t>
      </w:r>
    </w:p>
    <w:p w:rsidR="00C8070F" w:rsidRDefault="0048348A">
      <w:pPr>
        <w:pStyle w:val="a3"/>
        <w:ind w:right="341" w:firstLine="360"/>
      </w:pPr>
      <w:r>
        <w:t xml:space="preserve">Своеобразие историзма Л.Н. </w:t>
      </w:r>
      <w:r>
        <w:t xml:space="preserve">Толстого. </w:t>
      </w:r>
      <w:r>
        <w:rPr>
          <w:i/>
        </w:rPr>
        <w:t xml:space="preserve">«После бала». </w:t>
      </w:r>
      <w:r>
        <w:t>История создания. Художественное</w:t>
      </w:r>
      <w:r>
        <w:rPr>
          <w:spacing w:val="1"/>
        </w:rPr>
        <w:t xml:space="preserve"> </w:t>
      </w:r>
      <w:r>
        <w:t>своеобразие. Контраст как основной художественный прием рассказа. Социально-нравственные</w:t>
      </w:r>
      <w:r>
        <w:rPr>
          <w:spacing w:val="-57"/>
        </w:rPr>
        <w:t xml:space="preserve"> </w:t>
      </w:r>
      <w:r>
        <w:t>проблемы. Моральная ответственность</w:t>
      </w:r>
      <w:r>
        <w:rPr>
          <w:spacing w:val="1"/>
        </w:rPr>
        <w:t xml:space="preserve"> </w:t>
      </w:r>
      <w:r>
        <w:t>человека за происходящее. Писательский</w:t>
      </w:r>
      <w:r>
        <w:rPr>
          <w:spacing w:val="60"/>
        </w:rPr>
        <w:t xml:space="preserve"> </w:t>
      </w:r>
      <w:r>
        <w:t>замысел и</w:t>
      </w:r>
      <w:r>
        <w:rPr>
          <w:spacing w:val="1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произведения.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Поэзия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</w:t>
      </w:r>
    </w:p>
    <w:p w:rsidR="00C8070F" w:rsidRDefault="0048348A">
      <w:pPr>
        <w:pStyle w:val="a3"/>
        <w:ind w:right="344" w:firstLine="360"/>
      </w:pPr>
      <w:r>
        <w:t>Поэзия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А.С. Пушкина,</w:t>
      </w:r>
      <w:r>
        <w:rPr>
          <w:spacing w:val="60"/>
        </w:rPr>
        <w:t xml:space="preserve"> </w:t>
      </w:r>
      <w:r>
        <w:t>М.Ю. Лермонтова,</w:t>
      </w:r>
      <w:r>
        <w:rPr>
          <w:spacing w:val="60"/>
        </w:rPr>
        <w:t xml:space="preserve"> </w:t>
      </w:r>
      <w:r>
        <w:t>Ф.И. Тютчева,</w:t>
      </w:r>
      <w:r>
        <w:rPr>
          <w:spacing w:val="1"/>
        </w:rPr>
        <w:t xml:space="preserve"> </w:t>
      </w:r>
      <w:r>
        <w:t>А.А. Фета, А.Н. Майкова. Значение образов природы в творчестве поэтов. Идеи, настроения,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поэтов. Выразительное</w:t>
      </w:r>
      <w:r>
        <w:rPr>
          <w:spacing w:val="-2"/>
        </w:rPr>
        <w:t xml:space="preserve"> </w:t>
      </w:r>
      <w:r>
        <w:t>чтение. Анализ</w:t>
      </w:r>
      <w:r>
        <w:rPr>
          <w:spacing w:val="-2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текста.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А.П.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Чехов</w:t>
      </w:r>
    </w:p>
    <w:p w:rsidR="00C8070F" w:rsidRDefault="0048348A">
      <w:pPr>
        <w:pStyle w:val="a3"/>
        <w:ind w:left="618" w:firstLine="0"/>
      </w:pPr>
      <w:r>
        <w:t>Личность</w:t>
      </w:r>
      <w:r>
        <w:rPr>
          <w:spacing w:val="-5"/>
        </w:rPr>
        <w:t xml:space="preserve"> </w:t>
      </w:r>
      <w:r>
        <w:t>писателя.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рассказа.</w:t>
      </w:r>
      <w:r>
        <w:rPr>
          <w:spacing w:val="2"/>
        </w:rPr>
        <w:t xml:space="preserve"> </w:t>
      </w:r>
      <w:r>
        <w:rPr>
          <w:i/>
        </w:rPr>
        <w:t>«О</w:t>
      </w:r>
      <w:r>
        <w:rPr>
          <w:i/>
          <w:spacing w:val="-3"/>
        </w:rPr>
        <w:t xml:space="preserve"> </w:t>
      </w:r>
      <w:r>
        <w:rPr>
          <w:i/>
        </w:rPr>
        <w:t>любви»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об упущенном</w:t>
      </w:r>
      <w:r>
        <w:rPr>
          <w:spacing w:val="-4"/>
        </w:rPr>
        <w:t xml:space="preserve"> </w:t>
      </w:r>
      <w:r>
        <w:t>счастье.</w:t>
      </w:r>
    </w:p>
    <w:p w:rsidR="00C8070F" w:rsidRDefault="0048348A" w:rsidP="0048348A">
      <w:pPr>
        <w:pStyle w:val="a6"/>
        <w:numPr>
          <w:ilvl w:val="0"/>
          <w:numId w:val="69"/>
        </w:numPr>
        <w:tabs>
          <w:tab w:val="left" w:pos="1531"/>
        </w:tabs>
        <w:ind w:left="1530" w:hanging="373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И.А.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Бунин</w:t>
      </w:r>
    </w:p>
    <w:p w:rsidR="00C8070F" w:rsidRDefault="0048348A">
      <w:pPr>
        <w:pStyle w:val="a3"/>
        <w:ind w:left="618" w:firstLine="0"/>
        <w:jc w:val="left"/>
      </w:pPr>
      <w:r>
        <w:t>Личность</w:t>
      </w:r>
      <w:r>
        <w:rPr>
          <w:spacing w:val="48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творческая</w:t>
      </w:r>
      <w:r>
        <w:rPr>
          <w:spacing w:val="46"/>
        </w:rPr>
        <w:t xml:space="preserve"> </w:t>
      </w:r>
      <w:r>
        <w:t>индивидуальность.</w:t>
      </w:r>
      <w:r>
        <w:rPr>
          <w:spacing w:val="46"/>
        </w:rPr>
        <w:t xml:space="preserve"> </w:t>
      </w:r>
      <w:r>
        <w:t>Проблему</w:t>
      </w:r>
      <w:r>
        <w:rPr>
          <w:spacing w:val="44"/>
        </w:rPr>
        <w:t xml:space="preserve"> </w:t>
      </w:r>
      <w:r>
        <w:t>счастья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рассказе</w:t>
      </w:r>
    </w:p>
    <w:p w:rsidR="00C8070F" w:rsidRDefault="0048348A">
      <w:pPr>
        <w:pStyle w:val="a3"/>
        <w:ind w:right="734" w:firstLine="0"/>
        <w:jc w:val="left"/>
      </w:pPr>
      <w:r>
        <w:rPr>
          <w:i/>
        </w:rPr>
        <w:t>«Кавказ».</w:t>
      </w:r>
      <w:r>
        <w:rPr>
          <w:i/>
          <w:spacing w:val="7"/>
        </w:rPr>
        <w:t xml:space="preserve"> </w:t>
      </w:r>
      <w:r>
        <w:t>Сильное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горячее</w:t>
      </w:r>
      <w:r>
        <w:rPr>
          <w:spacing w:val="6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рассказе.</w:t>
      </w:r>
      <w:r>
        <w:rPr>
          <w:spacing w:val="7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произведении.</w:t>
      </w:r>
      <w:r>
        <w:rPr>
          <w:spacing w:val="14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пейзажа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рассказе.</w:t>
      </w:r>
      <w:r>
        <w:rPr>
          <w:spacing w:val="-1"/>
        </w:rPr>
        <w:t xml:space="preserve"> </w:t>
      </w:r>
      <w:r>
        <w:t>Историзм И.А. Бунина.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А.И.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Куприн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 w:firstLine="360"/>
      </w:pPr>
      <w:r>
        <w:lastRenderedPageBreak/>
        <w:t xml:space="preserve">Жизнь и творчество писателя. Нравственные проблемы рассказа </w:t>
      </w:r>
      <w:r>
        <w:rPr>
          <w:i/>
        </w:rPr>
        <w:t>«Куст сирени».</w:t>
      </w:r>
      <w:r>
        <w:rPr>
          <w:i/>
          <w:spacing w:val="1"/>
        </w:rPr>
        <w:t xml:space="preserve"> </w:t>
      </w:r>
      <w:r>
        <w:t>Поступок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(Николая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Алмазовых).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рассказа.</w:t>
      </w:r>
      <w:r>
        <w:rPr>
          <w:spacing w:val="-1"/>
        </w:rPr>
        <w:t xml:space="preserve"> </w:t>
      </w:r>
      <w:r>
        <w:t>Авторская позиция.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А.А. Блок</w:t>
      </w:r>
    </w:p>
    <w:p w:rsidR="00C8070F" w:rsidRDefault="0048348A">
      <w:pPr>
        <w:pStyle w:val="a3"/>
        <w:ind w:right="345" w:firstLine="360"/>
      </w:pPr>
      <w:r>
        <w:t>Жизнь поэта. Историческая тема в творчестве Блока. Куликовская битва и её отражение 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 xml:space="preserve">стихотворений </w:t>
      </w:r>
      <w:r>
        <w:rPr>
          <w:i/>
        </w:rPr>
        <w:t>«На</w:t>
      </w:r>
      <w:r>
        <w:rPr>
          <w:i/>
          <w:spacing w:val="1"/>
        </w:rPr>
        <w:t xml:space="preserve"> </w:t>
      </w:r>
      <w:r>
        <w:rPr>
          <w:i/>
        </w:rPr>
        <w:t>поле</w:t>
      </w:r>
      <w:r>
        <w:rPr>
          <w:i/>
          <w:spacing w:val="1"/>
        </w:rPr>
        <w:t xml:space="preserve"> </w:t>
      </w:r>
      <w:r>
        <w:rPr>
          <w:i/>
        </w:rPr>
        <w:t xml:space="preserve">Куликовом». </w:t>
      </w:r>
      <w:r>
        <w:t>Россия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А.А.Блока.</w:t>
      </w:r>
      <w:r>
        <w:rPr>
          <w:spacing w:val="2"/>
        </w:rPr>
        <w:t xml:space="preserve"> </w:t>
      </w:r>
      <w:r>
        <w:t>Поэ</w:t>
      </w:r>
      <w:r>
        <w:t>т</w:t>
      </w:r>
      <w:r>
        <w:rPr>
          <w:spacing w:val="1"/>
        </w:rPr>
        <w:t xml:space="preserve"> </w:t>
      </w:r>
      <w:r>
        <w:t>– гражданин.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С.А.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Есенин</w:t>
      </w:r>
    </w:p>
    <w:p w:rsidR="00C8070F" w:rsidRDefault="0048348A">
      <w:pPr>
        <w:pStyle w:val="a3"/>
        <w:ind w:right="340" w:firstLine="360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Сергея</w:t>
      </w:r>
      <w:r>
        <w:rPr>
          <w:spacing w:val="1"/>
        </w:rPr>
        <w:t xml:space="preserve"> </w:t>
      </w:r>
      <w:r>
        <w:t>Есенина.</w:t>
      </w:r>
      <w:r>
        <w:rPr>
          <w:spacing w:val="1"/>
        </w:rPr>
        <w:t xml:space="preserve"> </w:t>
      </w:r>
      <w:r>
        <w:t xml:space="preserve">Поэма </w:t>
      </w:r>
      <w:r>
        <w:rPr>
          <w:i/>
        </w:rPr>
        <w:t xml:space="preserve">«Пугачев».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Характеристика героев. Художественные особенности поэмы. Повторы в тексте.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61"/>
        </w:rPr>
        <w:t xml:space="preserve"> </w:t>
      </w:r>
      <w:r>
        <w:t>анализа   произведений   о</w:t>
      </w:r>
      <w:r>
        <w:rPr>
          <w:spacing w:val="60"/>
        </w:rPr>
        <w:t xml:space="preserve"> </w:t>
      </w:r>
      <w:r>
        <w:t xml:space="preserve">Пугачёве   (А.С. </w:t>
      </w:r>
      <w:r>
        <w:t>Пушкин «Капитанская   дочка»</w:t>
      </w:r>
      <w:r>
        <w:rPr>
          <w:spacing w:val="-57"/>
        </w:rPr>
        <w:t xml:space="preserve"> </w:t>
      </w:r>
      <w:r>
        <w:t>и С. Есенин</w:t>
      </w:r>
      <w:r>
        <w:rPr>
          <w:spacing w:val="3"/>
        </w:rPr>
        <w:t xml:space="preserve"> </w:t>
      </w:r>
      <w:r>
        <w:t>«Пугачёв»).</w:t>
      </w:r>
    </w:p>
    <w:p w:rsidR="00C8070F" w:rsidRDefault="0048348A">
      <w:pPr>
        <w:ind w:left="678"/>
        <w:jc w:val="both"/>
        <w:rPr>
          <w:i/>
          <w:sz w:val="24"/>
        </w:rPr>
      </w:pPr>
      <w:r>
        <w:rPr>
          <w:i/>
          <w:sz w:val="24"/>
        </w:rPr>
        <w:t>М.А.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Осоргин</w:t>
      </w:r>
    </w:p>
    <w:p w:rsidR="00C8070F" w:rsidRDefault="0048348A">
      <w:pPr>
        <w:pStyle w:val="a3"/>
        <w:ind w:right="344" w:firstLine="3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 xml:space="preserve">писателя. </w:t>
      </w:r>
      <w:r>
        <w:rPr>
          <w:i/>
        </w:rPr>
        <w:t xml:space="preserve">«Пенсне». </w:t>
      </w:r>
      <w:r>
        <w:t>Сочетание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фантастики.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И.С.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Шмелёв</w:t>
      </w:r>
    </w:p>
    <w:p w:rsidR="00C8070F" w:rsidRDefault="0048348A">
      <w:pPr>
        <w:pStyle w:val="a3"/>
        <w:ind w:right="340" w:firstLine="360"/>
      </w:pPr>
      <w:r>
        <w:t>Личная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биография</w:t>
      </w:r>
      <w:r>
        <w:rPr>
          <w:spacing w:val="8"/>
        </w:rPr>
        <w:t xml:space="preserve"> </w:t>
      </w:r>
      <w:r>
        <w:t>писателя.</w:t>
      </w:r>
      <w:r>
        <w:rPr>
          <w:spacing w:val="9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rPr>
          <w:i/>
        </w:rPr>
        <w:t>«Как</w:t>
      </w:r>
      <w:r>
        <w:rPr>
          <w:i/>
          <w:spacing w:val="10"/>
        </w:rPr>
        <w:t xml:space="preserve"> </w:t>
      </w:r>
      <w:r>
        <w:rPr>
          <w:i/>
        </w:rPr>
        <w:t>я</w:t>
      </w:r>
      <w:r>
        <w:rPr>
          <w:i/>
          <w:spacing w:val="7"/>
        </w:rPr>
        <w:t xml:space="preserve"> </w:t>
      </w:r>
      <w:r>
        <w:rPr>
          <w:i/>
        </w:rPr>
        <w:t>стал</w:t>
      </w:r>
      <w:r>
        <w:rPr>
          <w:i/>
          <w:spacing w:val="10"/>
        </w:rPr>
        <w:t xml:space="preserve"> </w:t>
      </w:r>
      <w:r>
        <w:rPr>
          <w:i/>
        </w:rPr>
        <w:t xml:space="preserve">писателем» </w:t>
      </w:r>
      <w:r>
        <w:t>–</w:t>
      </w:r>
      <w:r>
        <w:rPr>
          <w:spacing w:val="9"/>
        </w:rPr>
        <w:t xml:space="preserve"> </w:t>
      </w:r>
      <w:r>
        <w:t>воспоминание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пути к творчеству.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Журнал «Сатирикон»</w:t>
      </w:r>
    </w:p>
    <w:p w:rsidR="00C8070F" w:rsidRDefault="0048348A">
      <w:pPr>
        <w:pStyle w:val="a3"/>
        <w:spacing w:before="1"/>
        <w:ind w:right="344" w:firstLine="360"/>
      </w:pPr>
      <w:r>
        <w:t>Сатира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юмор.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«Сатирикон»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авторы.</w:t>
      </w:r>
      <w:r>
        <w:rPr>
          <w:spacing w:val="1"/>
        </w:rPr>
        <w:t xml:space="preserve"> </w:t>
      </w:r>
      <w:r>
        <w:t>Сатирическое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Тэффи,</w:t>
      </w:r>
      <w:r>
        <w:rPr>
          <w:spacing w:val="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Дымова,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Аверченко.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Тэффи</w:t>
      </w:r>
    </w:p>
    <w:p w:rsidR="00C8070F" w:rsidRDefault="0048348A">
      <w:pPr>
        <w:ind w:left="258" w:right="1282" w:firstLine="360"/>
        <w:rPr>
          <w:i/>
          <w:sz w:val="24"/>
        </w:rPr>
      </w:pPr>
      <w:r>
        <w:rPr>
          <w:sz w:val="24"/>
        </w:rPr>
        <w:t xml:space="preserve">Знакомство с писателем. Юмор и сатира в художественном произведении </w:t>
      </w:r>
      <w:r>
        <w:rPr>
          <w:i/>
          <w:sz w:val="24"/>
        </w:rPr>
        <w:t>«Жизнь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воротник».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Зощенко</w:t>
      </w:r>
    </w:p>
    <w:p w:rsidR="00C8070F" w:rsidRDefault="0048348A">
      <w:pPr>
        <w:ind w:left="258" w:firstLine="360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писателем.</w:t>
      </w:r>
      <w:r>
        <w:rPr>
          <w:spacing w:val="33"/>
          <w:sz w:val="24"/>
        </w:rPr>
        <w:t xml:space="preserve"> </w:t>
      </w:r>
      <w:r>
        <w:rPr>
          <w:sz w:val="24"/>
        </w:rPr>
        <w:t>Юмор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сатира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«История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болезни».</w:t>
      </w:r>
    </w:p>
    <w:p w:rsidR="00C8070F" w:rsidRDefault="0048348A">
      <w:pPr>
        <w:ind w:left="618"/>
        <w:rPr>
          <w:i/>
          <w:sz w:val="24"/>
        </w:rPr>
      </w:pPr>
      <w:r>
        <w:rPr>
          <w:i/>
          <w:sz w:val="24"/>
        </w:rPr>
        <w:t>А.Т.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Твардовский</w:t>
      </w:r>
    </w:p>
    <w:p w:rsidR="00C8070F" w:rsidRDefault="0048348A">
      <w:pPr>
        <w:pStyle w:val="a3"/>
        <w:ind w:right="341" w:firstLine="360"/>
      </w:pPr>
      <w:r>
        <w:t>Слово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поэте.</w:t>
      </w:r>
      <w:r>
        <w:rPr>
          <w:spacing w:val="14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 xml:space="preserve">поэмы </w:t>
      </w:r>
      <w:r>
        <w:rPr>
          <w:i/>
        </w:rPr>
        <w:t>«Василий</w:t>
      </w:r>
      <w:r>
        <w:rPr>
          <w:i/>
          <w:spacing w:val="14"/>
        </w:rPr>
        <w:t xml:space="preserve"> </w:t>
      </w:r>
      <w:r>
        <w:rPr>
          <w:i/>
        </w:rPr>
        <w:t xml:space="preserve">Теркин» </w:t>
      </w:r>
      <w:r>
        <w:t>в</w:t>
      </w:r>
      <w:r>
        <w:rPr>
          <w:spacing w:val="14"/>
        </w:rPr>
        <w:t xml:space="preserve"> </w:t>
      </w:r>
      <w:r>
        <w:t>годы</w:t>
      </w:r>
      <w:r>
        <w:rPr>
          <w:spacing w:val="16"/>
        </w:rPr>
        <w:t xml:space="preserve"> </w:t>
      </w:r>
      <w:r>
        <w:t>Великой</w:t>
      </w:r>
      <w:r>
        <w:rPr>
          <w:spacing w:val="16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войны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Герой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сюжета.</w:t>
      </w:r>
      <w:r>
        <w:rPr>
          <w:spacing w:val="60"/>
        </w:rPr>
        <w:t xml:space="preserve"> </w:t>
      </w:r>
      <w:r>
        <w:t>Народность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59"/>
        </w:rPr>
        <w:t xml:space="preserve"> </w:t>
      </w:r>
      <w:r>
        <w:t>Героика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юмор. Развитие</w:t>
      </w:r>
      <w:r>
        <w:rPr>
          <w:spacing w:val="-1"/>
        </w:rPr>
        <w:t xml:space="preserve"> </w:t>
      </w:r>
      <w:r>
        <w:t>письменной речи.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А.П.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Платонов</w:t>
      </w:r>
    </w:p>
    <w:p w:rsidR="00C8070F" w:rsidRDefault="0048348A">
      <w:pPr>
        <w:pStyle w:val="a3"/>
        <w:ind w:left="618" w:firstLine="0"/>
      </w:pPr>
      <w:r>
        <w:t>О</w:t>
      </w:r>
      <w:r>
        <w:rPr>
          <w:spacing w:val="99"/>
        </w:rPr>
        <w:t xml:space="preserve"> </w:t>
      </w:r>
      <w:r>
        <w:t xml:space="preserve">личности  </w:t>
      </w:r>
      <w:r>
        <w:rPr>
          <w:spacing w:val="40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 xml:space="preserve">Платонова.  </w:t>
      </w:r>
      <w:r>
        <w:rPr>
          <w:spacing w:val="39"/>
        </w:rPr>
        <w:t xml:space="preserve"> </w:t>
      </w:r>
      <w:r>
        <w:rPr>
          <w:i/>
        </w:rPr>
        <w:t xml:space="preserve">«Возвращение».  </w:t>
      </w:r>
      <w:r>
        <w:rPr>
          <w:i/>
          <w:spacing w:val="39"/>
        </w:rPr>
        <w:t xml:space="preserve"> </w:t>
      </w:r>
      <w:r>
        <w:t xml:space="preserve">Нравственная  </w:t>
      </w:r>
      <w:r>
        <w:rPr>
          <w:spacing w:val="38"/>
        </w:rPr>
        <w:t xml:space="preserve"> </w:t>
      </w:r>
      <w:r>
        <w:t xml:space="preserve">проблематика  </w:t>
      </w:r>
      <w:r>
        <w:rPr>
          <w:spacing w:val="37"/>
        </w:rPr>
        <w:t xml:space="preserve"> </w:t>
      </w:r>
      <w:r>
        <w:t>рассказа.</w:t>
      </w:r>
    </w:p>
    <w:p w:rsidR="00C8070F" w:rsidRDefault="0048348A">
      <w:pPr>
        <w:pStyle w:val="a3"/>
        <w:ind w:firstLine="0"/>
      </w:pPr>
      <w:r>
        <w:t>Художественные</w:t>
      </w:r>
      <w:r>
        <w:rPr>
          <w:spacing w:val="-6"/>
        </w:rPr>
        <w:t xml:space="preserve"> </w:t>
      </w:r>
      <w:r>
        <w:t>приёмы.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Великая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Отечественная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стихотворениях 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поэтов.</w:t>
      </w:r>
    </w:p>
    <w:p w:rsidR="00C8070F" w:rsidRDefault="0048348A">
      <w:pPr>
        <w:pStyle w:val="a3"/>
        <w:ind w:right="341" w:firstLine="360"/>
      </w:pPr>
      <w:r>
        <w:t>Значение поэзии в годы Великой Отечественной войны. Высокие патриотические чувства и</w:t>
      </w:r>
      <w:r>
        <w:rPr>
          <w:spacing w:val="1"/>
        </w:rPr>
        <w:t xml:space="preserve"> </w:t>
      </w:r>
      <w:r>
        <w:t>г</w:t>
      </w:r>
      <w:r>
        <w:t>лубоко личные переживания. Пафос поэзии военных лет. История создания песни «Катюша».</w:t>
      </w:r>
      <w:r>
        <w:rPr>
          <w:spacing w:val="1"/>
        </w:rPr>
        <w:t xml:space="preserve"> </w:t>
      </w:r>
      <w:r>
        <w:t>В. Лебедев-Кумач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К. Симонов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помнишь,</w:t>
      </w:r>
      <w:r>
        <w:rPr>
          <w:spacing w:val="1"/>
        </w:rPr>
        <w:t xml:space="preserve"> </w:t>
      </w:r>
      <w:r>
        <w:t>Алёша,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Смоленщины…».</w:t>
      </w:r>
      <w:r>
        <w:rPr>
          <w:spacing w:val="61"/>
        </w:rPr>
        <w:t xml:space="preserve"> </w:t>
      </w:r>
      <w:r>
        <w:t>С. Орлов   «Его   зарыли   в   шар   земной…».   Д. Самойлов   «Сороковые».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Твардовский</w:t>
      </w:r>
      <w:r>
        <w:rPr>
          <w:spacing w:val="6"/>
        </w:rPr>
        <w:t xml:space="preserve"> </w:t>
      </w:r>
      <w:r>
        <w:t>«Я</w:t>
      </w:r>
      <w:r>
        <w:rPr>
          <w:spacing w:val="5"/>
        </w:rPr>
        <w:t xml:space="preserve"> </w:t>
      </w:r>
      <w:r>
        <w:t>убит</w:t>
      </w:r>
      <w:r>
        <w:rPr>
          <w:spacing w:val="-1"/>
        </w:rPr>
        <w:t xml:space="preserve"> </w:t>
      </w:r>
      <w:r>
        <w:t>подо Ржевом».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В.П.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Астафьев</w:t>
      </w:r>
    </w:p>
    <w:p w:rsidR="00C8070F" w:rsidRDefault="0048348A">
      <w:pPr>
        <w:ind w:left="258" w:right="344" w:firstLine="360"/>
        <w:jc w:val="both"/>
        <w:rPr>
          <w:sz w:val="24"/>
        </w:rPr>
      </w:pP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В.П. Астафьева.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«Фотография,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нет».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рассказе.</w:t>
      </w:r>
    </w:p>
    <w:p w:rsidR="00C8070F" w:rsidRDefault="0048348A" w:rsidP="0048348A">
      <w:pPr>
        <w:pStyle w:val="a6"/>
        <w:numPr>
          <w:ilvl w:val="0"/>
          <w:numId w:val="70"/>
        </w:numPr>
        <w:tabs>
          <w:tab w:val="left" w:pos="1690"/>
        </w:tabs>
        <w:spacing w:before="1"/>
        <w:ind w:hanging="532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</w:p>
    <w:p w:rsidR="00C8070F" w:rsidRDefault="0048348A">
      <w:pPr>
        <w:pStyle w:val="a3"/>
        <w:ind w:right="341" w:firstLine="360"/>
      </w:pPr>
      <w:r>
        <w:t>Лирика русских поэтов о родине, родной природе. Поэтический язык.</w:t>
      </w:r>
      <w:r>
        <w:rPr>
          <w:spacing w:val="1"/>
        </w:rPr>
        <w:t xml:space="preserve"> </w:t>
      </w:r>
      <w:r>
        <w:t>Анализ поэтического</w:t>
      </w:r>
      <w:r>
        <w:rPr>
          <w:spacing w:val="1"/>
        </w:rPr>
        <w:t xml:space="preserve"> </w:t>
      </w:r>
      <w:r>
        <w:t>текста. Лирические пейзажные зарисовки и философские размышления о судьбах Родины, с</w:t>
      </w:r>
      <w:r>
        <w:rPr>
          <w:spacing w:val="1"/>
        </w:rPr>
        <w:t xml:space="preserve"> </w:t>
      </w:r>
      <w:r>
        <w:t>высокими гражданскими мотивами. И.Ф. Анненский «Снег», Д. Мережковский «Родное» и «Не</w:t>
      </w:r>
      <w:r>
        <w:rPr>
          <w:spacing w:val="1"/>
        </w:rPr>
        <w:t xml:space="preserve"> </w:t>
      </w:r>
      <w:r>
        <w:t xml:space="preserve">надо    </w:t>
      </w:r>
      <w:r>
        <w:rPr>
          <w:spacing w:val="1"/>
        </w:rPr>
        <w:t xml:space="preserve"> </w:t>
      </w:r>
      <w:r>
        <w:t xml:space="preserve">звуков», Н. Заболоцкий «Вечер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Оке»     </w:t>
      </w:r>
      <w:r>
        <w:rPr>
          <w:spacing w:val="1"/>
        </w:rPr>
        <w:t xml:space="preserve"> </w:t>
      </w:r>
      <w:r>
        <w:t xml:space="preserve">и    </w:t>
      </w:r>
      <w:r>
        <w:t xml:space="preserve"> </w:t>
      </w:r>
      <w:r>
        <w:rPr>
          <w:spacing w:val="1"/>
        </w:rPr>
        <w:t xml:space="preserve"> </w:t>
      </w:r>
      <w:r>
        <w:t xml:space="preserve">«Уступи     </w:t>
      </w:r>
      <w:r>
        <w:rPr>
          <w:spacing w:val="1"/>
        </w:rPr>
        <w:t xml:space="preserve"> </w:t>
      </w:r>
      <w:r>
        <w:t xml:space="preserve">мне,     </w:t>
      </w:r>
      <w:r>
        <w:rPr>
          <w:spacing w:val="1"/>
        </w:rPr>
        <w:t xml:space="preserve"> </w:t>
      </w:r>
      <w:r>
        <w:t>скворец,</w:t>
      </w:r>
      <w:r>
        <w:rPr>
          <w:spacing w:val="1"/>
        </w:rPr>
        <w:t xml:space="preserve"> </w:t>
      </w:r>
      <w:r>
        <w:t>уголок», Н. Рубцов «Встреча»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</w:t>
      </w:r>
      <w:r>
        <w:rPr>
          <w:spacing w:val="1"/>
        </w:rPr>
        <w:t xml:space="preserve"> </w:t>
      </w:r>
      <w:r>
        <w:t>Ностальгические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Русского зарубежья об оставленной Родине.</w:t>
      </w:r>
    </w:p>
    <w:p w:rsidR="00C8070F" w:rsidRDefault="0048348A" w:rsidP="0048348A">
      <w:pPr>
        <w:pStyle w:val="a6"/>
        <w:numPr>
          <w:ilvl w:val="0"/>
          <w:numId w:val="70"/>
        </w:numPr>
        <w:tabs>
          <w:tab w:val="left" w:pos="1771"/>
        </w:tabs>
        <w:ind w:left="1770" w:hanging="3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618"/>
        <w:jc w:val="both"/>
        <w:rPr>
          <w:i/>
          <w:sz w:val="24"/>
        </w:rPr>
      </w:pPr>
      <w:r>
        <w:rPr>
          <w:i/>
          <w:sz w:val="24"/>
        </w:rPr>
        <w:lastRenderedPageBreak/>
        <w:t>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Шекспир</w:t>
      </w:r>
    </w:p>
    <w:p w:rsidR="00C8070F" w:rsidRDefault="0048348A">
      <w:pPr>
        <w:pStyle w:val="a3"/>
        <w:ind w:right="342" w:firstLine="360"/>
      </w:pPr>
      <w:r>
        <w:t>Литература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искусство</w:t>
      </w:r>
      <w:r>
        <w:rPr>
          <w:spacing w:val="61"/>
        </w:rPr>
        <w:t xml:space="preserve"> </w:t>
      </w:r>
      <w:r>
        <w:t xml:space="preserve">эпохи  </w:t>
      </w:r>
      <w:r>
        <w:rPr>
          <w:spacing w:val="1"/>
        </w:rPr>
        <w:t xml:space="preserve"> </w:t>
      </w:r>
      <w:r>
        <w:t xml:space="preserve">Возрождения.  </w:t>
      </w:r>
      <w:r>
        <w:rPr>
          <w:spacing w:val="1"/>
        </w:rPr>
        <w:t xml:space="preserve"> </w:t>
      </w:r>
      <w:r>
        <w:t xml:space="preserve">Жизнь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Уильяма</w:t>
      </w:r>
      <w:r>
        <w:rPr>
          <w:spacing w:val="1"/>
        </w:rPr>
        <w:t xml:space="preserve"> </w:t>
      </w:r>
      <w:r>
        <w:t xml:space="preserve">Шекспира. </w:t>
      </w:r>
      <w:r>
        <w:rPr>
          <w:i/>
        </w:rPr>
        <w:t>«Ромео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Джульетта». </w:t>
      </w:r>
      <w:r>
        <w:t xml:space="preserve">Основные </w:t>
      </w:r>
      <w:r>
        <w:rPr>
          <w:i/>
        </w:rPr>
        <w:t>п</w:t>
      </w:r>
      <w:r>
        <w:t>роблемы</w:t>
      </w:r>
      <w:r>
        <w:rPr>
          <w:spacing w:val="61"/>
        </w:rPr>
        <w:t xml:space="preserve"> </w:t>
      </w:r>
      <w:r>
        <w:t>трагедии.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текста.</w:t>
      </w:r>
    </w:p>
    <w:p w:rsidR="00C8070F" w:rsidRDefault="0048348A">
      <w:pPr>
        <w:spacing w:before="1"/>
        <w:ind w:left="618"/>
        <w:jc w:val="both"/>
        <w:rPr>
          <w:i/>
          <w:sz w:val="24"/>
        </w:rPr>
      </w:pPr>
      <w:r>
        <w:rPr>
          <w:i/>
          <w:sz w:val="24"/>
        </w:rPr>
        <w:t>Жан-Батист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Мольер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(Поклен)</w:t>
      </w:r>
    </w:p>
    <w:p w:rsidR="00C8070F" w:rsidRDefault="0048348A">
      <w:pPr>
        <w:pStyle w:val="a3"/>
        <w:ind w:right="345" w:firstLine="360"/>
      </w:pPr>
      <w:r>
        <w:t xml:space="preserve">Пьеса Ж.-Б.Мольера </w:t>
      </w:r>
      <w:r>
        <w:rPr>
          <w:i/>
        </w:rPr>
        <w:t xml:space="preserve">«Мещанин во дворянстве». </w:t>
      </w:r>
      <w:r>
        <w:t>XVII век – эпоха расцвета классицизма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невежественных</w:t>
      </w:r>
      <w:r>
        <w:rPr>
          <w:spacing w:val="1"/>
        </w:rPr>
        <w:t xml:space="preserve"> </w:t>
      </w:r>
      <w:r>
        <w:t>буржуа.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комедии.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комедии.</w:t>
      </w:r>
      <w:r>
        <w:rPr>
          <w:spacing w:val="-1"/>
        </w:rPr>
        <w:t xml:space="preserve"> </w:t>
      </w:r>
      <w:r>
        <w:t>Интрига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пьесе.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 образы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комедии.</w:t>
      </w:r>
    </w:p>
    <w:p w:rsidR="00C8070F" w:rsidRDefault="0048348A">
      <w:pPr>
        <w:ind w:left="618"/>
        <w:jc w:val="both"/>
        <w:rPr>
          <w:i/>
          <w:sz w:val="24"/>
        </w:rPr>
      </w:pPr>
      <w:r>
        <w:rPr>
          <w:i/>
          <w:sz w:val="24"/>
        </w:rPr>
        <w:t>В. Скотт</w:t>
      </w:r>
    </w:p>
    <w:p w:rsidR="00C8070F" w:rsidRDefault="0048348A">
      <w:pPr>
        <w:pStyle w:val="a3"/>
        <w:ind w:right="343" w:firstLine="360"/>
      </w:pPr>
      <w:r>
        <w:t xml:space="preserve">Вальтер    </w:t>
      </w:r>
      <w:r>
        <w:rPr>
          <w:spacing w:val="1"/>
        </w:rPr>
        <w:t xml:space="preserve"> </w:t>
      </w:r>
      <w:r>
        <w:t xml:space="preserve">Скотт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родоначальник    </w:t>
      </w:r>
      <w:r>
        <w:rPr>
          <w:spacing w:val="1"/>
        </w:rPr>
        <w:t xml:space="preserve"> </w:t>
      </w:r>
      <w:r>
        <w:t xml:space="preserve">исторического     </w:t>
      </w:r>
      <w:r>
        <w:rPr>
          <w:spacing w:val="1"/>
        </w:rPr>
        <w:t xml:space="preserve"> </w:t>
      </w:r>
      <w:r>
        <w:t>романа.      Историче</w:t>
      </w:r>
      <w:r>
        <w:t>ский</w:t>
      </w:r>
      <w:r>
        <w:rPr>
          <w:spacing w:val="1"/>
        </w:rPr>
        <w:t xml:space="preserve"> </w:t>
      </w:r>
      <w:r>
        <w:t xml:space="preserve">роман </w:t>
      </w:r>
      <w:r>
        <w:rPr>
          <w:i/>
        </w:rPr>
        <w:t xml:space="preserve">«Айвенго». </w:t>
      </w:r>
      <w:r>
        <w:t>Концепция истории и человека в романе. Образы героев романа. Тайны в</w:t>
      </w:r>
      <w:r>
        <w:rPr>
          <w:spacing w:val="1"/>
        </w:rPr>
        <w:t xml:space="preserve"> </w:t>
      </w:r>
      <w:r>
        <w:t>романе.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2" w:firstLine="360"/>
      </w:pPr>
      <w:r>
        <w:t>Содержание курса литературы 9 КЛАСС (пятый год обучения на уровне основного общего</w:t>
      </w:r>
      <w:r>
        <w:rPr>
          <w:spacing w:val="1"/>
        </w:rPr>
        <w:t xml:space="preserve"> </w:t>
      </w:r>
      <w:r>
        <w:t>образования)</w:t>
      </w:r>
    </w:p>
    <w:p w:rsidR="00C8070F" w:rsidRDefault="0048348A" w:rsidP="0048348A">
      <w:pPr>
        <w:pStyle w:val="a6"/>
        <w:numPr>
          <w:ilvl w:val="0"/>
          <w:numId w:val="71"/>
        </w:numPr>
        <w:tabs>
          <w:tab w:val="left" w:pos="1358"/>
        </w:tabs>
        <w:jc w:val="both"/>
        <w:rPr>
          <w:sz w:val="24"/>
        </w:rPr>
      </w:pPr>
      <w:r>
        <w:rPr>
          <w:sz w:val="24"/>
        </w:rPr>
        <w:t>Введение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Вводный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урок.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искусство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</w:t>
      </w:r>
    </w:p>
    <w:p w:rsidR="00C8070F" w:rsidRDefault="0048348A">
      <w:pPr>
        <w:pStyle w:val="a3"/>
        <w:ind w:right="351" w:firstLine="271"/>
      </w:pPr>
      <w:r>
        <w:t>Литература и её роль в духовной жизни человека. Шедевры родной литературы в 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читательского мастерства.</w:t>
      </w:r>
    </w:p>
    <w:p w:rsidR="00C8070F" w:rsidRDefault="0048348A">
      <w:pPr>
        <w:pStyle w:val="a3"/>
        <w:ind w:left="530" w:firstLine="0"/>
      </w:pPr>
      <w:r>
        <w:t>Теория:</w:t>
      </w:r>
      <w:r>
        <w:rPr>
          <w:spacing w:val="-4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слова.</w:t>
      </w:r>
    </w:p>
    <w:p w:rsidR="00C8070F" w:rsidRDefault="0048348A" w:rsidP="0048348A">
      <w:pPr>
        <w:pStyle w:val="a6"/>
        <w:numPr>
          <w:ilvl w:val="0"/>
          <w:numId w:val="71"/>
        </w:numPr>
        <w:tabs>
          <w:tab w:val="left" w:pos="1437"/>
        </w:tabs>
        <w:spacing w:before="1"/>
        <w:ind w:left="1436" w:hanging="279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«Слово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Игореве»</w:t>
      </w:r>
    </w:p>
    <w:p w:rsidR="00C8070F" w:rsidRDefault="0048348A">
      <w:pPr>
        <w:pStyle w:val="a3"/>
        <w:ind w:right="340" w:firstLine="331"/>
      </w:pP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Самобытн</w:t>
      </w:r>
      <w:r>
        <w:t>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 xml:space="preserve">Богатство и разнообразие жанров. Летописи как исторические повествования. </w:t>
      </w:r>
      <w:r>
        <w:rPr>
          <w:i/>
        </w:rPr>
        <w:t>«Слово о полку</w:t>
      </w:r>
      <w:r>
        <w:rPr>
          <w:i/>
          <w:spacing w:val="1"/>
        </w:rPr>
        <w:t xml:space="preserve"> </w:t>
      </w:r>
      <w:r>
        <w:rPr>
          <w:i/>
        </w:rPr>
        <w:t xml:space="preserve">Игореве» </w:t>
      </w:r>
      <w:r>
        <w:t>– величайший памятник древнерусской литературы. История создания «Слова…».</w:t>
      </w:r>
      <w:r>
        <w:rPr>
          <w:spacing w:val="1"/>
        </w:rPr>
        <w:t xml:space="preserve"> </w:t>
      </w:r>
      <w:r>
        <w:t>Проблема автора. Сюжет и образная система пам</w:t>
      </w:r>
      <w:r>
        <w:t>ятника ДРЛ. Композиция. 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произведения.</w:t>
      </w:r>
      <w:r>
        <w:rPr>
          <w:spacing w:val="34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«Слова…»</w:t>
      </w:r>
      <w:r>
        <w:rPr>
          <w:spacing w:val="3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устным</w:t>
      </w:r>
      <w:r>
        <w:rPr>
          <w:spacing w:val="33"/>
        </w:rPr>
        <w:t xml:space="preserve"> </w:t>
      </w:r>
      <w:r>
        <w:t>народным</w:t>
      </w:r>
      <w:r>
        <w:rPr>
          <w:spacing w:val="33"/>
        </w:rPr>
        <w:t xml:space="preserve"> </w:t>
      </w:r>
      <w:r>
        <w:t>творчеством.</w:t>
      </w:r>
      <w:r>
        <w:rPr>
          <w:spacing w:val="34"/>
        </w:rPr>
        <w:t xml:space="preserve"> </w:t>
      </w:r>
      <w:r>
        <w:t>Значение</w:t>
      </w:r>
    </w:p>
    <w:p w:rsidR="00C8070F" w:rsidRDefault="0048348A">
      <w:pPr>
        <w:pStyle w:val="a3"/>
        <w:ind w:firstLine="0"/>
      </w:pPr>
      <w:r>
        <w:t>«Слова…»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веков.</w:t>
      </w:r>
    </w:p>
    <w:p w:rsidR="00C8070F" w:rsidRDefault="0048348A" w:rsidP="0048348A">
      <w:pPr>
        <w:pStyle w:val="a6"/>
        <w:numPr>
          <w:ilvl w:val="0"/>
          <w:numId w:val="71"/>
        </w:numPr>
        <w:tabs>
          <w:tab w:val="left" w:pos="1517"/>
        </w:tabs>
        <w:ind w:left="1516" w:hanging="359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Классицизм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зарубежном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искусстве.</w:t>
      </w:r>
    </w:p>
    <w:p w:rsidR="00C8070F" w:rsidRDefault="0048348A">
      <w:pPr>
        <w:pStyle w:val="a3"/>
        <w:ind w:left="530" w:firstLine="0"/>
      </w:pPr>
      <w:r>
        <w:t xml:space="preserve">Характеристика   </w:t>
      </w:r>
      <w:r>
        <w:rPr>
          <w:spacing w:val="21"/>
        </w:rPr>
        <w:t xml:space="preserve"> </w:t>
      </w:r>
      <w:r>
        <w:t xml:space="preserve">русской    </w:t>
      </w:r>
      <w:r>
        <w:rPr>
          <w:spacing w:val="2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 xml:space="preserve">века.    </w:t>
      </w:r>
      <w:r>
        <w:rPr>
          <w:spacing w:val="21"/>
        </w:rPr>
        <w:t xml:space="preserve"> </w:t>
      </w:r>
      <w:r>
        <w:t xml:space="preserve">Основные    </w:t>
      </w:r>
      <w:r>
        <w:rPr>
          <w:spacing w:val="20"/>
        </w:rPr>
        <w:t xml:space="preserve"> </w:t>
      </w:r>
      <w:r>
        <w:t xml:space="preserve">каноны    </w:t>
      </w:r>
      <w:r>
        <w:rPr>
          <w:spacing w:val="21"/>
        </w:rPr>
        <w:t xml:space="preserve"> </w:t>
      </w:r>
      <w:r>
        <w:t>классицизма.</w:t>
      </w:r>
    </w:p>
    <w:p w:rsidR="00C8070F" w:rsidRDefault="0048348A">
      <w:pPr>
        <w:pStyle w:val="a3"/>
        <w:ind w:firstLine="0"/>
      </w:pPr>
      <w:r>
        <w:t>Гражданский</w:t>
      </w:r>
      <w:r>
        <w:rPr>
          <w:spacing w:val="-4"/>
        </w:rPr>
        <w:t xml:space="preserve"> </w:t>
      </w:r>
      <w:r>
        <w:t>пафос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классицизма.</w:t>
      </w:r>
      <w:r>
        <w:rPr>
          <w:spacing w:val="-3"/>
        </w:rPr>
        <w:t xml:space="preserve"> </w:t>
      </w:r>
      <w:r>
        <w:t>Классицизм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искусстве.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Васильевич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Ломоносов</w:t>
      </w:r>
    </w:p>
    <w:p w:rsidR="00C8070F" w:rsidRDefault="0048348A">
      <w:pPr>
        <w:ind w:left="258" w:right="342" w:firstLine="271"/>
        <w:jc w:val="both"/>
        <w:rPr>
          <w:sz w:val="24"/>
        </w:rPr>
      </w:pPr>
      <w:r>
        <w:rPr>
          <w:sz w:val="24"/>
        </w:rPr>
        <w:t xml:space="preserve">М.В. Ломоносов – ученый, поэт, реформатор русского литературного языка. Оды </w:t>
      </w:r>
      <w:r>
        <w:rPr>
          <w:i/>
          <w:sz w:val="24"/>
        </w:rPr>
        <w:t>«Вечернее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размышление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Божием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сияния»,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восшествия на Всероссийский престол ее Величества государыни императрицы Елисаветы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Петров</w:t>
      </w:r>
      <w:r>
        <w:rPr>
          <w:i/>
          <w:sz w:val="24"/>
        </w:rPr>
        <w:t>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1747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Безграничность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«Божьего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М.В.</w:t>
      </w:r>
      <w:r>
        <w:rPr>
          <w:spacing w:val="-1"/>
          <w:sz w:val="24"/>
        </w:rPr>
        <w:t xml:space="preserve"> </w:t>
      </w:r>
      <w:r>
        <w:rPr>
          <w:sz w:val="24"/>
        </w:rPr>
        <w:t>Ломоносова.</w:t>
      </w:r>
    </w:p>
    <w:p w:rsidR="00C8070F" w:rsidRDefault="0048348A">
      <w:pPr>
        <w:pStyle w:val="a3"/>
        <w:ind w:left="530" w:firstLine="0"/>
      </w:pPr>
      <w:r>
        <w:t>Теория:</w:t>
      </w:r>
      <w:r>
        <w:rPr>
          <w:spacing w:val="-1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оды.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Гавриил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Романович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Державин</w:t>
      </w:r>
    </w:p>
    <w:p w:rsidR="00C8070F" w:rsidRDefault="0048348A">
      <w:pPr>
        <w:ind w:left="258" w:right="342" w:firstLine="271"/>
        <w:jc w:val="both"/>
        <w:rPr>
          <w:sz w:val="24"/>
        </w:rPr>
      </w:pPr>
      <w:r>
        <w:rPr>
          <w:sz w:val="24"/>
        </w:rPr>
        <w:t>Обличение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стихотворениях </w:t>
      </w:r>
      <w:r>
        <w:rPr>
          <w:i/>
          <w:sz w:val="24"/>
        </w:rPr>
        <w:t>«Властителям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судиям»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лирике</w:t>
      </w:r>
      <w:r>
        <w:rPr>
          <w:spacing w:val="-1"/>
          <w:sz w:val="24"/>
        </w:rPr>
        <w:t xml:space="preserve"> </w:t>
      </w:r>
      <w:r>
        <w:rPr>
          <w:sz w:val="24"/>
        </w:rPr>
        <w:t>Г.Р.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Державина. Стихотворение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«Памятник»</w:t>
      </w:r>
      <w:r>
        <w:rPr>
          <w:sz w:val="24"/>
        </w:rPr>
        <w:t>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Николай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Михайлович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Карамзин</w:t>
      </w:r>
    </w:p>
    <w:p w:rsidR="00C8070F" w:rsidRDefault="0048348A">
      <w:pPr>
        <w:pStyle w:val="a3"/>
        <w:spacing w:before="1"/>
        <w:ind w:left="590" w:firstLine="0"/>
      </w:pPr>
      <w:r>
        <w:t>Сентиментализм</w:t>
      </w:r>
      <w:r>
        <w:rPr>
          <w:spacing w:val="8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литературное</w:t>
      </w:r>
      <w:r>
        <w:rPr>
          <w:spacing w:val="66"/>
        </w:rPr>
        <w:t xml:space="preserve"> </w:t>
      </w:r>
      <w:r>
        <w:t>направление.</w:t>
      </w:r>
      <w:r>
        <w:rPr>
          <w:spacing w:val="62"/>
        </w:rPr>
        <w:t xml:space="preserve"> </w:t>
      </w:r>
      <w:r>
        <w:t>Жизнь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творчество</w:t>
      </w:r>
      <w:r>
        <w:rPr>
          <w:spacing w:val="68"/>
        </w:rPr>
        <w:t xml:space="preserve"> </w:t>
      </w:r>
      <w:r>
        <w:t>писателя.</w:t>
      </w:r>
      <w:r>
        <w:rPr>
          <w:spacing w:val="67"/>
        </w:rPr>
        <w:t xml:space="preserve"> </w:t>
      </w:r>
      <w:r>
        <w:t>Повесть</w:t>
      </w:r>
    </w:p>
    <w:p w:rsidR="00C8070F" w:rsidRDefault="0048348A">
      <w:pPr>
        <w:pStyle w:val="a3"/>
        <w:ind w:right="343" w:firstLine="0"/>
      </w:pPr>
      <w:r>
        <w:rPr>
          <w:i/>
        </w:rPr>
        <w:t>«Бедная</w:t>
      </w:r>
      <w:r>
        <w:rPr>
          <w:i/>
          <w:spacing w:val="1"/>
        </w:rPr>
        <w:t xml:space="preserve"> </w:t>
      </w:r>
      <w:r>
        <w:rPr>
          <w:i/>
        </w:rPr>
        <w:t>Лиза»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сентиментализма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безнравственность.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-3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героини. Язык</w:t>
      </w:r>
      <w:r>
        <w:rPr>
          <w:spacing w:val="-3"/>
        </w:rPr>
        <w:t xml:space="preserve"> </w:t>
      </w:r>
      <w:r>
        <w:t>повести.</w:t>
      </w:r>
    </w:p>
    <w:p w:rsidR="00C8070F" w:rsidRDefault="0048348A">
      <w:pPr>
        <w:pStyle w:val="a3"/>
        <w:ind w:left="590" w:firstLine="0"/>
      </w:pPr>
      <w:r>
        <w:t>Теория: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сентиментализме.</w:t>
      </w:r>
    </w:p>
    <w:p w:rsidR="00C8070F" w:rsidRDefault="0048348A" w:rsidP="0048348A">
      <w:pPr>
        <w:pStyle w:val="a6"/>
        <w:numPr>
          <w:ilvl w:val="0"/>
          <w:numId w:val="71"/>
        </w:numPr>
        <w:tabs>
          <w:tab w:val="left" w:pos="1862"/>
        </w:tabs>
        <w:ind w:left="1862" w:hanging="372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Поэзия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Романтизм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618" w:firstLine="0"/>
      </w:pPr>
      <w:r>
        <w:lastRenderedPageBreak/>
        <w:t>Поэзия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  <w:r>
        <w:rPr>
          <w:spacing w:val="16"/>
        </w:rPr>
        <w:t xml:space="preserve"> </w:t>
      </w:r>
      <w:r>
        <w:t>Богатство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мастерство</w:t>
      </w:r>
      <w:r>
        <w:rPr>
          <w:spacing w:val="15"/>
        </w:rPr>
        <w:t xml:space="preserve"> </w:t>
      </w:r>
      <w:r>
        <w:t>формы.</w:t>
      </w:r>
      <w:r>
        <w:rPr>
          <w:spacing w:val="16"/>
        </w:rPr>
        <w:t xml:space="preserve"> </w:t>
      </w:r>
      <w:r>
        <w:t>Проза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драматургия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эпоху</w:t>
      </w:r>
    </w:p>
    <w:p w:rsidR="00C8070F" w:rsidRDefault="0048348A">
      <w:pPr>
        <w:pStyle w:val="a3"/>
        <w:ind w:right="354" w:firstLine="0"/>
      </w:pPr>
      <w:r>
        <w:t>«золотого</w:t>
      </w:r>
      <w:r>
        <w:rPr>
          <w:spacing w:val="9"/>
        </w:rPr>
        <w:t xml:space="preserve"> </w:t>
      </w:r>
      <w:r>
        <w:t>века»</w:t>
      </w:r>
      <w:r>
        <w:rPr>
          <w:spacing w:val="4"/>
        </w:rPr>
        <w:t xml:space="preserve"> </w:t>
      </w:r>
      <w:r>
        <w:t>поэзии.</w:t>
      </w:r>
      <w:r>
        <w:rPr>
          <w:spacing w:val="9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романтизме.</w:t>
      </w:r>
      <w:r>
        <w:rPr>
          <w:spacing w:val="9"/>
        </w:rPr>
        <w:t xml:space="preserve"> </w:t>
      </w:r>
      <w:r>
        <w:t>История</w:t>
      </w:r>
      <w:r>
        <w:rPr>
          <w:spacing w:val="9"/>
        </w:rPr>
        <w:t xml:space="preserve"> </w:t>
      </w:r>
      <w:r>
        <w:t>зарождения</w:t>
      </w:r>
      <w:r>
        <w:rPr>
          <w:spacing w:val="9"/>
        </w:rPr>
        <w:t xml:space="preserve"> </w:t>
      </w:r>
      <w:r>
        <w:t>романтизма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рубежом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C8070F" w:rsidRDefault="0048348A">
      <w:pPr>
        <w:spacing w:before="1"/>
        <w:ind w:left="258"/>
        <w:jc w:val="both"/>
        <w:rPr>
          <w:i/>
          <w:sz w:val="24"/>
        </w:rPr>
      </w:pPr>
      <w:r>
        <w:rPr>
          <w:i/>
          <w:sz w:val="24"/>
        </w:rPr>
        <w:t>Василий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Андреевич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Жуковский</w:t>
      </w:r>
    </w:p>
    <w:p w:rsidR="00C8070F" w:rsidRDefault="0048348A">
      <w:pPr>
        <w:pStyle w:val="a3"/>
        <w:ind w:left="678" w:firstLine="0"/>
      </w:pPr>
      <w:r>
        <w:t>Краткий</w:t>
      </w:r>
      <w:r>
        <w:rPr>
          <w:spacing w:val="120"/>
        </w:rPr>
        <w:t xml:space="preserve"> </w:t>
      </w:r>
      <w:r>
        <w:t xml:space="preserve">очерк  </w:t>
      </w:r>
      <w:r>
        <w:rPr>
          <w:spacing w:val="57"/>
        </w:rPr>
        <w:t xml:space="preserve"> </w:t>
      </w:r>
      <w:r>
        <w:t xml:space="preserve">жизни  </w:t>
      </w:r>
      <w:r>
        <w:rPr>
          <w:spacing w:val="59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 xml:space="preserve">В.А.Жуковского.  </w:t>
      </w:r>
      <w:r>
        <w:rPr>
          <w:spacing w:val="58"/>
        </w:rPr>
        <w:t xml:space="preserve"> </w:t>
      </w:r>
      <w:r>
        <w:t xml:space="preserve">История    создания  </w:t>
      </w:r>
      <w:r>
        <w:rPr>
          <w:spacing w:val="58"/>
        </w:rPr>
        <w:t xml:space="preserve"> </w:t>
      </w:r>
      <w:r>
        <w:t>баллады</w:t>
      </w:r>
    </w:p>
    <w:p w:rsidR="00C8070F" w:rsidRDefault="0048348A">
      <w:pPr>
        <w:pStyle w:val="a3"/>
        <w:ind w:right="348" w:firstLine="0"/>
      </w:pPr>
      <w:r>
        <w:rPr>
          <w:i/>
        </w:rPr>
        <w:t>«Светлана»</w:t>
      </w:r>
      <w:r>
        <w:t>. Народные обычаи. Герои и сюжет баллады. Особенности баллады. Сравнительный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баллады В.А.</w:t>
      </w:r>
      <w:r>
        <w:rPr>
          <w:spacing w:val="-1"/>
        </w:rPr>
        <w:t xml:space="preserve"> </w:t>
      </w:r>
      <w:r>
        <w:t>Жуковского</w:t>
      </w:r>
      <w:r>
        <w:rPr>
          <w:spacing w:val="5"/>
        </w:rPr>
        <w:t xml:space="preserve"> </w:t>
      </w:r>
      <w:r>
        <w:t>«Людмила».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Грибоедов</w:t>
      </w:r>
    </w:p>
    <w:p w:rsidR="00C8070F" w:rsidRDefault="0048348A">
      <w:pPr>
        <w:pStyle w:val="a3"/>
        <w:ind w:right="341" w:firstLine="420"/>
      </w:pPr>
      <w:r>
        <w:t xml:space="preserve">Личность и судьба драматурга. История создания комедии А.С. Грибоедова </w:t>
      </w:r>
      <w:r>
        <w:rPr>
          <w:i/>
        </w:rPr>
        <w:t>«Горе от ума»</w:t>
      </w:r>
      <w:r>
        <w:t>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нравов,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сатира.</w:t>
      </w:r>
      <w:r>
        <w:rPr>
          <w:spacing w:val="1"/>
        </w:rPr>
        <w:t xml:space="preserve"> </w:t>
      </w:r>
      <w:r>
        <w:t>Общечеловеческое звучание образов персонажей. Своеобразие конфликта.</w:t>
      </w:r>
      <w:r>
        <w:rPr>
          <w:spacing w:val="1"/>
        </w:rPr>
        <w:t xml:space="preserve"> </w:t>
      </w:r>
      <w:r>
        <w:t>Смысл названия.</w:t>
      </w:r>
      <w:r>
        <w:rPr>
          <w:spacing w:val="1"/>
        </w:rPr>
        <w:t xml:space="preserve"> </w:t>
      </w:r>
      <w:r>
        <w:t>Фамусо</w:t>
      </w:r>
      <w:r>
        <w:t>вская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Меткий</w:t>
      </w:r>
      <w:r>
        <w:rPr>
          <w:spacing w:val="1"/>
        </w:rPr>
        <w:t xml:space="preserve"> </w:t>
      </w:r>
      <w:r>
        <w:t>афористический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комедии.</w:t>
      </w:r>
      <w:r>
        <w:rPr>
          <w:spacing w:val="-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Гончаров.</w:t>
      </w:r>
      <w:r>
        <w:rPr>
          <w:spacing w:val="-1"/>
        </w:rPr>
        <w:t xml:space="preserve"> </w:t>
      </w:r>
      <w:r>
        <w:rPr>
          <w:i/>
        </w:rPr>
        <w:t>«Мильон терзаний»</w:t>
      </w:r>
      <w:r>
        <w:t>.</w:t>
      </w:r>
      <w:r>
        <w:rPr>
          <w:spacing w:val="-1"/>
        </w:rPr>
        <w:t xml:space="preserve"> </w:t>
      </w:r>
      <w:r>
        <w:t>Критика.</w:t>
      </w:r>
      <w:r>
        <w:rPr>
          <w:spacing w:val="-1"/>
        </w:rPr>
        <w:t xml:space="preserve"> </w:t>
      </w:r>
      <w:r>
        <w:t>Сценическая</w:t>
      </w:r>
      <w:r>
        <w:rPr>
          <w:spacing w:val="-1"/>
        </w:rPr>
        <w:t xml:space="preserve"> </w:t>
      </w:r>
      <w:r>
        <w:t>жизнь комедии.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Пушкин</w:t>
      </w:r>
    </w:p>
    <w:p w:rsidR="00C8070F" w:rsidRDefault="0048348A">
      <w:pPr>
        <w:pStyle w:val="a3"/>
        <w:ind w:right="340" w:firstLine="420"/>
      </w:pPr>
      <w:r>
        <w:t>Реализм. Жизнь и творчество А.С. Пушкина. годы ссылки.</w:t>
      </w:r>
      <w:r>
        <w:rPr>
          <w:spacing w:val="1"/>
        </w:rPr>
        <w:t xml:space="preserve"> </w:t>
      </w:r>
      <w:r>
        <w:t xml:space="preserve">Стихотворения А.С. </w:t>
      </w:r>
      <w:r>
        <w:t>Пушкина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Свободолюбивая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поэзии,</w:t>
      </w:r>
      <w:r>
        <w:rPr>
          <w:spacing w:val="-1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А.С. Пушкина.</w:t>
      </w:r>
    </w:p>
    <w:p w:rsidR="00C8070F" w:rsidRDefault="0048348A">
      <w:pPr>
        <w:pStyle w:val="a3"/>
        <w:ind w:right="340" w:firstLine="420"/>
      </w:pPr>
      <w:r>
        <w:rPr>
          <w:i/>
        </w:rPr>
        <w:t xml:space="preserve">«Евгений Онегин» </w:t>
      </w:r>
      <w:r>
        <w:t>– роман в стихах. История создания романа в стихах. Образы 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Татьяна</w:t>
      </w:r>
      <w:r>
        <w:rPr>
          <w:spacing w:val="1"/>
        </w:rPr>
        <w:t xml:space="preserve"> </w:t>
      </w:r>
      <w:r>
        <w:t>Ларина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</w:t>
      </w:r>
      <w:r>
        <w:t>венный</w:t>
      </w:r>
      <w:r>
        <w:rPr>
          <w:spacing w:val="1"/>
        </w:rPr>
        <w:t xml:space="preserve"> </w:t>
      </w:r>
      <w:r>
        <w:t>идеал.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Онегина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Ленского, Татьяны и Ольги. Сон Татьяны. Образ дворянского общества в романе. Онегинская</w:t>
      </w:r>
      <w:r>
        <w:rPr>
          <w:spacing w:val="1"/>
        </w:rPr>
        <w:t xml:space="preserve"> </w:t>
      </w:r>
      <w:r>
        <w:t>строфа.</w:t>
      </w:r>
      <w:r>
        <w:rPr>
          <w:spacing w:val="-2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идейно-композиционный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лирический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C8070F" w:rsidRDefault="0048348A">
      <w:pPr>
        <w:pStyle w:val="a3"/>
        <w:spacing w:before="1"/>
        <w:ind w:left="678" w:firstLine="0"/>
      </w:pPr>
      <w:r>
        <w:t>Теория:</w:t>
      </w:r>
      <w:r>
        <w:rPr>
          <w:spacing w:val="-2"/>
        </w:rPr>
        <w:t xml:space="preserve"> </w:t>
      </w:r>
      <w:r>
        <w:t>Реализм.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Юрьевич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Лермонтов</w:t>
      </w:r>
    </w:p>
    <w:p w:rsidR="00C8070F" w:rsidRDefault="0048348A">
      <w:pPr>
        <w:pStyle w:val="a3"/>
        <w:ind w:right="339" w:firstLine="420"/>
      </w:pPr>
      <w:r>
        <w:t>Жизнь и творческий путь М.Ю. Лермонтова. Трагичность судьбы поэта. Мотивы вольности</w:t>
      </w:r>
      <w:r>
        <w:rPr>
          <w:spacing w:val="-57"/>
        </w:rPr>
        <w:t xml:space="preserve"> </w:t>
      </w:r>
      <w:r>
        <w:t xml:space="preserve">и одиночества в лирике поэта. Образ поэта-пророка, поиск своего места в поэзии </w:t>
      </w:r>
      <w:r>
        <w:rPr>
          <w:i/>
        </w:rPr>
        <w:t>(«Нет, я не</w:t>
      </w:r>
      <w:r>
        <w:rPr>
          <w:i/>
          <w:spacing w:val="1"/>
        </w:rPr>
        <w:t xml:space="preserve"> </w:t>
      </w:r>
      <w:r>
        <w:rPr>
          <w:i/>
        </w:rPr>
        <w:t xml:space="preserve">Байрон, я другой…» </w:t>
      </w:r>
      <w:r>
        <w:t>и др.). Любовные стихи Лермонтова (</w:t>
      </w:r>
      <w:r>
        <w:rPr>
          <w:i/>
        </w:rPr>
        <w:t xml:space="preserve">«Нищий» </w:t>
      </w:r>
      <w:r>
        <w:t>и др.). Т</w:t>
      </w:r>
      <w:r>
        <w:t>ема России и её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</w:t>
      </w:r>
      <w:r>
        <w:rPr>
          <w:spacing w:val="3"/>
        </w:rPr>
        <w:t xml:space="preserve"> </w:t>
      </w:r>
      <w:r>
        <w:rPr>
          <w:i/>
        </w:rPr>
        <w:t>«Родина»</w:t>
      </w:r>
      <w:r>
        <w:t>.</w:t>
      </w:r>
    </w:p>
    <w:p w:rsidR="00C8070F" w:rsidRDefault="0048348A">
      <w:pPr>
        <w:pStyle w:val="a3"/>
        <w:ind w:right="344" w:firstLine="420"/>
      </w:pPr>
      <w:r>
        <w:rPr>
          <w:i/>
        </w:rPr>
        <w:t xml:space="preserve">«Герой нашего времени» – </w:t>
      </w:r>
      <w:r>
        <w:t>первый психологический роман в русской литературе. Обзор</w:t>
      </w:r>
      <w:r>
        <w:rPr>
          <w:spacing w:val="1"/>
        </w:rPr>
        <w:t xml:space="preserve"> </w:t>
      </w:r>
      <w:r>
        <w:t>содержания романа. Композиция романа. Незаурядная личность, загадки образа главного героя</w:t>
      </w:r>
      <w:r>
        <w:rPr>
          <w:spacing w:val="1"/>
        </w:rPr>
        <w:t xml:space="preserve"> </w:t>
      </w:r>
      <w:r>
        <w:t>Печорина.</w:t>
      </w:r>
      <w:r>
        <w:rPr>
          <w:spacing w:val="1"/>
        </w:rPr>
        <w:t xml:space="preserve"> </w:t>
      </w:r>
      <w:r>
        <w:t>«Дневник»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</w:t>
      </w:r>
      <w:r>
        <w:t>во</w:t>
      </w:r>
      <w:r>
        <w:rPr>
          <w:spacing w:val="1"/>
        </w:rPr>
        <w:t xml:space="preserve"> </w:t>
      </w:r>
      <w:r>
        <w:t>самораскрытия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rPr>
          <w:i/>
        </w:rPr>
        <w:t>«Фаталист»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философско-композиционное значение. Понятие о романтизме. Споры о романтизме и реализме</w:t>
      </w:r>
      <w:r>
        <w:rPr>
          <w:spacing w:val="-57"/>
        </w:rPr>
        <w:t xml:space="preserve"> </w:t>
      </w:r>
      <w:r>
        <w:t>романа.</w:t>
      </w:r>
    </w:p>
    <w:p w:rsidR="00C8070F" w:rsidRDefault="0048348A">
      <w:pPr>
        <w:pStyle w:val="a3"/>
        <w:ind w:left="678" w:firstLine="0"/>
      </w:pPr>
      <w:r>
        <w:t>Печорин</w:t>
      </w:r>
      <w:r>
        <w:rPr>
          <w:spacing w:val="3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Максим</w:t>
      </w:r>
      <w:r>
        <w:rPr>
          <w:spacing w:val="88"/>
        </w:rPr>
        <w:t xml:space="preserve"> </w:t>
      </w:r>
      <w:r>
        <w:t>Максимыч.</w:t>
      </w:r>
      <w:r>
        <w:rPr>
          <w:spacing w:val="91"/>
        </w:rPr>
        <w:t xml:space="preserve"> </w:t>
      </w:r>
      <w:r>
        <w:t>Печорин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доктор</w:t>
      </w:r>
      <w:r>
        <w:rPr>
          <w:spacing w:val="91"/>
        </w:rPr>
        <w:t xml:space="preserve"> </w:t>
      </w:r>
      <w:r>
        <w:t>Вернер.</w:t>
      </w:r>
      <w:r>
        <w:rPr>
          <w:spacing w:val="91"/>
        </w:rPr>
        <w:t xml:space="preserve"> </w:t>
      </w:r>
      <w:r>
        <w:t>Печорин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Грушницкий.</w:t>
      </w:r>
    </w:p>
    <w:p w:rsidR="00C8070F" w:rsidRDefault="0048348A">
      <w:pPr>
        <w:pStyle w:val="a3"/>
        <w:ind w:firstLine="0"/>
      </w:pPr>
      <w:r>
        <w:t>Печорин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Вера.</w:t>
      </w:r>
      <w:r>
        <w:rPr>
          <w:spacing w:val="-2"/>
        </w:rPr>
        <w:t xml:space="preserve"> </w:t>
      </w:r>
      <w:r>
        <w:t>Печорин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Мери.</w:t>
      </w:r>
      <w:r>
        <w:rPr>
          <w:spacing w:val="-3"/>
        </w:rPr>
        <w:t xml:space="preserve"> </w:t>
      </w:r>
      <w:r>
        <w:t>Печорин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«ундина».</w:t>
      </w:r>
    </w:p>
    <w:p w:rsidR="00C8070F" w:rsidRDefault="0048348A">
      <w:pPr>
        <w:pStyle w:val="a3"/>
        <w:ind w:left="678" w:firstLine="0"/>
      </w:pPr>
      <w:r>
        <w:t>Теория:</w:t>
      </w:r>
      <w:r>
        <w:rPr>
          <w:spacing w:val="-3"/>
        </w:rPr>
        <w:t xml:space="preserve"> </w:t>
      </w:r>
      <w:r>
        <w:t>Романтизм.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Николай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Васильевич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Гоголь</w:t>
      </w:r>
    </w:p>
    <w:p w:rsidR="00C8070F" w:rsidRDefault="0048348A">
      <w:pPr>
        <w:pStyle w:val="a3"/>
        <w:ind w:right="343" w:firstLine="420"/>
      </w:pPr>
      <w:r>
        <w:t>Страницы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Н.В. Гоголя.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rPr>
          <w:i/>
        </w:rPr>
        <w:t>«Мёртвые</w:t>
      </w:r>
      <w:r>
        <w:rPr>
          <w:i/>
          <w:spacing w:val="1"/>
        </w:rPr>
        <w:t xml:space="preserve"> </w:t>
      </w:r>
      <w:r>
        <w:rPr>
          <w:i/>
        </w:rPr>
        <w:t>души».</w:t>
      </w:r>
      <w:r>
        <w:rPr>
          <w:i/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 xml:space="preserve">поэмы. Система образов. Мёртвые и </w:t>
      </w:r>
      <w:r>
        <w:t>живые души. Чичиков – «приобретатель», новый герой</w:t>
      </w:r>
      <w:r>
        <w:rPr>
          <w:spacing w:val="1"/>
        </w:rPr>
        <w:t xml:space="preserve"> </w:t>
      </w:r>
      <w:r>
        <w:t>эпохи.</w:t>
      </w:r>
    </w:p>
    <w:p w:rsidR="00C8070F" w:rsidRDefault="0048348A">
      <w:pPr>
        <w:pStyle w:val="a3"/>
        <w:ind w:left="678" w:firstLine="0"/>
      </w:pPr>
      <w:r>
        <w:t>Поэма</w:t>
      </w:r>
      <w:r>
        <w:rPr>
          <w:spacing w:val="41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величии</w:t>
      </w:r>
      <w:r>
        <w:rPr>
          <w:spacing w:val="100"/>
        </w:rPr>
        <w:t xml:space="preserve"> </w:t>
      </w:r>
      <w:r>
        <w:t>России.</w:t>
      </w:r>
      <w:r>
        <w:rPr>
          <w:spacing w:val="100"/>
        </w:rPr>
        <w:t xml:space="preserve"> </w:t>
      </w:r>
      <w:r>
        <w:t>Первоначальный</w:t>
      </w:r>
      <w:r>
        <w:rPr>
          <w:spacing w:val="100"/>
        </w:rPr>
        <w:t xml:space="preserve"> </w:t>
      </w:r>
      <w:r>
        <w:t>замысел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идея</w:t>
      </w:r>
      <w:r>
        <w:rPr>
          <w:spacing w:val="99"/>
        </w:rPr>
        <w:t xml:space="preserve"> </w:t>
      </w:r>
      <w:r>
        <w:t>Гоголя.</w:t>
      </w:r>
      <w:r>
        <w:rPr>
          <w:spacing w:val="101"/>
        </w:rPr>
        <w:t xml:space="preserve"> </w:t>
      </w:r>
      <w:r>
        <w:t>Соотношение</w:t>
      </w:r>
      <w:r>
        <w:rPr>
          <w:spacing w:val="99"/>
        </w:rPr>
        <w:t xml:space="preserve"> </w:t>
      </w:r>
      <w:r>
        <w:t>с</w:t>
      </w:r>
    </w:p>
    <w:p w:rsidR="00C8070F" w:rsidRDefault="0048348A">
      <w:pPr>
        <w:pStyle w:val="a3"/>
        <w:ind w:right="345" w:firstLine="0"/>
      </w:pPr>
      <w:r>
        <w:t>«Божественной комедией» Данте, с плутовским романом, романом-путешествием. 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незавершённости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Чичиков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антигерой.</w:t>
      </w:r>
      <w:r>
        <w:rPr>
          <w:spacing w:val="1"/>
        </w:rPr>
        <w:t xml:space="preserve"> </w:t>
      </w:r>
      <w:r>
        <w:t>Эволюция Чичикова и Плюшкина в замысле поэмы. Сатирический взгляд на события и героев.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лирических</w:t>
      </w:r>
      <w:r>
        <w:rPr>
          <w:spacing w:val="2"/>
        </w:rPr>
        <w:t xml:space="preserve"> </w:t>
      </w:r>
      <w:r>
        <w:t>отступлений.</w:t>
      </w:r>
    </w:p>
    <w:p w:rsidR="00C8070F" w:rsidRDefault="0048348A">
      <w:pPr>
        <w:pStyle w:val="a3"/>
        <w:spacing w:before="1"/>
        <w:ind w:right="351" w:firstLine="420"/>
      </w:pPr>
      <w:r>
        <w:t>Эволюция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сатирика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пророку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проповеднику.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Белинского.</w:t>
      </w:r>
      <w:r>
        <w:rPr>
          <w:spacing w:val="-1"/>
        </w:rPr>
        <w:t xml:space="preserve"> </w:t>
      </w:r>
      <w:r>
        <w:t>Отв</w:t>
      </w:r>
      <w:r>
        <w:t>ет Гоголя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критику</w:t>
      </w:r>
      <w:r>
        <w:rPr>
          <w:spacing w:val="-8"/>
        </w:rPr>
        <w:t xml:space="preserve"> </w:t>
      </w:r>
      <w:r>
        <w:t>Белинского.</w:t>
      </w:r>
    </w:p>
    <w:p w:rsidR="00C8070F" w:rsidRDefault="0048348A">
      <w:pPr>
        <w:pStyle w:val="a3"/>
        <w:ind w:left="678" w:firstLine="0"/>
      </w:pPr>
      <w:r>
        <w:t>Развитие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символе,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типе,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сатире.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Фёдор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Михайлович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Достоевский</w:t>
      </w:r>
    </w:p>
    <w:p w:rsidR="00C8070F" w:rsidRDefault="0048348A">
      <w:pPr>
        <w:pStyle w:val="a3"/>
        <w:ind w:right="345" w:firstLine="420"/>
      </w:pPr>
      <w:r>
        <w:t>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 Достоевского</w:t>
      </w:r>
      <w:r>
        <w:rPr>
          <w:spacing w:val="1"/>
        </w:rPr>
        <w:t xml:space="preserve"> </w:t>
      </w:r>
      <w:r>
        <w:rPr>
          <w:i/>
        </w:rPr>
        <w:t>«Белые</w:t>
      </w:r>
      <w:r>
        <w:rPr>
          <w:i/>
          <w:spacing w:val="1"/>
        </w:rPr>
        <w:t xml:space="preserve"> </w:t>
      </w:r>
      <w:r>
        <w:rPr>
          <w:i/>
        </w:rPr>
        <w:t>ночи»</w:t>
      </w:r>
      <w:r>
        <w:t>.</w:t>
      </w:r>
      <w:r>
        <w:rPr>
          <w:spacing w:val="1"/>
        </w:rPr>
        <w:t xml:space="preserve"> </w:t>
      </w:r>
      <w:r>
        <w:t>Тип</w:t>
      </w:r>
      <w:r>
        <w:rPr>
          <w:spacing w:val="61"/>
        </w:rPr>
        <w:t xml:space="preserve"> </w:t>
      </w:r>
      <w:r>
        <w:t>«петербургского</w:t>
      </w:r>
      <w:r>
        <w:rPr>
          <w:spacing w:val="1"/>
        </w:rPr>
        <w:t xml:space="preserve"> </w:t>
      </w:r>
      <w:r>
        <w:t>мечтателя»</w:t>
      </w:r>
      <w:r>
        <w:rPr>
          <w:spacing w:val="37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жадного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одновременно</w:t>
      </w:r>
      <w:r>
        <w:rPr>
          <w:spacing w:val="41"/>
        </w:rPr>
        <w:t xml:space="preserve"> </w:t>
      </w:r>
      <w:r>
        <w:t>нежного,</w:t>
      </w:r>
      <w:r>
        <w:rPr>
          <w:spacing w:val="40"/>
        </w:rPr>
        <w:t xml:space="preserve"> </w:t>
      </w:r>
      <w:r>
        <w:t>доброго,</w:t>
      </w:r>
      <w:r>
        <w:rPr>
          <w:spacing w:val="40"/>
        </w:rPr>
        <w:t xml:space="preserve"> </w:t>
      </w:r>
      <w:r>
        <w:t>несчастного,</w:t>
      </w:r>
      <w:r>
        <w:rPr>
          <w:spacing w:val="41"/>
        </w:rPr>
        <w:t xml:space="preserve"> </w:t>
      </w:r>
      <w:r>
        <w:t>склонного</w:t>
      </w:r>
      <w:r>
        <w:rPr>
          <w:spacing w:val="40"/>
        </w:rPr>
        <w:t xml:space="preserve"> </w:t>
      </w:r>
      <w:r>
        <w:t>к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tabs>
          <w:tab w:val="left" w:pos="1892"/>
          <w:tab w:val="left" w:pos="3264"/>
          <w:tab w:val="left" w:pos="3971"/>
          <w:tab w:val="left" w:pos="5031"/>
          <w:tab w:val="left" w:pos="6335"/>
          <w:tab w:val="left" w:pos="6671"/>
          <w:tab w:val="left" w:pos="7694"/>
          <w:tab w:val="left" w:pos="9181"/>
          <w:tab w:val="left" w:pos="9533"/>
        </w:tabs>
        <w:spacing w:before="66"/>
        <w:ind w:firstLine="0"/>
        <w:jc w:val="left"/>
      </w:pPr>
      <w:r>
        <w:lastRenderedPageBreak/>
        <w:t>несбыточным</w:t>
      </w:r>
      <w:r>
        <w:tab/>
        <w:t>фантазиям.</w:t>
      </w:r>
      <w:r>
        <w:tab/>
        <w:t>Роль</w:t>
      </w:r>
      <w:r>
        <w:tab/>
        <w:t>истории</w:t>
      </w:r>
      <w:r>
        <w:tab/>
        <w:t>Настеньки</w:t>
      </w:r>
      <w:r>
        <w:tab/>
        <w:t>в</w:t>
      </w:r>
      <w:r>
        <w:tab/>
        <w:t>романе.</w:t>
      </w:r>
      <w:r>
        <w:tab/>
        <w:t>Содержание</w:t>
      </w:r>
      <w:r>
        <w:tab/>
        <w:t>и</w:t>
      </w:r>
      <w:r>
        <w:tab/>
        <w:t>смысл</w:t>
      </w:r>
    </w:p>
    <w:p w:rsidR="00C8070F" w:rsidRDefault="0048348A">
      <w:pPr>
        <w:pStyle w:val="a3"/>
        <w:ind w:firstLine="0"/>
        <w:jc w:val="left"/>
      </w:pPr>
      <w:r>
        <w:t>«сентиментальности»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Достоевского.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Антон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Павлович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Чехов</w:t>
      </w:r>
    </w:p>
    <w:p w:rsidR="00C8070F" w:rsidRDefault="0048348A">
      <w:pPr>
        <w:pStyle w:val="a3"/>
        <w:spacing w:before="1"/>
        <w:ind w:right="338" w:firstLine="420"/>
      </w:pPr>
      <w:r>
        <w:t xml:space="preserve">Творческий путь А.П. Чехова. Художественное мастерство автора. </w:t>
      </w:r>
      <w:r>
        <w:rPr>
          <w:i/>
        </w:rPr>
        <w:t>«Маленькая трилогия»</w:t>
      </w:r>
      <w:r>
        <w:rPr>
          <w:i/>
          <w:spacing w:val="1"/>
        </w:rPr>
        <w:t xml:space="preserve"> </w:t>
      </w:r>
      <w:r>
        <w:t>(«Человек в футляре», «Крыжовник», «О любви») как цикл произведений, рисующих ложные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8"/>
        </w:rPr>
        <w:t xml:space="preserve"> </w:t>
      </w:r>
      <w:r>
        <w:t>определяющие</w:t>
      </w:r>
      <w:r>
        <w:rPr>
          <w:spacing w:val="7"/>
        </w:rPr>
        <w:t xml:space="preserve"> </w:t>
      </w:r>
      <w:r>
        <w:t>судьбы</w:t>
      </w:r>
      <w:r>
        <w:rPr>
          <w:spacing w:val="8"/>
        </w:rPr>
        <w:t xml:space="preserve"> </w:t>
      </w:r>
      <w:r>
        <w:t>людей.</w:t>
      </w:r>
      <w:r>
        <w:rPr>
          <w:spacing w:val="8"/>
        </w:rPr>
        <w:t xml:space="preserve"> </w:t>
      </w:r>
      <w:r>
        <w:t>Композиция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общая</w:t>
      </w:r>
      <w:r>
        <w:rPr>
          <w:spacing w:val="6"/>
        </w:rPr>
        <w:t xml:space="preserve"> </w:t>
      </w:r>
      <w:r>
        <w:t>идея</w:t>
      </w:r>
      <w:r>
        <w:rPr>
          <w:spacing w:val="8"/>
        </w:rPr>
        <w:t xml:space="preserve"> </w:t>
      </w:r>
      <w:r>
        <w:t>цикла.</w:t>
      </w:r>
      <w:r>
        <w:rPr>
          <w:spacing w:val="8"/>
        </w:rPr>
        <w:t xml:space="preserve"> </w:t>
      </w:r>
      <w:r>
        <w:t>Сюжет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герои</w:t>
      </w:r>
    </w:p>
    <w:p w:rsidR="00C8070F" w:rsidRDefault="0048348A">
      <w:pPr>
        <w:pStyle w:val="a3"/>
        <w:ind w:firstLine="0"/>
      </w:pPr>
      <w:r>
        <w:t>«Человека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футляре».</w:t>
      </w:r>
      <w:r>
        <w:rPr>
          <w:spacing w:val="2"/>
        </w:rPr>
        <w:t xml:space="preserve"> </w:t>
      </w:r>
      <w:r>
        <w:t>Юмор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сатира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соотношении.</w:t>
      </w:r>
    </w:p>
    <w:p w:rsidR="00C8070F" w:rsidRDefault="0048348A">
      <w:pPr>
        <w:ind w:left="258" w:right="342" w:firstLine="420"/>
        <w:jc w:val="both"/>
        <w:rPr>
          <w:sz w:val="24"/>
        </w:rPr>
      </w:pPr>
      <w:r>
        <w:rPr>
          <w:sz w:val="24"/>
        </w:rPr>
        <w:t xml:space="preserve">Тема одиночества человека в чеховских рассказах </w:t>
      </w:r>
      <w:r>
        <w:rPr>
          <w:i/>
          <w:sz w:val="24"/>
        </w:rPr>
        <w:t xml:space="preserve">«Смерть чиновника», «Тоска». </w:t>
      </w:r>
      <w:r>
        <w:rPr>
          <w:sz w:val="24"/>
        </w:rPr>
        <w:t>Сюжет 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герои.</w:t>
      </w:r>
    </w:p>
    <w:p w:rsidR="00C8070F" w:rsidRDefault="0048348A" w:rsidP="0048348A">
      <w:pPr>
        <w:pStyle w:val="a6"/>
        <w:numPr>
          <w:ilvl w:val="0"/>
          <w:numId w:val="71"/>
        </w:numPr>
        <w:tabs>
          <w:tab w:val="left" w:pos="1783"/>
        </w:tabs>
        <w:ind w:left="1782" w:hanging="293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 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</w:p>
    <w:p w:rsidR="00C8070F" w:rsidRDefault="0048348A">
      <w:pPr>
        <w:pStyle w:val="a3"/>
        <w:ind w:right="342" w:firstLine="420"/>
      </w:pPr>
      <w:r>
        <w:t xml:space="preserve">Богатство и разнообразие </w:t>
      </w:r>
      <w:r>
        <w:t>жанров и направлений русской литературы XX века. Рождение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Ведущие</w:t>
      </w:r>
      <w:r>
        <w:rPr>
          <w:spacing w:val="-57"/>
        </w:rPr>
        <w:t xml:space="preserve"> </w:t>
      </w:r>
      <w:r>
        <w:t>прозаики</w:t>
      </w:r>
      <w:r>
        <w:rPr>
          <w:spacing w:val="1"/>
        </w:rPr>
        <w:t xml:space="preserve"> </w:t>
      </w:r>
      <w:r>
        <w:t>России XX века.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войны, истории</w:t>
      </w:r>
      <w:r>
        <w:rPr>
          <w:spacing w:val="-2"/>
        </w:rPr>
        <w:t xml:space="preserve"> </w:t>
      </w:r>
      <w:r>
        <w:t>наше</w:t>
      </w:r>
      <w:r>
        <w:t>й Родины.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Иван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Алексеевич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Бунин</w:t>
      </w:r>
    </w:p>
    <w:p w:rsidR="00C8070F" w:rsidRDefault="0048348A">
      <w:pPr>
        <w:pStyle w:val="a3"/>
        <w:ind w:right="340" w:firstLine="420"/>
      </w:pPr>
      <w:r>
        <w:t>Поэт и прозаик И.А. Бунин. Тесная связь его творчества с традициями IX века. Первый</w:t>
      </w:r>
      <w:r>
        <w:rPr>
          <w:spacing w:val="1"/>
        </w:rPr>
        <w:t xml:space="preserve"> </w:t>
      </w:r>
      <w:r>
        <w:t xml:space="preserve">лауреат Нобелевской премии в русской литературе. История рассказа </w:t>
      </w:r>
      <w:r>
        <w:rPr>
          <w:i/>
        </w:rPr>
        <w:t>«Тёмные аллеи»</w:t>
      </w:r>
      <w:r>
        <w:t>. История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Надежды и</w:t>
      </w:r>
      <w:r>
        <w:rPr>
          <w:spacing w:val="-1"/>
        </w:rPr>
        <w:t xml:space="preserve"> </w:t>
      </w:r>
      <w:r>
        <w:t>Николая Алексеевича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рассказе.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Русская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поэзия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Серебряного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</w:t>
      </w:r>
    </w:p>
    <w:p w:rsidR="00C8070F" w:rsidRDefault="0048348A">
      <w:pPr>
        <w:pStyle w:val="a3"/>
        <w:spacing w:before="1"/>
        <w:ind w:right="345" w:firstLine="420"/>
      </w:pPr>
      <w:r>
        <w:t>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жанров, видов лирической поэзии. Общий обзор и изучение одной из монографических тем по</w:t>
      </w:r>
      <w:r>
        <w:rPr>
          <w:spacing w:val="1"/>
        </w:rPr>
        <w:t xml:space="preserve"> </w:t>
      </w:r>
      <w:r>
        <w:t>выбору.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Александрович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Блок</w:t>
      </w:r>
    </w:p>
    <w:p w:rsidR="00C8070F" w:rsidRDefault="0048348A">
      <w:pPr>
        <w:pStyle w:val="a3"/>
        <w:ind w:right="342" w:firstLine="420"/>
      </w:pPr>
      <w:r>
        <w:t>Слово о поэте. Лири</w:t>
      </w:r>
      <w:r>
        <w:t>ка А.А. Блока. Высокие идеалы и предчувствие перемен.</w:t>
      </w:r>
      <w:r>
        <w:rPr>
          <w:spacing w:val="60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поэта в «страшном мире». Любовь к России, вера в её будущее. Художественное своеобразие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Блока.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Сергей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Александрович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Есенин</w:t>
      </w:r>
    </w:p>
    <w:p w:rsidR="00C8070F" w:rsidRDefault="0048348A">
      <w:pPr>
        <w:pStyle w:val="a3"/>
        <w:ind w:right="345" w:firstLine="420"/>
      </w:pPr>
      <w:r>
        <w:t>Слово о С. Есенине и его судьба. Тема Родины, любви в лирике по</w:t>
      </w:r>
      <w:r>
        <w:t>эта. Народно-песенная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стиха</w:t>
      </w:r>
      <w:r>
        <w:rPr>
          <w:spacing w:val="-1"/>
        </w:rPr>
        <w:t xml:space="preserve"> </w:t>
      </w:r>
      <w:r>
        <w:t>Есенина.</w:t>
      </w:r>
      <w:r>
        <w:rPr>
          <w:spacing w:val="-3"/>
        </w:rPr>
        <w:t xml:space="preserve"> </w:t>
      </w:r>
      <w:r>
        <w:t>Сквозные</w:t>
      </w:r>
      <w:r>
        <w:rPr>
          <w:spacing w:val="-2"/>
        </w:rPr>
        <w:t xml:space="preserve"> </w:t>
      </w:r>
      <w:r>
        <w:t>образы в</w:t>
      </w:r>
      <w:r>
        <w:rPr>
          <w:spacing w:val="-1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поэта.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Владимир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Владимирович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Маяковский</w:t>
      </w:r>
    </w:p>
    <w:p w:rsidR="00C8070F" w:rsidRDefault="0048348A">
      <w:pPr>
        <w:pStyle w:val="a3"/>
        <w:ind w:right="345" w:firstLine="420"/>
      </w:pPr>
      <w:r>
        <w:t>Слово о В.В. Маяковском. Поэт-публицист, поэт-новатор. Сатирические стихи и стихи о</w:t>
      </w:r>
      <w:r>
        <w:rPr>
          <w:spacing w:val="1"/>
        </w:rPr>
        <w:t xml:space="preserve"> </w:t>
      </w:r>
      <w:r>
        <w:t>любви.</w:t>
      </w:r>
      <w:r>
        <w:rPr>
          <w:spacing w:val="-1"/>
        </w:rPr>
        <w:t xml:space="preserve"> </w:t>
      </w:r>
      <w:r>
        <w:t>Особенности стиха</w:t>
      </w:r>
      <w:r>
        <w:rPr>
          <w:spacing w:val="-2"/>
        </w:rPr>
        <w:t xml:space="preserve"> </w:t>
      </w:r>
      <w:r>
        <w:t>Маяковского. Тонический</w:t>
      </w:r>
      <w:r>
        <w:rPr>
          <w:spacing w:val="-1"/>
        </w:rPr>
        <w:t xml:space="preserve"> </w:t>
      </w:r>
      <w:r>
        <w:t>стих</w:t>
      </w:r>
      <w:r>
        <w:rPr>
          <w:spacing w:val="2"/>
        </w:rPr>
        <w:t xml:space="preserve"> </w:t>
      </w:r>
      <w:r>
        <w:t>поэта.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Афанасьевич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Булгаков</w:t>
      </w:r>
    </w:p>
    <w:p w:rsidR="00C8070F" w:rsidRDefault="0048348A">
      <w:pPr>
        <w:pStyle w:val="a3"/>
        <w:ind w:right="339" w:firstLine="420"/>
      </w:pPr>
      <w:r>
        <w:t xml:space="preserve">Краткое описание творческого пути писателя. Повесть </w:t>
      </w:r>
      <w:r>
        <w:rPr>
          <w:i/>
        </w:rPr>
        <w:t xml:space="preserve">«Собачье сердце» </w:t>
      </w:r>
      <w:r>
        <w:t>как социально-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Умственная,</w:t>
      </w:r>
      <w:r>
        <w:rPr>
          <w:spacing w:val="1"/>
        </w:rPr>
        <w:t xml:space="preserve"> </w:t>
      </w:r>
      <w:r>
        <w:t>нравственная,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недоразвитость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</w:t>
      </w:r>
      <w:r>
        <w:t>нова</w:t>
      </w:r>
      <w:r>
        <w:rPr>
          <w:spacing w:val="60"/>
        </w:rPr>
        <w:t xml:space="preserve"> </w:t>
      </w:r>
      <w:r>
        <w:t>живучести</w:t>
      </w:r>
    </w:p>
    <w:p w:rsidR="00C8070F" w:rsidRDefault="0048348A">
      <w:pPr>
        <w:pStyle w:val="a3"/>
        <w:ind w:firstLine="0"/>
      </w:pPr>
      <w:r>
        <w:t>«шариковщины»,</w:t>
      </w:r>
      <w:r>
        <w:rPr>
          <w:spacing w:val="-1"/>
        </w:rPr>
        <w:t xml:space="preserve"> </w:t>
      </w:r>
      <w:r>
        <w:t>«швондерщины».</w:t>
      </w:r>
      <w:r>
        <w:rPr>
          <w:spacing w:val="-4"/>
        </w:rPr>
        <w:t xml:space="preserve"> </w:t>
      </w:r>
      <w:r>
        <w:t>Приём</w:t>
      </w:r>
      <w:r>
        <w:rPr>
          <w:spacing w:val="-5"/>
        </w:rPr>
        <w:t xml:space="preserve"> </w:t>
      </w:r>
      <w:r>
        <w:t>гротеска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повести.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Марина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Ивановна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Цветаева</w:t>
      </w:r>
    </w:p>
    <w:p w:rsidR="00C8070F" w:rsidRDefault="0048348A">
      <w:pPr>
        <w:pStyle w:val="a3"/>
        <w:ind w:right="344" w:firstLine="420"/>
      </w:pPr>
      <w:r>
        <w:t>Судьба М.И. Цветаевой. Тема любви, поэта и поэзии в творчестве поэтессы. Особенности</w:t>
      </w:r>
      <w:r>
        <w:rPr>
          <w:spacing w:val="1"/>
        </w:rPr>
        <w:t xml:space="preserve"> </w:t>
      </w:r>
      <w:r>
        <w:t>поэтики М. Цветаевой.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Анна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Андреевна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Ахматова</w:t>
      </w:r>
    </w:p>
    <w:p w:rsidR="00C8070F" w:rsidRDefault="0048348A">
      <w:pPr>
        <w:pStyle w:val="a3"/>
        <w:ind w:right="347" w:firstLine="420"/>
      </w:pPr>
      <w:r>
        <w:t xml:space="preserve">Судьба А. Ахматовой. Тема </w:t>
      </w:r>
      <w:r>
        <w:t>любви, поэта и поэзии в творчестве поэтессы. Особенности</w:t>
      </w:r>
      <w:r>
        <w:rPr>
          <w:spacing w:val="1"/>
        </w:rPr>
        <w:t xml:space="preserve"> </w:t>
      </w:r>
      <w:r>
        <w:t>поэтики А. Ахматовой.</w:t>
      </w:r>
    </w:p>
    <w:p w:rsidR="00C8070F" w:rsidRDefault="0048348A">
      <w:pPr>
        <w:spacing w:before="1"/>
        <w:ind w:left="258"/>
        <w:jc w:val="both"/>
        <w:rPr>
          <w:i/>
          <w:sz w:val="24"/>
        </w:rPr>
      </w:pPr>
      <w:r>
        <w:rPr>
          <w:i/>
          <w:sz w:val="24"/>
        </w:rPr>
        <w:t>Борис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Леонидович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Пастернак</w:t>
      </w:r>
    </w:p>
    <w:p w:rsidR="00C8070F" w:rsidRDefault="0048348A">
      <w:pPr>
        <w:pStyle w:val="a3"/>
        <w:ind w:left="678" w:firstLine="0"/>
      </w:pPr>
      <w:r>
        <w:t>Слово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Пастернаке. Темы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поэта. 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поэта.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Николай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Алексеевич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Заболоцкий</w:t>
      </w:r>
    </w:p>
    <w:p w:rsidR="00C8070F" w:rsidRDefault="0048348A">
      <w:pPr>
        <w:pStyle w:val="a3"/>
        <w:ind w:left="678" w:firstLine="0"/>
      </w:pPr>
      <w:r>
        <w:t>Слово</w:t>
      </w:r>
      <w:r>
        <w:rPr>
          <w:spacing w:val="-3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Заболоцком.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поэта.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поэта.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Михаил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Александрович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Шолохов</w:t>
      </w:r>
    </w:p>
    <w:p w:rsidR="00C8070F" w:rsidRDefault="0048348A">
      <w:pPr>
        <w:pStyle w:val="a3"/>
        <w:ind w:right="344" w:firstLine="420"/>
      </w:pPr>
      <w:r>
        <w:t>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М. Шолохове.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 xml:space="preserve">рассказа </w:t>
      </w:r>
      <w:r>
        <w:rPr>
          <w:i/>
        </w:rPr>
        <w:t>«Судьба</w:t>
      </w:r>
      <w:r>
        <w:rPr>
          <w:i/>
          <w:spacing w:val="1"/>
        </w:rPr>
        <w:t xml:space="preserve"> </w:t>
      </w:r>
      <w:r>
        <w:rPr>
          <w:i/>
        </w:rPr>
        <w:t xml:space="preserve">человека».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53"/>
        </w:rPr>
        <w:t xml:space="preserve"> </w:t>
      </w:r>
      <w:r>
        <w:t>повествования.</w:t>
      </w:r>
      <w:r>
        <w:rPr>
          <w:spacing w:val="52"/>
        </w:rPr>
        <w:t xml:space="preserve"> </w:t>
      </w:r>
      <w:r>
        <w:t>Андрей</w:t>
      </w:r>
      <w:r>
        <w:rPr>
          <w:spacing w:val="53"/>
        </w:rPr>
        <w:t xml:space="preserve"> </w:t>
      </w:r>
      <w:r>
        <w:t>Соколов</w:t>
      </w:r>
      <w:r>
        <w:rPr>
          <w:spacing w:val="57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образ</w:t>
      </w:r>
      <w:r>
        <w:rPr>
          <w:spacing w:val="54"/>
        </w:rPr>
        <w:t xml:space="preserve"> </w:t>
      </w:r>
      <w:r>
        <w:t>простого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стойкого</w:t>
      </w:r>
      <w:r>
        <w:rPr>
          <w:spacing w:val="52"/>
        </w:rPr>
        <w:t xml:space="preserve"> </w:t>
      </w:r>
      <w:r>
        <w:t>русского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0"/>
      </w:pPr>
      <w:r>
        <w:lastRenderedPageBreak/>
        <w:t>Человека,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Соколов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Ванюшка.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разрушенных семей в годы войны. Забота о судьбе детей, пострадавших от войн</w:t>
      </w:r>
      <w:r>
        <w:t>ы. Композиция</w:t>
      </w:r>
      <w:r>
        <w:rPr>
          <w:spacing w:val="1"/>
        </w:rPr>
        <w:t xml:space="preserve"> </w:t>
      </w:r>
      <w:r>
        <w:t>рассказа.</w:t>
      </w:r>
      <w:r>
        <w:rPr>
          <w:spacing w:val="-1"/>
        </w:rPr>
        <w:t xml:space="preserve"> </w:t>
      </w:r>
      <w:r>
        <w:t>Сказовая манера</w:t>
      </w:r>
      <w:r>
        <w:rPr>
          <w:spacing w:val="-1"/>
        </w:rPr>
        <w:t xml:space="preserve"> </w:t>
      </w:r>
      <w:r>
        <w:t>повествования.</w:t>
      </w:r>
    </w:p>
    <w:p w:rsidR="00C8070F" w:rsidRDefault="0048348A">
      <w:pPr>
        <w:spacing w:before="1"/>
        <w:ind w:left="258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Трифонович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Твардовский</w:t>
      </w:r>
    </w:p>
    <w:p w:rsidR="00C8070F" w:rsidRDefault="0048348A">
      <w:pPr>
        <w:pStyle w:val="a3"/>
        <w:ind w:right="340" w:firstLine="420"/>
      </w:pPr>
      <w:r>
        <w:t>Военная</w:t>
      </w:r>
      <w:r>
        <w:rPr>
          <w:spacing w:val="12"/>
        </w:rPr>
        <w:t xml:space="preserve"> </w:t>
      </w:r>
      <w:r>
        <w:t>тема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Твардовского.</w:t>
      </w:r>
      <w:r>
        <w:rPr>
          <w:spacing w:val="12"/>
        </w:rPr>
        <w:t xml:space="preserve"> </w:t>
      </w:r>
      <w:r>
        <w:t>Стихотворения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природе.</w:t>
      </w:r>
      <w:r>
        <w:rPr>
          <w:spacing w:val="9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 xml:space="preserve">и фантастика в стихах поэта. Нравственная позиция солдата. Незаметный и высокий </w:t>
      </w:r>
      <w:r>
        <w:t>героизм</w:t>
      </w:r>
      <w:r>
        <w:rPr>
          <w:spacing w:val="1"/>
        </w:rPr>
        <w:t xml:space="preserve"> </w:t>
      </w:r>
      <w:r>
        <w:t>воина.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и стиль стихотворений.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Исаевич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Солженицын</w:t>
      </w:r>
    </w:p>
    <w:p w:rsidR="00C8070F" w:rsidRDefault="0048348A">
      <w:pPr>
        <w:pStyle w:val="a3"/>
        <w:ind w:right="344" w:firstLine="420"/>
      </w:pP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А.И. Солженицына.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rPr>
          <w:i/>
        </w:rPr>
        <w:t>«Матрёнин</w:t>
      </w:r>
      <w:r>
        <w:rPr>
          <w:i/>
          <w:spacing w:val="1"/>
        </w:rPr>
        <w:t xml:space="preserve"> </w:t>
      </w:r>
      <w:r>
        <w:rPr>
          <w:i/>
        </w:rPr>
        <w:t xml:space="preserve">двор». </w:t>
      </w:r>
      <w:r>
        <w:t>Первоначальное</w:t>
      </w:r>
      <w:r>
        <w:rPr>
          <w:spacing w:val="1"/>
        </w:rPr>
        <w:t xml:space="preserve"> </w:t>
      </w:r>
      <w:r>
        <w:t>название рассказа. Тема праведничества в рассказе. Образ России. Главная героиня. Трагизм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судь</w:t>
      </w:r>
      <w:r>
        <w:t>бы Матрёны. Жизненная основа</w:t>
      </w:r>
      <w:r>
        <w:rPr>
          <w:spacing w:val="-3"/>
        </w:rPr>
        <w:t xml:space="preserve"> </w:t>
      </w:r>
      <w:r>
        <w:t>притчи.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романсы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стихи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поэтов</w:t>
      </w:r>
    </w:p>
    <w:p w:rsidR="00C8070F" w:rsidRDefault="0048348A">
      <w:pPr>
        <w:pStyle w:val="a3"/>
        <w:ind w:right="351" w:firstLine="420"/>
      </w:pPr>
      <w:r>
        <w:t>Песни и романсы на стихи русских поэтов. Возникновение русского романса. Отличие</w:t>
      </w:r>
      <w:r>
        <w:rPr>
          <w:spacing w:val="1"/>
        </w:rPr>
        <w:t xml:space="preserve"> </w:t>
      </w:r>
      <w:r>
        <w:t>романса</w:t>
      </w:r>
      <w:r>
        <w:rPr>
          <w:spacing w:val="-2"/>
        </w:rPr>
        <w:t xml:space="preserve"> </w:t>
      </w:r>
      <w:r>
        <w:t>от песни. Разновидности русского</w:t>
      </w:r>
      <w:r>
        <w:rPr>
          <w:spacing w:val="-1"/>
        </w:rPr>
        <w:t xml:space="preserve"> </w:t>
      </w:r>
      <w:r>
        <w:t>романса.</w:t>
      </w:r>
    </w:p>
    <w:p w:rsidR="00C8070F" w:rsidRDefault="0048348A" w:rsidP="0048348A">
      <w:pPr>
        <w:pStyle w:val="a6"/>
        <w:numPr>
          <w:ilvl w:val="0"/>
          <w:numId w:val="71"/>
        </w:numPr>
        <w:tabs>
          <w:tab w:val="left" w:pos="1891"/>
        </w:tabs>
        <w:ind w:left="1890" w:hanging="3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Гай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Валерий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Каттул.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Квинт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Гораций Флакк</w:t>
      </w:r>
    </w:p>
    <w:p w:rsidR="00C8070F" w:rsidRDefault="0048348A">
      <w:pPr>
        <w:pStyle w:val="a3"/>
        <w:ind w:left="678" w:firstLine="0"/>
      </w:pPr>
      <w:r>
        <w:t>Поэзия</w:t>
      </w:r>
      <w:r>
        <w:rPr>
          <w:spacing w:val="-2"/>
        </w:rPr>
        <w:t xml:space="preserve"> </w:t>
      </w:r>
      <w:r>
        <w:t>Г.В.</w:t>
      </w:r>
      <w:r>
        <w:rPr>
          <w:spacing w:val="-2"/>
        </w:rPr>
        <w:t xml:space="preserve"> </w:t>
      </w:r>
      <w:r>
        <w:t>Каттул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Флакк.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Данте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Алигьери</w:t>
      </w:r>
    </w:p>
    <w:p w:rsidR="00C8070F" w:rsidRDefault="0048348A">
      <w:pPr>
        <w:pStyle w:val="a3"/>
        <w:ind w:right="342" w:firstLine="420"/>
      </w:pPr>
      <w:r>
        <w:t xml:space="preserve">Поэт переходной эпохи от Средневековья к Возрождению. Композиция </w:t>
      </w:r>
      <w:r>
        <w:rPr>
          <w:i/>
        </w:rPr>
        <w:t>«Божественной</w:t>
      </w:r>
      <w:r>
        <w:rPr>
          <w:i/>
          <w:spacing w:val="1"/>
        </w:rPr>
        <w:t xml:space="preserve"> </w:t>
      </w:r>
      <w:r>
        <w:rPr>
          <w:i/>
        </w:rPr>
        <w:t>комедии» (фрагменты)</w:t>
      </w:r>
      <w:r>
        <w:t>.</w:t>
      </w:r>
      <w:r>
        <w:rPr>
          <w:spacing w:val="1"/>
        </w:rPr>
        <w:t xml:space="preserve"> </w:t>
      </w:r>
      <w:r>
        <w:t>Множественность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поэмы:</w:t>
      </w:r>
      <w:r>
        <w:rPr>
          <w:spacing w:val="1"/>
        </w:rPr>
        <w:t xml:space="preserve"> </w:t>
      </w:r>
      <w:r>
        <w:t>буквальный</w:t>
      </w:r>
      <w:r>
        <w:rPr>
          <w:spacing w:val="1"/>
        </w:rPr>
        <w:t xml:space="preserve"> </w:t>
      </w:r>
      <w:r>
        <w:t>(изображение</w:t>
      </w:r>
      <w:r>
        <w:rPr>
          <w:spacing w:val="1"/>
        </w:rPr>
        <w:t xml:space="preserve"> </w:t>
      </w:r>
      <w:r>
        <w:t>загробного мира), аллегорический (движ</w:t>
      </w:r>
      <w:r>
        <w:t>ение идеи бытия от мрака к свету, от страданий к</w:t>
      </w:r>
      <w:r>
        <w:rPr>
          <w:spacing w:val="1"/>
        </w:rPr>
        <w:t xml:space="preserve"> </w:t>
      </w:r>
      <w:r>
        <w:t>радости, от заблуждений к истине, идея восхождения души к духовным высотам через познание</w:t>
      </w:r>
      <w:r>
        <w:rPr>
          <w:spacing w:val="-57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(идея</w:t>
      </w:r>
      <w:r>
        <w:rPr>
          <w:spacing w:val="1"/>
        </w:rPr>
        <w:t xml:space="preserve"> </w:t>
      </w:r>
      <w:r>
        <w:t>воздаяния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загробном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земные</w:t>
      </w:r>
      <w:r>
        <w:rPr>
          <w:spacing w:val="1"/>
        </w:rPr>
        <w:t xml:space="preserve"> </w:t>
      </w:r>
      <w:r>
        <w:t>дела),</w:t>
      </w:r>
      <w:r>
        <w:rPr>
          <w:spacing w:val="61"/>
        </w:rPr>
        <w:t xml:space="preserve"> </w:t>
      </w:r>
      <w:r>
        <w:t>мистический</w:t>
      </w:r>
      <w:r>
        <w:rPr>
          <w:spacing w:val="1"/>
        </w:rPr>
        <w:t xml:space="preserve"> </w:t>
      </w:r>
      <w:r>
        <w:t>(интуитивное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божественной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божественного</w:t>
      </w:r>
      <w:r>
        <w:rPr>
          <w:spacing w:val="-1"/>
        </w:rPr>
        <w:t xml:space="preserve"> </w:t>
      </w:r>
      <w:r>
        <w:t>языка, хотя и сотворённого земным</w:t>
      </w:r>
      <w:r>
        <w:rPr>
          <w:spacing w:val="-2"/>
        </w:rPr>
        <w:t xml:space="preserve"> </w:t>
      </w:r>
      <w:r>
        <w:t>человеком).</w:t>
      </w:r>
    </w:p>
    <w:p w:rsidR="00C8070F" w:rsidRDefault="0048348A">
      <w:pPr>
        <w:pStyle w:val="a3"/>
        <w:spacing w:before="1"/>
        <w:ind w:right="346" w:firstLine="420"/>
      </w:pPr>
      <w:r>
        <w:t>Жестокость жизни и низость пороков. Вера в человека, в теплоту его сердца, в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состраданию.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Уильям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Шекспир</w:t>
      </w:r>
    </w:p>
    <w:p w:rsidR="00C8070F" w:rsidRDefault="0048348A">
      <w:pPr>
        <w:pStyle w:val="a3"/>
        <w:ind w:left="678" w:firstLine="0"/>
      </w:pPr>
      <w:r>
        <w:t>Эпоха</w:t>
      </w:r>
      <w:r>
        <w:rPr>
          <w:spacing w:val="-2"/>
        </w:rPr>
        <w:t xml:space="preserve"> </w:t>
      </w:r>
      <w:r>
        <w:t>Возрождения.</w:t>
      </w:r>
    </w:p>
    <w:p w:rsidR="00C8070F" w:rsidRDefault="0048348A">
      <w:pPr>
        <w:pStyle w:val="a3"/>
        <w:ind w:right="342" w:firstLine="420"/>
      </w:pP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 xml:space="preserve">трагедии </w:t>
      </w:r>
      <w:r>
        <w:rPr>
          <w:i/>
        </w:rPr>
        <w:t xml:space="preserve">«Гамлет» </w:t>
      </w:r>
      <w:r>
        <w:t>(обзор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учителя, например: монологи Гамлета из сцены пятой (1-й акт), сцены первой (3-й акт), сцены</w:t>
      </w:r>
      <w:r>
        <w:rPr>
          <w:spacing w:val="1"/>
        </w:rPr>
        <w:t xml:space="preserve"> </w:t>
      </w:r>
      <w:r>
        <w:t>четвёртой (4-й акт). «Гамлет» – «пьеса на все века» (А. Аникст). Герои трагедии. Трактовка</w:t>
      </w:r>
      <w:r>
        <w:rPr>
          <w:spacing w:val="1"/>
        </w:rPr>
        <w:t xml:space="preserve"> </w:t>
      </w:r>
      <w:r>
        <w:t>образов</w:t>
      </w:r>
      <w:r>
        <w:rPr>
          <w:spacing w:val="113"/>
        </w:rPr>
        <w:t xml:space="preserve"> </w:t>
      </w:r>
      <w:r>
        <w:t>Гамл</w:t>
      </w:r>
      <w:r>
        <w:t>ета</w:t>
      </w:r>
      <w:r>
        <w:rPr>
          <w:spacing w:val="113"/>
        </w:rPr>
        <w:t xml:space="preserve"> </w:t>
      </w:r>
      <w:r>
        <w:t>критикой.</w:t>
      </w:r>
      <w:r>
        <w:rPr>
          <w:spacing w:val="111"/>
        </w:rPr>
        <w:t xml:space="preserve"> </w:t>
      </w:r>
      <w:r>
        <w:t>Одиночество</w:t>
      </w:r>
      <w:r>
        <w:rPr>
          <w:spacing w:val="113"/>
        </w:rPr>
        <w:t xml:space="preserve"> </w:t>
      </w:r>
      <w:r>
        <w:t>Гамлета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его</w:t>
      </w:r>
      <w:r>
        <w:rPr>
          <w:spacing w:val="114"/>
        </w:rPr>
        <w:t xml:space="preserve"> </w:t>
      </w:r>
      <w:r>
        <w:t>конфликте</w:t>
      </w:r>
      <w:r>
        <w:rPr>
          <w:spacing w:val="113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реальным</w:t>
      </w:r>
      <w:r>
        <w:rPr>
          <w:spacing w:val="114"/>
        </w:rPr>
        <w:t xml:space="preserve"> </w:t>
      </w:r>
      <w:r>
        <w:t>миром</w:t>
      </w:r>
    </w:p>
    <w:p w:rsidR="00C8070F" w:rsidRDefault="0048348A">
      <w:pPr>
        <w:pStyle w:val="a3"/>
        <w:ind w:firstLine="0"/>
      </w:pPr>
      <w:r>
        <w:t>«расшатавшегося</w:t>
      </w:r>
      <w:r>
        <w:rPr>
          <w:spacing w:val="53"/>
        </w:rPr>
        <w:t xml:space="preserve"> </w:t>
      </w:r>
      <w:r>
        <w:t>века».</w:t>
      </w:r>
      <w:r>
        <w:rPr>
          <w:spacing w:val="53"/>
        </w:rPr>
        <w:t xml:space="preserve"> </w:t>
      </w:r>
      <w:r>
        <w:t>Трагизм</w:t>
      </w:r>
      <w:r>
        <w:rPr>
          <w:spacing w:val="51"/>
        </w:rPr>
        <w:t xml:space="preserve"> </w:t>
      </w:r>
      <w:r>
        <w:t>любви</w:t>
      </w:r>
      <w:r>
        <w:rPr>
          <w:spacing w:val="52"/>
        </w:rPr>
        <w:t xml:space="preserve"> </w:t>
      </w:r>
      <w:r>
        <w:t>Гамлета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Офелии.</w:t>
      </w:r>
      <w:r>
        <w:rPr>
          <w:spacing w:val="50"/>
        </w:rPr>
        <w:t xml:space="preserve"> </w:t>
      </w:r>
      <w:r>
        <w:t>Философская</w:t>
      </w:r>
      <w:r>
        <w:rPr>
          <w:spacing w:val="51"/>
        </w:rPr>
        <w:t xml:space="preserve"> </w:t>
      </w:r>
      <w:r>
        <w:t>глубина</w:t>
      </w:r>
      <w:r>
        <w:rPr>
          <w:spacing w:val="51"/>
        </w:rPr>
        <w:t xml:space="preserve"> </w:t>
      </w:r>
      <w:r>
        <w:t>трагедии</w:t>
      </w:r>
    </w:p>
    <w:p w:rsidR="00C8070F" w:rsidRDefault="0048348A">
      <w:pPr>
        <w:pStyle w:val="a3"/>
        <w:ind w:right="352" w:firstLine="0"/>
      </w:pPr>
      <w:r>
        <w:t>«Гамлет».</w:t>
      </w:r>
      <w:r>
        <w:rPr>
          <w:spacing w:val="1"/>
        </w:rPr>
        <w:t xml:space="preserve"> </w:t>
      </w:r>
      <w:r>
        <w:t>Гамлет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вечный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Шекспир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Шекспира-драматурга.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Иоганн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Вольфганг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Гёте</w:t>
      </w:r>
    </w:p>
    <w:p w:rsidR="00C8070F" w:rsidRDefault="0048348A">
      <w:pPr>
        <w:pStyle w:val="a3"/>
        <w:ind w:left="678" w:firstLine="0"/>
      </w:pPr>
      <w:r>
        <w:t>Характеристика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Просвещения.</w:t>
      </w:r>
    </w:p>
    <w:p w:rsidR="00C8070F" w:rsidRDefault="0048348A">
      <w:pPr>
        <w:pStyle w:val="a3"/>
        <w:ind w:right="339" w:firstLine="0"/>
      </w:pPr>
      <w:r>
        <w:t xml:space="preserve">Трагедия </w:t>
      </w:r>
      <w:r>
        <w:rPr>
          <w:i/>
        </w:rPr>
        <w:t xml:space="preserve">«Фауст» </w:t>
      </w:r>
      <w:r>
        <w:t>(обзор с чтением отдельных сцен по выбору учителя, например: «Пролог на</w:t>
      </w:r>
      <w:r>
        <w:rPr>
          <w:spacing w:val="1"/>
        </w:rPr>
        <w:t xml:space="preserve"> </w:t>
      </w:r>
      <w:r>
        <w:t>небесах»,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Фауста»,</w:t>
      </w:r>
      <w:r>
        <w:rPr>
          <w:spacing w:val="1"/>
        </w:rPr>
        <w:t xml:space="preserve"> </w:t>
      </w:r>
      <w:r>
        <w:t>«Сад»,</w:t>
      </w:r>
      <w:r>
        <w:rPr>
          <w:spacing w:val="1"/>
        </w:rPr>
        <w:t xml:space="preserve"> </w:t>
      </w:r>
      <w:r>
        <w:t>«Ночь.</w:t>
      </w:r>
      <w:r>
        <w:rPr>
          <w:spacing w:val="1"/>
        </w:rPr>
        <w:t xml:space="preserve"> </w:t>
      </w:r>
      <w:r>
        <w:t>Улица</w:t>
      </w:r>
      <w:r>
        <w:rPr>
          <w:spacing w:val="60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Гретхен»,</w:t>
      </w:r>
      <w:r>
        <w:rPr>
          <w:spacing w:val="1"/>
        </w:rPr>
        <w:t xml:space="preserve"> </w:t>
      </w:r>
      <w:r>
        <w:t>«Тюрьма»,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Фауста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трагедии).</w:t>
      </w:r>
      <w:r>
        <w:rPr>
          <w:spacing w:val="1"/>
        </w:rPr>
        <w:t xml:space="preserve"> </w:t>
      </w:r>
      <w:r>
        <w:t>«Фауст»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философская трагедия эпохи Просвещения. Сюжет и композиция трагедии. Борьба</w:t>
      </w:r>
      <w:r>
        <w:rPr>
          <w:spacing w:val="60"/>
        </w:rPr>
        <w:t xml:space="preserve"> </w:t>
      </w:r>
      <w:r>
        <w:t>добра и зла</w:t>
      </w:r>
      <w:r>
        <w:rPr>
          <w:spacing w:val="1"/>
        </w:rPr>
        <w:t xml:space="preserve"> </w:t>
      </w:r>
      <w:r>
        <w:t>в мире как движущая сила его развития, динамики бытия. Противостояние творческой</w:t>
      </w:r>
      <w:r>
        <w:t xml:space="preserve"> личности</w:t>
      </w:r>
      <w:r>
        <w:rPr>
          <w:spacing w:val="-57"/>
        </w:rPr>
        <w:t xml:space="preserve"> </w:t>
      </w:r>
      <w:r>
        <w:t>Фауста и неверия, духа сомнения Мефистофеля. Поиски Фаустом справедливости и разумного</w:t>
      </w:r>
      <w:r>
        <w:rPr>
          <w:spacing w:val="1"/>
        </w:rPr>
        <w:t xml:space="preserve"> </w:t>
      </w:r>
      <w:r>
        <w:t>смысла жизни человечества. «Пролог на небесах» – ключ к основной идее трагедии. Смысл</w:t>
      </w:r>
      <w:r>
        <w:rPr>
          <w:spacing w:val="1"/>
        </w:rPr>
        <w:t xml:space="preserve"> </w:t>
      </w:r>
      <w:r>
        <w:t xml:space="preserve">противопоставления Фауста и Вагнера, творчества и схоластической рутины. </w:t>
      </w:r>
      <w:r>
        <w:t>Трагизм любви</w:t>
      </w:r>
      <w:r>
        <w:rPr>
          <w:spacing w:val="1"/>
        </w:rPr>
        <w:t xml:space="preserve"> </w:t>
      </w:r>
      <w:r>
        <w:t>Фауста и Гретхен. Итоговый смысл великой трагедии – «Лишь тот достоин жизни и свободы,</w:t>
      </w:r>
      <w:r>
        <w:rPr>
          <w:spacing w:val="1"/>
        </w:rPr>
        <w:t xml:space="preserve"> </w:t>
      </w:r>
      <w:r>
        <w:t>кто каждый день идёт за них на бой». Особенности жанра трагедии «Фауст»: сочетание в ней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фантастики.</w:t>
      </w:r>
      <w:r>
        <w:rPr>
          <w:spacing w:val="1"/>
        </w:rPr>
        <w:t xml:space="preserve"> </w:t>
      </w:r>
      <w:r>
        <w:t>Фауст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вечный</w:t>
      </w:r>
      <w:r>
        <w:rPr>
          <w:spacing w:val="1"/>
        </w:rPr>
        <w:t xml:space="preserve"> </w:t>
      </w:r>
      <w:r>
        <w:t>о</w:t>
      </w:r>
      <w:r>
        <w:t>браз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литературы.</w:t>
      </w:r>
    </w:p>
    <w:p w:rsidR="00C8070F" w:rsidRDefault="0048348A">
      <w:pPr>
        <w:pStyle w:val="a3"/>
        <w:spacing w:before="1"/>
        <w:ind w:left="678" w:right="838" w:firstLine="0"/>
      </w:pPr>
      <w:r>
        <w:t>Противостояние добра и зла. Пафос трагедии. Поиски справедливости и смысла жизни.</w:t>
      </w:r>
      <w:r>
        <w:rPr>
          <w:spacing w:val="-57"/>
        </w:rPr>
        <w:t xml:space="preserve"> </w:t>
      </w:r>
      <w:r>
        <w:t>Гёте</w:t>
      </w:r>
      <w:r>
        <w:rPr>
          <w:spacing w:val="-2"/>
        </w:rPr>
        <w:t xml:space="preserve"> </w:t>
      </w:r>
      <w:r>
        <w:t>и русская литература.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7"/>
      </w:pPr>
      <w:r>
        <w:lastRenderedPageBreak/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выбранного</w:t>
      </w:r>
      <w:r>
        <w:rPr>
          <w:spacing w:val="-1"/>
        </w:rPr>
        <w:t xml:space="preserve"> </w:t>
      </w:r>
      <w:r>
        <w:t>образовательной организацией УМК.</w:t>
      </w:r>
    </w:p>
    <w:p w:rsidR="00C8070F" w:rsidRDefault="0048348A">
      <w:pPr>
        <w:pStyle w:val="a3"/>
        <w:ind w:right="349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«Литература»</w:t>
      </w:r>
    </w:p>
    <w:p w:rsidR="00C8070F" w:rsidRDefault="0048348A">
      <w:pPr>
        <w:pStyle w:val="a3"/>
        <w:spacing w:before="1"/>
        <w:ind w:right="340" w:firstLine="566"/>
      </w:pPr>
      <w:r>
        <w:t xml:space="preserve">Для преодоления трудностей в </w:t>
      </w:r>
      <w:r>
        <w:t>изучении учебного предмета «Литература» 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сведениями,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прибегая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литературоведческим</w:t>
      </w:r>
      <w:r>
        <w:rPr>
          <w:spacing w:val="1"/>
        </w:rPr>
        <w:t xml:space="preserve"> </w:t>
      </w:r>
      <w:r>
        <w:t>определениям.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познавательную деятельность обучающегося с ЗПР. Необходимо неоднократное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пос</w:t>
      </w:r>
      <w:r>
        <w:t>тоянное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указаний,</w:t>
      </w:r>
      <w:r>
        <w:rPr>
          <w:spacing w:val="-57"/>
        </w:rPr>
        <w:t xml:space="preserve"> </w:t>
      </w:r>
      <w:r>
        <w:t>упражнений; поэтапное обобщение проделанной на уроке работы; использование заданий с</w:t>
      </w:r>
      <w:r>
        <w:rPr>
          <w:spacing w:val="1"/>
        </w:rPr>
        <w:t xml:space="preserve"> </w:t>
      </w:r>
      <w:r>
        <w:t>опорой на образцы, доступных инструкций. Учитель должен всячески поощ</w:t>
      </w:r>
      <w:r>
        <w:t>рять активность</w:t>
      </w:r>
      <w:r>
        <w:rPr>
          <w:spacing w:val="1"/>
        </w:rPr>
        <w:t xml:space="preserve"> </w:t>
      </w:r>
      <w:r>
        <w:t>обучающегося с ЗПР, повышать его самооценку, укреплять в нем веры в свои силы. Для чтения</w:t>
      </w:r>
      <w:r>
        <w:rPr>
          <w:spacing w:val="1"/>
        </w:rPr>
        <w:t xml:space="preserve"> </w:t>
      </w:r>
      <w:r>
        <w:t>и анализа следует подбирать небольшие по объему произведения (сокращенные варианты),</w:t>
      </w:r>
      <w:r>
        <w:rPr>
          <w:spacing w:val="1"/>
        </w:rPr>
        <w:t xml:space="preserve"> </w:t>
      </w:r>
      <w:r>
        <w:t>обязательно проводить предварительную словарную работу. При работ</w:t>
      </w:r>
      <w:r>
        <w:t>е с текстом в устном</w:t>
      </w:r>
      <w:r>
        <w:rPr>
          <w:spacing w:val="1"/>
        </w:rPr>
        <w:t xml:space="preserve"> </w:t>
      </w:r>
      <w:r>
        <w:t>плане формировать умение работать по образцу, плану, перечню представленных вопросов, 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усвоенный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письменных работ, написание сочинений. Важно сокращать объем </w:t>
      </w:r>
      <w:r>
        <w:t>теоретических сведений;</w:t>
      </w:r>
      <w:r>
        <w:rPr>
          <w:spacing w:val="1"/>
        </w:rPr>
        <w:t xml:space="preserve"> </w:t>
      </w:r>
      <w:r>
        <w:t>включать отдельные темы или целые разделы</w:t>
      </w:r>
      <w:r>
        <w:rPr>
          <w:spacing w:val="60"/>
        </w:rPr>
        <w:t xml:space="preserve"> </w:t>
      </w:r>
      <w:r>
        <w:t>в материалы для обзорного, ознакомительного</w:t>
      </w:r>
      <w:r>
        <w:rPr>
          <w:spacing w:val="1"/>
        </w:rPr>
        <w:t xml:space="preserve"> </w:t>
      </w:r>
      <w:r>
        <w:t>или факультативного изучения; приспосабливать темп изучения учебного материала, методов</w:t>
      </w:r>
      <w:r>
        <w:rPr>
          <w:spacing w:val="1"/>
        </w:rPr>
        <w:t xml:space="preserve"> </w:t>
      </w:r>
      <w:r>
        <w:t>обучения, объема домашнего задания, уровня сложности прове</w:t>
      </w:r>
      <w:r>
        <w:t>рочных и контрольных работ 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spacing w:before="1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left="678" w:firstLine="0"/>
      </w:pPr>
      <w:r>
        <w:t>Проведение</w:t>
      </w:r>
      <w:r>
        <w:rPr>
          <w:spacing w:val="58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  освоения</w:t>
      </w:r>
      <w:r>
        <w:rPr>
          <w:spacing w:val="61"/>
        </w:rPr>
        <w:t xml:space="preserve"> </w:t>
      </w:r>
      <w:r>
        <w:t>учебного  предмета</w:t>
      </w:r>
    </w:p>
    <w:p w:rsidR="00C8070F" w:rsidRDefault="0048348A">
      <w:pPr>
        <w:pStyle w:val="a3"/>
        <w:ind w:right="348" w:firstLine="0"/>
      </w:pPr>
      <w:r>
        <w:t>«Литература»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рубежного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t>:</w:t>
      </w:r>
      <w:r>
        <w:rPr>
          <w:spacing w:val="60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оценку умения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высказывание.</w:t>
      </w:r>
    </w:p>
    <w:p w:rsidR="00C8070F" w:rsidRDefault="0048348A">
      <w:pPr>
        <w:pStyle w:val="a3"/>
        <w:ind w:right="344" w:firstLine="420"/>
      </w:pPr>
      <w:r>
        <w:t xml:space="preserve">Для обучающихся с ЗПР возможно изменение формулировки </w:t>
      </w:r>
      <w:r>
        <w:t>заданий на «пошаговую»,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справочной информации.</w:t>
      </w:r>
    </w:p>
    <w:p w:rsidR="00C8070F" w:rsidRDefault="0048348A">
      <w:pPr>
        <w:pStyle w:val="a3"/>
        <w:ind w:right="6331"/>
      </w:pPr>
      <w:r>
        <w:t>Контрольные работы по темам: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№1.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творчество».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</w:t>
      </w:r>
      <w:r>
        <w:rPr>
          <w:i/>
          <w:sz w:val="24"/>
        </w:rPr>
        <w:t>ьная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№2.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Тема</w:t>
      </w:r>
      <w:r>
        <w:rPr>
          <w:spacing w:val="41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творчество».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теме</w:t>
      </w:r>
    </w:p>
    <w:p w:rsidR="00C8070F" w:rsidRDefault="0048348A">
      <w:pPr>
        <w:pStyle w:val="a3"/>
        <w:ind w:firstLine="0"/>
        <w:jc w:val="left"/>
      </w:pPr>
      <w:r>
        <w:t>«Сказки».</w:t>
      </w:r>
    </w:p>
    <w:p w:rsidR="00C8070F" w:rsidRDefault="0048348A">
      <w:pPr>
        <w:tabs>
          <w:tab w:val="left" w:pos="1853"/>
          <w:tab w:val="left" w:pos="2844"/>
          <w:tab w:val="left" w:pos="3470"/>
          <w:tab w:val="left" w:pos="4202"/>
          <w:tab w:val="left" w:pos="5714"/>
          <w:tab w:val="left" w:pos="6398"/>
          <w:tab w:val="left" w:pos="7237"/>
          <w:tab w:val="left" w:pos="8585"/>
          <w:tab w:val="left" w:pos="9052"/>
        </w:tabs>
        <w:ind w:left="258" w:right="342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z w:val="24"/>
        </w:rPr>
        <w:tab/>
        <w:t>работа</w:t>
      </w:r>
      <w:r>
        <w:rPr>
          <w:i/>
          <w:sz w:val="24"/>
        </w:rPr>
        <w:tab/>
        <w:t>№3.</w:t>
      </w:r>
      <w:r>
        <w:rPr>
          <w:i/>
          <w:sz w:val="24"/>
        </w:rPr>
        <w:tab/>
      </w:r>
      <w:r>
        <w:rPr>
          <w:sz w:val="24"/>
        </w:rPr>
        <w:t>Тема</w:t>
      </w:r>
      <w:r>
        <w:rPr>
          <w:sz w:val="24"/>
        </w:rPr>
        <w:tab/>
        <w:t>«Литература</w:t>
      </w:r>
      <w:r>
        <w:rPr>
          <w:sz w:val="24"/>
        </w:rPr>
        <w:tab/>
        <w:t>X1X</w:t>
      </w:r>
      <w:r>
        <w:rPr>
          <w:sz w:val="24"/>
        </w:rPr>
        <w:tab/>
        <w:t>века».</w:t>
      </w:r>
      <w:r>
        <w:rPr>
          <w:sz w:val="24"/>
        </w:rPr>
        <w:tab/>
        <w:t>Сочинение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А.С.Пушкина</w:t>
      </w:r>
      <w:r>
        <w:rPr>
          <w:spacing w:val="-2"/>
          <w:sz w:val="24"/>
        </w:rPr>
        <w:t xml:space="preserve"> </w:t>
      </w:r>
      <w:r>
        <w:rPr>
          <w:sz w:val="24"/>
        </w:rPr>
        <w:t>(В.А.Жуковского).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№4.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«Тема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46"/>
          <w:sz w:val="24"/>
        </w:rPr>
        <w:t xml:space="preserve"> </w:t>
      </w:r>
      <w:r>
        <w:rPr>
          <w:sz w:val="24"/>
        </w:rPr>
        <w:t>X1X</w:t>
      </w:r>
      <w:r>
        <w:rPr>
          <w:spacing w:val="46"/>
          <w:sz w:val="24"/>
        </w:rPr>
        <w:t xml:space="preserve"> </w:t>
      </w:r>
      <w:r>
        <w:rPr>
          <w:sz w:val="24"/>
        </w:rPr>
        <w:t>века».</w:t>
      </w:r>
      <w:r>
        <w:rPr>
          <w:spacing w:val="49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И.С.Тургенева.</w:t>
      </w:r>
    </w:p>
    <w:p w:rsidR="00C8070F" w:rsidRDefault="0048348A">
      <w:pPr>
        <w:spacing w:before="1"/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№5.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Тема</w:t>
      </w:r>
      <w:r>
        <w:rPr>
          <w:spacing w:val="46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45"/>
          <w:sz w:val="24"/>
        </w:rPr>
        <w:t xml:space="preserve"> </w:t>
      </w:r>
      <w:r>
        <w:rPr>
          <w:sz w:val="24"/>
        </w:rPr>
        <w:t>XX</w:t>
      </w:r>
      <w:r>
        <w:rPr>
          <w:spacing w:val="42"/>
          <w:sz w:val="24"/>
        </w:rPr>
        <w:t xml:space="preserve"> </w:t>
      </w:r>
      <w:r>
        <w:rPr>
          <w:sz w:val="24"/>
        </w:rPr>
        <w:t>века».</w:t>
      </w:r>
      <w:r>
        <w:rPr>
          <w:spacing w:val="44"/>
          <w:sz w:val="24"/>
        </w:rPr>
        <w:t xml:space="preserve"> </w:t>
      </w:r>
      <w:r>
        <w:rPr>
          <w:sz w:val="24"/>
        </w:rPr>
        <w:t>Сжатое</w:t>
      </w:r>
      <w:r>
        <w:rPr>
          <w:spacing w:val="4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отрывка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№6.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Тема</w:t>
      </w:r>
      <w:r>
        <w:rPr>
          <w:spacing w:val="31"/>
          <w:sz w:val="24"/>
        </w:rPr>
        <w:t xml:space="preserve"> </w:t>
      </w:r>
      <w:r>
        <w:rPr>
          <w:sz w:val="24"/>
        </w:rPr>
        <w:t>«Зарубежная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литература».</w:t>
      </w:r>
      <w:r>
        <w:rPr>
          <w:spacing w:val="27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произведениям.</w:t>
      </w:r>
    </w:p>
    <w:p w:rsidR="00C8070F" w:rsidRDefault="0048348A">
      <w:pPr>
        <w:ind w:left="258" w:right="3451"/>
        <w:rPr>
          <w:sz w:val="24"/>
        </w:rPr>
      </w:pPr>
      <w:r>
        <w:rPr>
          <w:i/>
          <w:sz w:val="24"/>
        </w:rPr>
        <w:t xml:space="preserve">Контрольная работа №7. </w:t>
      </w:r>
      <w:r>
        <w:rPr>
          <w:sz w:val="24"/>
        </w:rPr>
        <w:t>Тема Повторение. Итоговое сочинение.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 xml:space="preserve">Контрольная работа №1. </w:t>
      </w:r>
      <w:r>
        <w:rPr>
          <w:sz w:val="24"/>
        </w:rPr>
        <w:t>Тема «Устное народное творчество». Контрольная работа по теме.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№2.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Тема</w:t>
      </w:r>
      <w:r>
        <w:rPr>
          <w:spacing w:val="60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55"/>
          <w:sz w:val="24"/>
        </w:rPr>
        <w:t xml:space="preserve"> </w:t>
      </w:r>
      <w:r>
        <w:rPr>
          <w:sz w:val="24"/>
        </w:rPr>
        <w:t>X1X</w:t>
      </w:r>
      <w:r>
        <w:rPr>
          <w:spacing w:val="55"/>
          <w:sz w:val="24"/>
        </w:rPr>
        <w:t xml:space="preserve"> </w:t>
      </w:r>
      <w:r>
        <w:rPr>
          <w:sz w:val="24"/>
        </w:rPr>
        <w:t>века».</w:t>
      </w:r>
      <w:r>
        <w:rPr>
          <w:spacing w:val="56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А.С.Пушкина.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/>
        <w:rPr>
          <w:sz w:val="24"/>
        </w:rPr>
      </w:pPr>
      <w:r>
        <w:rPr>
          <w:i/>
          <w:sz w:val="24"/>
        </w:rPr>
        <w:lastRenderedPageBreak/>
        <w:t>Контрольная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№3.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Тема</w:t>
      </w:r>
      <w:r>
        <w:rPr>
          <w:spacing w:val="47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45"/>
          <w:sz w:val="24"/>
        </w:rPr>
        <w:t xml:space="preserve"> </w:t>
      </w:r>
      <w:r>
        <w:rPr>
          <w:sz w:val="24"/>
        </w:rPr>
        <w:t>X1X</w:t>
      </w:r>
      <w:r>
        <w:rPr>
          <w:spacing w:val="42"/>
          <w:sz w:val="24"/>
        </w:rPr>
        <w:t xml:space="preserve"> </w:t>
      </w:r>
      <w:r>
        <w:rPr>
          <w:sz w:val="24"/>
        </w:rPr>
        <w:t>века».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Пушкина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№4.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Тема</w:t>
      </w:r>
      <w:r>
        <w:rPr>
          <w:spacing w:val="10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6"/>
          <w:sz w:val="24"/>
        </w:rPr>
        <w:t xml:space="preserve"> </w:t>
      </w:r>
      <w:r>
        <w:rPr>
          <w:sz w:val="24"/>
        </w:rPr>
        <w:t>XX</w:t>
      </w:r>
      <w:r>
        <w:rPr>
          <w:spacing w:val="5"/>
          <w:sz w:val="24"/>
        </w:rPr>
        <w:t xml:space="preserve"> </w:t>
      </w:r>
      <w:r>
        <w:rPr>
          <w:sz w:val="24"/>
        </w:rPr>
        <w:t>века».</w:t>
      </w:r>
      <w:r>
        <w:rPr>
          <w:spacing w:val="8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рассказам</w:t>
      </w:r>
      <w:r>
        <w:rPr>
          <w:spacing w:val="8"/>
          <w:sz w:val="24"/>
        </w:rPr>
        <w:t xml:space="preserve"> </w:t>
      </w:r>
      <w:r>
        <w:rPr>
          <w:sz w:val="24"/>
        </w:rPr>
        <w:t>В.Астафьева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В.Распутина.</w:t>
      </w:r>
    </w:p>
    <w:p w:rsidR="00C8070F" w:rsidRDefault="0048348A">
      <w:pPr>
        <w:spacing w:before="1"/>
        <w:ind w:left="258" w:right="734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№5.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Тема</w:t>
      </w:r>
      <w:r>
        <w:rPr>
          <w:spacing w:val="24"/>
          <w:sz w:val="24"/>
        </w:rPr>
        <w:t xml:space="preserve"> </w:t>
      </w:r>
      <w:r>
        <w:rPr>
          <w:sz w:val="24"/>
        </w:rPr>
        <w:t>«Зарубежная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литература».</w:t>
      </w:r>
      <w:r>
        <w:rPr>
          <w:spacing w:val="22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2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57"/>
          <w:sz w:val="24"/>
        </w:rPr>
        <w:t xml:space="preserve"> </w:t>
      </w:r>
      <w:r>
        <w:rPr>
          <w:sz w:val="24"/>
        </w:rPr>
        <w:t>мифов.</w:t>
      </w:r>
    </w:p>
    <w:p w:rsidR="00C8070F" w:rsidRDefault="0048348A">
      <w:pPr>
        <w:ind w:left="258" w:right="2271"/>
        <w:rPr>
          <w:sz w:val="24"/>
        </w:rPr>
      </w:pPr>
      <w:r>
        <w:rPr>
          <w:i/>
          <w:sz w:val="24"/>
        </w:rPr>
        <w:t xml:space="preserve">Контрольная работа №6. </w:t>
      </w:r>
      <w:r>
        <w:rPr>
          <w:sz w:val="24"/>
        </w:rPr>
        <w:t>Тема «Повторение». Итоговая контрольная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№1.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Тема</w:t>
      </w:r>
      <w:r>
        <w:rPr>
          <w:spacing w:val="46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39"/>
          <w:sz w:val="24"/>
        </w:rPr>
        <w:t xml:space="preserve"> </w:t>
      </w:r>
      <w:r>
        <w:rPr>
          <w:sz w:val="24"/>
        </w:rPr>
        <w:t>творчество».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№2.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ема</w:t>
      </w:r>
      <w:r>
        <w:rPr>
          <w:spacing w:val="59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55"/>
          <w:sz w:val="24"/>
        </w:rPr>
        <w:t xml:space="preserve"> </w:t>
      </w:r>
      <w:r>
        <w:rPr>
          <w:sz w:val="24"/>
        </w:rPr>
        <w:t>X1X</w:t>
      </w:r>
      <w:r>
        <w:rPr>
          <w:spacing w:val="55"/>
          <w:sz w:val="24"/>
        </w:rPr>
        <w:t xml:space="preserve"> </w:t>
      </w:r>
      <w:r>
        <w:rPr>
          <w:sz w:val="24"/>
        </w:rPr>
        <w:t>века».</w:t>
      </w:r>
      <w:r>
        <w:rPr>
          <w:spacing w:val="55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А.С.Пушкина.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№3.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Тема</w:t>
      </w:r>
      <w:r>
        <w:rPr>
          <w:spacing w:val="59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55"/>
          <w:sz w:val="24"/>
        </w:rPr>
        <w:t xml:space="preserve"> </w:t>
      </w:r>
      <w:r>
        <w:rPr>
          <w:sz w:val="24"/>
        </w:rPr>
        <w:t>X1X</w:t>
      </w:r>
      <w:r>
        <w:rPr>
          <w:spacing w:val="55"/>
          <w:sz w:val="24"/>
        </w:rPr>
        <w:t xml:space="preserve"> </w:t>
      </w:r>
      <w:r>
        <w:rPr>
          <w:sz w:val="24"/>
        </w:rPr>
        <w:t>века».</w:t>
      </w:r>
      <w:r>
        <w:rPr>
          <w:spacing w:val="55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Н.В.Гоголя.</w:t>
      </w:r>
    </w:p>
    <w:p w:rsidR="00C8070F" w:rsidRDefault="0048348A">
      <w:pPr>
        <w:pStyle w:val="a3"/>
        <w:ind w:firstLine="0"/>
        <w:jc w:val="left"/>
      </w:pPr>
      <w:r>
        <w:rPr>
          <w:i/>
        </w:rPr>
        <w:t>Урок-контроля</w:t>
      </w:r>
      <w:r>
        <w:rPr>
          <w:i/>
          <w:spacing w:val="2"/>
        </w:rPr>
        <w:t xml:space="preserve"> </w:t>
      </w:r>
      <w:r>
        <w:rPr>
          <w:i/>
        </w:rPr>
        <w:t>№4.</w:t>
      </w:r>
      <w:r>
        <w:rPr>
          <w:i/>
          <w:spacing w:val="4"/>
        </w:rPr>
        <w:t xml:space="preserve"> </w:t>
      </w:r>
      <w:r>
        <w:t>Тема</w:t>
      </w:r>
      <w:r>
        <w:rPr>
          <w:spacing w:val="7"/>
        </w:rPr>
        <w:t xml:space="preserve"> </w:t>
      </w:r>
      <w:r>
        <w:t>«Литература</w:t>
      </w:r>
      <w:r>
        <w:rPr>
          <w:spacing w:val="3"/>
        </w:rPr>
        <w:t xml:space="preserve"> </w:t>
      </w:r>
      <w:r>
        <w:t>X1X</w:t>
      </w:r>
      <w:r>
        <w:rPr>
          <w:spacing w:val="2"/>
        </w:rPr>
        <w:t xml:space="preserve"> </w:t>
      </w:r>
      <w:r>
        <w:t>века».</w:t>
      </w:r>
      <w:r>
        <w:rPr>
          <w:spacing w:val="2"/>
        </w:rPr>
        <w:t xml:space="preserve"> </w:t>
      </w:r>
      <w:r>
        <w:t>Составления</w:t>
      </w:r>
      <w:r>
        <w:rPr>
          <w:spacing w:val="6"/>
        </w:rPr>
        <w:t xml:space="preserve"> </w:t>
      </w:r>
      <w:r>
        <w:t>устного</w:t>
      </w:r>
      <w:r>
        <w:rPr>
          <w:spacing w:val="3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проблемах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№5.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Тема</w:t>
      </w:r>
      <w:r>
        <w:rPr>
          <w:spacing w:val="39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35"/>
          <w:sz w:val="24"/>
        </w:rPr>
        <w:t xml:space="preserve"> </w:t>
      </w:r>
      <w:r>
        <w:rPr>
          <w:sz w:val="24"/>
        </w:rPr>
        <w:t>XX</w:t>
      </w:r>
      <w:r>
        <w:rPr>
          <w:spacing w:val="34"/>
          <w:sz w:val="24"/>
        </w:rPr>
        <w:t xml:space="preserve"> </w:t>
      </w:r>
      <w:r>
        <w:rPr>
          <w:sz w:val="24"/>
        </w:rPr>
        <w:t>века».</w:t>
      </w:r>
      <w:r>
        <w:rPr>
          <w:spacing w:val="37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№6.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Тема</w:t>
      </w:r>
      <w:r>
        <w:rPr>
          <w:spacing w:val="17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14"/>
          <w:sz w:val="24"/>
        </w:rPr>
        <w:t xml:space="preserve"> </w:t>
      </w:r>
      <w:r>
        <w:rPr>
          <w:sz w:val="24"/>
        </w:rPr>
        <w:t>XX</w:t>
      </w:r>
      <w:r>
        <w:rPr>
          <w:spacing w:val="12"/>
          <w:sz w:val="24"/>
        </w:rPr>
        <w:t xml:space="preserve"> </w:t>
      </w:r>
      <w:r>
        <w:rPr>
          <w:sz w:val="24"/>
        </w:rPr>
        <w:t>века».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C8070F" w:rsidRDefault="0048348A">
      <w:pPr>
        <w:spacing w:before="1"/>
        <w:ind w:left="258" w:right="2271"/>
        <w:rPr>
          <w:sz w:val="24"/>
        </w:rPr>
      </w:pPr>
      <w:r>
        <w:rPr>
          <w:i/>
          <w:sz w:val="24"/>
        </w:rPr>
        <w:t xml:space="preserve">Контрольная работа №7. </w:t>
      </w:r>
      <w:r>
        <w:rPr>
          <w:sz w:val="24"/>
        </w:rPr>
        <w:t>Тема «Повторение». Итоговая контрольная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pStyle w:val="a3"/>
        <w:ind w:firstLine="0"/>
        <w:jc w:val="left"/>
      </w:pPr>
      <w:r>
        <w:rPr>
          <w:i/>
        </w:rPr>
        <w:t>Контрольная</w:t>
      </w:r>
      <w:r>
        <w:rPr>
          <w:i/>
          <w:spacing w:val="47"/>
        </w:rPr>
        <w:t xml:space="preserve"> </w:t>
      </w:r>
      <w:r>
        <w:rPr>
          <w:i/>
        </w:rPr>
        <w:t>работа</w:t>
      </w:r>
      <w:r>
        <w:rPr>
          <w:i/>
          <w:spacing w:val="48"/>
        </w:rPr>
        <w:t xml:space="preserve"> </w:t>
      </w:r>
      <w:r>
        <w:rPr>
          <w:i/>
        </w:rPr>
        <w:t>№1.</w:t>
      </w:r>
      <w:r>
        <w:rPr>
          <w:i/>
          <w:spacing w:val="50"/>
        </w:rPr>
        <w:t xml:space="preserve"> </w:t>
      </w:r>
      <w:r>
        <w:t>Тема</w:t>
      </w:r>
      <w:r>
        <w:rPr>
          <w:spacing w:val="52"/>
        </w:rPr>
        <w:t xml:space="preserve"> </w:t>
      </w:r>
      <w:r>
        <w:t>«Древнерусская</w:t>
      </w:r>
      <w:r>
        <w:rPr>
          <w:spacing w:val="48"/>
        </w:rPr>
        <w:t xml:space="preserve"> </w:t>
      </w:r>
      <w:r>
        <w:t>литература».</w:t>
      </w:r>
      <w:r>
        <w:rPr>
          <w:spacing w:val="53"/>
        </w:rPr>
        <w:t xml:space="preserve"> </w:t>
      </w:r>
      <w:r>
        <w:t>Сочинение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изученным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древнерусской литературе.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№2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-3.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Тема</w:t>
      </w:r>
      <w:r>
        <w:rPr>
          <w:spacing w:val="15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11"/>
          <w:sz w:val="24"/>
        </w:rPr>
        <w:t xml:space="preserve"> </w:t>
      </w:r>
      <w:r>
        <w:rPr>
          <w:sz w:val="24"/>
        </w:rPr>
        <w:t>X1X</w:t>
      </w:r>
      <w:r>
        <w:rPr>
          <w:spacing w:val="8"/>
          <w:sz w:val="24"/>
        </w:rPr>
        <w:t xml:space="preserve"> </w:t>
      </w:r>
      <w:r>
        <w:rPr>
          <w:sz w:val="24"/>
        </w:rPr>
        <w:t>века».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№4.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Тема</w:t>
      </w:r>
      <w:r>
        <w:rPr>
          <w:spacing w:val="39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35"/>
          <w:sz w:val="24"/>
        </w:rPr>
        <w:t xml:space="preserve"> </w:t>
      </w:r>
      <w:r>
        <w:rPr>
          <w:sz w:val="24"/>
        </w:rPr>
        <w:t>XX</w:t>
      </w:r>
      <w:r>
        <w:rPr>
          <w:spacing w:val="34"/>
          <w:sz w:val="24"/>
        </w:rPr>
        <w:t xml:space="preserve"> </w:t>
      </w:r>
      <w:r>
        <w:rPr>
          <w:sz w:val="24"/>
        </w:rPr>
        <w:t>века».</w:t>
      </w:r>
      <w:r>
        <w:rPr>
          <w:spacing w:val="37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:rsidR="00C8070F" w:rsidRDefault="0048348A">
      <w:pPr>
        <w:pStyle w:val="a3"/>
        <w:ind w:firstLine="0"/>
        <w:jc w:val="left"/>
      </w:pPr>
      <w:r>
        <w:rPr>
          <w:i/>
        </w:rPr>
        <w:t>Контрольная</w:t>
      </w:r>
      <w:r>
        <w:rPr>
          <w:i/>
          <w:spacing w:val="11"/>
        </w:rPr>
        <w:t xml:space="preserve"> </w:t>
      </w:r>
      <w:r>
        <w:rPr>
          <w:i/>
        </w:rPr>
        <w:t>работа</w:t>
      </w:r>
      <w:r>
        <w:rPr>
          <w:i/>
          <w:spacing w:val="13"/>
        </w:rPr>
        <w:t xml:space="preserve"> </w:t>
      </w:r>
      <w:r>
        <w:rPr>
          <w:i/>
        </w:rPr>
        <w:t>№5</w:t>
      </w:r>
      <w:r>
        <w:t>.</w:t>
      </w:r>
      <w:r>
        <w:rPr>
          <w:spacing w:val="13"/>
        </w:rPr>
        <w:t xml:space="preserve"> </w:t>
      </w:r>
      <w:r>
        <w:t>Тема</w:t>
      </w:r>
      <w:r>
        <w:rPr>
          <w:spacing w:val="16"/>
        </w:rPr>
        <w:t xml:space="preserve"> </w:t>
      </w:r>
      <w:r>
        <w:t>«Литература</w:t>
      </w:r>
      <w:r>
        <w:rPr>
          <w:spacing w:val="15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века».</w:t>
      </w:r>
      <w:r>
        <w:rPr>
          <w:spacing w:val="15"/>
        </w:rPr>
        <w:t xml:space="preserve"> </w:t>
      </w:r>
      <w:r>
        <w:t>Контрольная</w:t>
      </w:r>
      <w:r>
        <w:rPr>
          <w:spacing w:val="11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произведениям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C8070F" w:rsidRDefault="0048348A">
      <w:pPr>
        <w:ind w:left="258" w:right="2511"/>
        <w:rPr>
          <w:sz w:val="24"/>
        </w:rPr>
      </w:pPr>
      <w:r>
        <w:rPr>
          <w:i/>
          <w:sz w:val="24"/>
        </w:rPr>
        <w:t xml:space="preserve">Контрольная работа №6. </w:t>
      </w:r>
      <w:r>
        <w:rPr>
          <w:sz w:val="24"/>
        </w:rPr>
        <w:t>Тема Повторение. Итоговая контрольная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pStyle w:val="a3"/>
        <w:ind w:firstLine="0"/>
        <w:jc w:val="left"/>
      </w:pPr>
      <w:r>
        <w:rPr>
          <w:i/>
        </w:rPr>
        <w:t>Контрольная</w:t>
      </w:r>
      <w:r>
        <w:rPr>
          <w:i/>
          <w:spacing w:val="47"/>
        </w:rPr>
        <w:t xml:space="preserve"> </w:t>
      </w:r>
      <w:r>
        <w:rPr>
          <w:i/>
        </w:rPr>
        <w:t>работа</w:t>
      </w:r>
      <w:r>
        <w:rPr>
          <w:i/>
          <w:spacing w:val="48"/>
        </w:rPr>
        <w:t xml:space="preserve"> </w:t>
      </w:r>
      <w:r>
        <w:rPr>
          <w:i/>
        </w:rPr>
        <w:t>№1.</w:t>
      </w:r>
      <w:r>
        <w:rPr>
          <w:i/>
          <w:spacing w:val="50"/>
        </w:rPr>
        <w:t xml:space="preserve"> </w:t>
      </w:r>
      <w:r>
        <w:t>Тема</w:t>
      </w:r>
      <w:r>
        <w:rPr>
          <w:spacing w:val="52"/>
        </w:rPr>
        <w:t xml:space="preserve"> </w:t>
      </w:r>
      <w:r>
        <w:t>«Древнерусская</w:t>
      </w:r>
      <w:r>
        <w:rPr>
          <w:spacing w:val="48"/>
        </w:rPr>
        <w:t xml:space="preserve"> </w:t>
      </w:r>
      <w:r>
        <w:t>литература».</w:t>
      </w:r>
      <w:r>
        <w:rPr>
          <w:spacing w:val="53"/>
        </w:rPr>
        <w:t xml:space="preserve"> </w:t>
      </w:r>
      <w:r>
        <w:t>Сочинение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изученным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древнерусской литературе.</w:t>
      </w:r>
    </w:p>
    <w:p w:rsidR="00C8070F" w:rsidRDefault="0048348A">
      <w:pPr>
        <w:tabs>
          <w:tab w:val="left" w:pos="1856"/>
          <w:tab w:val="left" w:pos="2851"/>
          <w:tab w:val="left" w:pos="3479"/>
          <w:tab w:val="left" w:pos="4218"/>
          <w:tab w:val="left" w:pos="5735"/>
          <w:tab w:val="left" w:pos="6386"/>
          <w:tab w:val="left" w:pos="7230"/>
          <w:tab w:val="left" w:pos="8582"/>
          <w:tab w:val="left" w:pos="9052"/>
        </w:tabs>
        <w:ind w:left="258" w:right="342"/>
        <w:rPr>
          <w:sz w:val="24"/>
        </w:rPr>
      </w:pPr>
      <w:r>
        <w:rPr>
          <w:i/>
          <w:sz w:val="24"/>
        </w:rPr>
        <w:t xml:space="preserve">Контрольная работа №2. </w:t>
      </w:r>
      <w:r>
        <w:rPr>
          <w:sz w:val="24"/>
        </w:rPr>
        <w:t xml:space="preserve">Тема» Литература XVIII </w:t>
      </w:r>
      <w:r>
        <w:rPr>
          <w:sz w:val="24"/>
        </w:rPr>
        <w:t>века». Сочинение-рассуждение.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z w:val="24"/>
        </w:rPr>
        <w:tab/>
        <w:t>работа</w:t>
      </w:r>
      <w:r>
        <w:rPr>
          <w:i/>
          <w:sz w:val="24"/>
        </w:rPr>
        <w:tab/>
        <w:t>№3</w:t>
      </w:r>
      <w:r>
        <w:rPr>
          <w:sz w:val="24"/>
        </w:rPr>
        <w:t>.</w:t>
      </w:r>
      <w:r>
        <w:rPr>
          <w:sz w:val="24"/>
        </w:rPr>
        <w:tab/>
        <w:t>Тема</w:t>
      </w:r>
      <w:r>
        <w:rPr>
          <w:sz w:val="24"/>
        </w:rPr>
        <w:tab/>
        <w:t>«Литература</w:t>
      </w:r>
      <w:r>
        <w:rPr>
          <w:sz w:val="24"/>
        </w:rPr>
        <w:tab/>
        <w:t>XIX</w:t>
      </w:r>
      <w:r>
        <w:rPr>
          <w:sz w:val="24"/>
        </w:rPr>
        <w:tab/>
        <w:t>века».</w:t>
      </w:r>
      <w:r>
        <w:rPr>
          <w:sz w:val="24"/>
        </w:rPr>
        <w:tab/>
        <w:t>Сочинение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А.С.Грибоедова.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№4.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Тема</w:t>
      </w:r>
      <w:r>
        <w:rPr>
          <w:spacing w:val="9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4"/>
          <w:sz w:val="24"/>
        </w:rPr>
        <w:t xml:space="preserve"> </w:t>
      </w:r>
      <w:r>
        <w:rPr>
          <w:sz w:val="24"/>
        </w:rPr>
        <w:t>XIX</w:t>
      </w:r>
      <w:r>
        <w:rPr>
          <w:spacing w:val="4"/>
          <w:sz w:val="24"/>
        </w:rPr>
        <w:t xml:space="preserve"> </w:t>
      </w:r>
      <w:r>
        <w:rPr>
          <w:sz w:val="24"/>
        </w:rPr>
        <w:t>века».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романтической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лирике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№5.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ема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века».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А.С.Пушкина</w:t>
      </w:r>
    </w:p>
    <w:p w:rsidR="00C8070F" w:rsidRDefault="0048348A">
      <w:pPr>
        <w:tabs>
          <w:tab w:val="left" w:pos="1856"/>
          <w:tab w:val="left" w:pos="2851"/>
          <w:tab w:val="left" w:pos="3480"/>
          <w:tab w:val="left" w:pos="4218"/>
          <w:tab w:val="left" w:pos="5736"/>
          <w:tab w:val="left" w:pos="6383"/>
          <w:tab w:val="left" w:pos="7227"/>
          <w:tab w:val="left" w:pos="8579"/>
          <w:tab w:val="left" w:pos="9048"/>
        </w:tabs>
        <w:ind w:left="258" w:right="345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z w:val="24"/>
        </w:rPr>
        <w:tab/>
        <w:t>работа</w:t>
      </w:r>
      <w:r>
        <w:rPr>
          <w:i/>
          <w:sz w:val="24"/>
        </w:rPr>
        <w:tab/>
        <w:t>№6.</w:t>
      </w:r>
      <w:r>
        <w:rPr>
          <w:i/>
          <w:sz w:val="24"/>
        </w:rPr>
        <w:tab/>
      </w:r>
      <w:r>
        <w:rPr>
          <w:sz w:val="24"/>
        </w:rPr>
        <w:t>Тема</w:t>
      </w:r>
      <w:r>
        <w:rPr>
          <w:sz w:val="24"/>
        </w:rPr>
        <w:tab/>
        <w:t>«Литература</w:t>
      </w:r>
      <w:r>
        <w:rPr>
          <w:sz w:val="24"/>
        </w:rPr>
        <w:tab/>
        <w:t>XIX</w:t>
      </w:r>
      <w:r>
        <w:rPr>
          <w:sz w:val="24"/>
        </w:rPr>
        <w:tab/>
        <w:t>века».</w:t>
      </w:r>
      <w:r>
        <w:rPr>
          <w:sz w:val="24"/>
        </w:rPr>
        <w:tab/>
        <w:t>Сочинение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М.Ю.Лермонтова.</w:t>
      </w:r>
    </w:p>
    <w:p w:rsidR="00C8070F" w:rsidRDefault="0048348A">
      <w:pPr>
        <w:spacing w:before="1"/>
        <w:ind w:left="258" w:right="12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№7.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века».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Н.В.Гоголя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№8.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Тема</w:t>
      </w:r>
      <w:r>
        <w:rPr>
          <w:spacing w:val="51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47"/>
          <w:sz w:val="24"/>
        </w:rPr>
        <w:t xml:space="preserve"> </w:t>
      </w:r>
      <w:r>
        <w:rPr>
          <w:sz w:val="24"/>
        </w:rPr>
        <w:t>XIX</w:t>
      </w:r>
      <w:r>
        <w:rPr>
          <w:spacing w:val="47"/>
          <w:sz w:val="24"/>
        </w:rPr>
        <w:t xml:space="preserve"> </w:t>
      </w:r>
      <w:r>
        <w:rPr>
          <w:sz w:val="24"/>
        </w:rPr>
        <w:t>века».</w:t>
      </w:r>
      <w:r>
        <w:rPr>
          <w:spacing w:val="4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№9.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«Повторение».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3941"/>
        </w:tabs>
        <w:ind w:left="3941"/>
        <w:jc w:val="left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язык)</w:t>
      </w:r>
    </w:p>
    <w:p w:rsidR="00C8070F" w:rsidRDefault="0048348A">
      <w:pPr>
        <w:pStyle w:val="a3"/>
        <w:jc w:val="left"/>
      </w:pPr>
      <w:r>
        <w:t>Изучение</w:t>
      </w:r>
      <w:r>
        <w:rPr>
          <w:spacing w:val="59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необходимым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лиц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задержкой</w:t>
      </w:r>
      <w:r>
        <w:rPr>
          <w:spacing w:val="12"/>
        </w:rPr>
        <w:t xml:space="preserve"> </w:t>
      </w:r>
      <w:r>
        <w:t>психического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владение</w:t>
      </w:r>
      <w:r>
        <w:rPr>
          <w:spacing w:val="9"/>
        </w:rPr>
        <w:t xml:space="preserve"> </w:t>
      </w:r>
      <w:r>
        <w:t>английским</w:t>
      </w:r>
      <w:r>
        <w:rPr>
          <w:spacing w:val="8"/>
        </w:rPr>
        <w:t xml:space="preserve"> </w:t>
      </w:r>
      <w:r>
        <w:t>языком</w:t>
      </w:r>
      <w:r>
        <w:rPr>
          <w:spacing w:val="8"/>
        </w:rPr>
        <w:t xml:space="preserve"> </w:t>
      </w:r>
      <w:r>
        <w:t>открывает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0"/>
      </w:pPr>
      <w:r>
        <w:lastRenderedPageBreak/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обращённой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рецептивными и продуктивными навыками реч</w:t>
      </w:r>
      <w:r>
        <w:t>и, что необходимо учитывать при планировании</w:t>
      </w:r>
      <w:r>
        <w:rPr>
          <w:spacing w:val="1"/>
        </w:rPr>
        <w:t xml:space="preserve"> </w:t>
      </w:r>
      <w:r>
        <w:t>конечного уровня практического владения языком. В результате изучения курса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первоначальные представления о роли и значи</w:t>
      </w:r>
      <w:r>
        <w:t>мости иностранного языка в жизни современного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мире.</w:t>
      </w:r>
    </w:p>
    <w:p w:rsidR="00C8070F" w:rsidRDefault="0048348A">
      <w:pPr>
        <w:pStyle w:val="a3"/>
        <w:spacing w:before="1"/>
        <w:ind w:right="351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C8070F" w:rsidRDefault="0048348A" w:rsidP="0048348A">
      <w:pPr>
        <w:pStyle w:val="a6"/>
        <w:numPr>
          <w:ilvl w:val="0"/>
          <w:numId w:val="72"/>
        </w:numPr>
        <w:tabs>
          <w:tab w:val="left" w:pos="967"/>
        </w:tabs>
        <w:spacing w:before="2"/>
        <w:ind w:left="966" w:hanging="34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0"/>
          <w:numId w:val="72"/>
        </w:numPr>
        <w:tabs>
          <w:tab w:val="left" w:pos="967"/>
        </w:tabs>
        <w:spacing w:before="1" w:line="293" w:lineRule="exact"/>
        <w:ind w:left="966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72"/>
        </w:numPr>
        <w:tabs>
          <w:tab w:val="left" w:pos="967"/>
        </w:tabs>
        <w:spacing w:before="2" w:line="237" w:lineRule="auto"/>
        <w:ind w:right="344" w:firstLine="21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C8070F" w:rsidRDefault="0048348A" w:rsidP="0048348A">
      <w:pPr>
        <w:pStyle w:val="a6"/>
        <w:numPr>
          <w:ilvl w:val="0"/>
          <w:numId w:val="72"/>
        </w:numPr>
        <w:tabs>
          <w:tab w:val="left" w:pos="967"/>
        </w:tabs>
        <w:spacing w:before="8" w:line="237" w:lineRule="auto"/>
        <w:ind w:right="349" w:firstLine="218"/>
        <w:rPr>
          <w:sz w:val="24"/>
        </w:rPr>
      </w:pPr>
      <w:r>
        <w:rPr>
          <w:sz w:val="24"/>
        </w:rPr>
        <w:t>коррекция специфических проблем, возникающих в сфере общения и взаимодейс</w:t>
      </w:r>
      <w:r>
        <w:rPr>
          <w:sz w:val="24"/>
        </w:rPr>
        <w:t>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 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72"/>
        </w:numPr>
        <w:tabs>
          <w:tab w:val="left" w:pos="967"/>
        </w:tabs>
        <w:spacing w:before="4" w:line="237" w:lineRule="auto"/>
        <w:ind w:right="351" w:firstLine="21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0"/>
          <w:numId w:val="72"/>
        </w:numPr>
        <w:tabs>
          <w:tab w:val="left" w:pos="967"/>
        </w:tabs>
        <w:spacing w:before="5" w:line="237" w:lineRule="auto"/>
        <w:ind w:right="342" w:firstLine="21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C8070F" w:rsidRDefault="0048348A" w:rsidP="0048348A">
      <w:pPr>
        <w:pStyle w:val="a6"/>
        <w:numPr>
          <w:ilvl w:val="0"/>
          <w:numId w:val="72"/>
        </w:numPr>
        <w:tabs>
          <w:tab w:val="left" w:pos="967"/>
        </w:tabs>
        <w:spacing w:before="2" w:line="294" w:lineRule="exact"/>
        <w:ind w:left="966" w:hanging="34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C8070F" w:rsidRDefault="0048348A">
      <w:pPr>
        <w:pStyle w:val="a3"/>
        <w:ind w:right="35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 образовательные потребности обучающихся с ЗПР на уровне 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C8070F" w:rsidRDefault="0048348A" w:rsidP="0048348A">
      <w:pPr>
        <w:pStyle w:val="a6"/>
        <w:numPr>
          <w:ilvl w:val="1"/>
          <w:numId w:val="67"/>
        </w:numPr>
        <w:tabs>
          <w:tab w:val="left" w:pos="967"/>
        </w:tabs>
        <w:ind w:right="351" w:firstLine="28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обучающимися с ЗПР, создание условий для развития высших психических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 и осуществления психических операций, направленных на формирование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речевой деятельности;</w:t>
      </w:r>
    </w:p>
    <w:p w:rsidR="00C8070F" w:rsidRDefault="0048348A" w:rsidP="0048348A">
      <w:pPr>
        <w:pStyle w:val="a6"/>
        <w:numPr>
          <w:ilvl w:val="1"/>
          <w:numId w:val="67"/>
        </w:numPr>
        <w:tabs>
          <w:tab w:val="left" w:pos="967"/>
        </w:tabs>
        <w:spacing w:before="3" w:line="237" w:lineRule="auto"/>
        <w:ind w:right="341" w:firstLine="283"/>
        <w:rPr>
          <w:sz w:val="24"/>
        </w:rPr>
      </w:pPr>
      <w:r>
        <w:rPr>
          <w:sz w:val="24"/>
        </w:rPr>
        <w:t xml:space="preserve">развитие </w:t>
      </w:r>
      <w:r>
        <w:rPr>
          <w:sz w:val="24"/>
        </w:rPr>
        <w:t>учебно-познавательной мотивации, интереса к изучению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его значимостью в будущей профессиональной деятельности и необходимостью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C8070F" w:rsidRDefault="0048348A" w:rsidP="0048348A">
      <w:pPr>
        <w:pStyle w:val="a6"/>
        <w:numPr>
          <w:ilvl w:val="1"/>
          <w:numId w:val="67"/>
        </w:numPr>
        <w:tabs>
          <w:tab w:val="left" w:pos="967"/>
        </w:tabs>
        <w:spacing w:before="7" w:line="237" w:lineRule="auto"/>
        <w:ind w:right="348" w:firstLine="283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ситуаций.</w:t>
      </w:r>
    </w:p>
    <w:p w:rsidR="00C8070F" w:rsidRDefault="0048348A">
      <w:pPr>
        <w:pStyle w:val="a3"/>
        <w:spacing w:after="9"/>
        <w:ind w:right="352"/>
      </w:pPr>
      <w:r>
        <w:t>Обучение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положений.</w:t>
      </w:r>
    </w:p>
    <w:p w:rsidR="00C8070F" w:rsidRDefault="0048348A">
      <w:pPr>
        <w:pStyle w:val="a3"/>
        <w:ind w:left="96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69000" cy="16891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50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 w:after="8"/>
        <w:ind w:firstLine="0"/>
        <w:jc w:val="left"/>
      </w:pPr>
      <w:r>
        <w:t>среды.</w:t>
      </w:r>
    </w:p>
    <w:p w:rsidR="00C8070F" w:rsidRDefault="0048348A">
      <w:pPr>
        <w:pStyle w:val="a3"/>
        <w:ind w:left="96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6620" cy="16891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 w:after="8"/>
        <w:ind w:firstLine="0"/>
        <w:jc w:val="left"/>
      </w:pPr>
      <w:r>
        <w:t>английского</w:t>
      </w:r>
      <w:r>
        <w:rPr>
          <w:spacing w:val="1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предъявляются</w:t>
      </w:r>
      <w:r>
        <w:rPr>
          <w:spacing w:val="18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общение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аудирование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обязательным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наглядных</w:t>
      </w:r>
      <w:r>
        <w:rPr>
          <w:spacing w:val="2"/>
        </w:rPr>
        <w:t xml:space="preserve"> </w:t>
      </w:r>
      <w:r>
        <w:t>средств.</w:t>
      </w:r>
    </w:p>
    <w:p w:rsidR="00C8070F" w:rsidRDefault="0048348A">
      <w:pPr>
        <w:pStyle w:val="a3"/>
        <w:ind w:left="96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65825" cy="16891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07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 w:after="9"/>
        <w:ind w:firstLine="0"/>
        <w:jc w:val="left"/>
      </w:pPr>
      <w:r>
        <w:t>возрастным</w:t>
      </w:r>
      <w:r>
        <w:rPr>
          <w:spacing w:val="6"/>
        </w:rPr>
        <w:t xml:space="preserve"> </w:t>
      </w:r>
      <w:r>
        <w:t>интересам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потребностям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реалий</w:t>
      </w:r>
      <w:r>
        <w:rPr>
          <w:spacing w:val="8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Отбираемый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языковой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высокой частотностью.</w:t>
      </w:r>
    </w:p>
    <w:p w:rsidR="00C8070F" w:rsidRDefault="0048348A">
      <w:pPr>
        <w:pStyle w:val="a3"/>
        <w:ind w:left="96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62650" cy="16891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03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/>
        <w:ind w:firstLine="0"/>
        <w:jc w:val="left"/>
      </w:pPr>
      <w:r>
        <w:t>знаком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языке.</w:t>
      </w:r>
    </w:p>
    <w:p w:rsidR="00C8070F" w:rsidRDefault="0048348A">
      <w:pPr>
        <w:pStyle w:val="a3"/>
        <w:ind w:left="627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574272" behindDoc="1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5080</wp:posOffset>
            </wp:positionV>
            <wp:extent cx="3445510" cy="16891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25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ечевой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иностранном</w:t>
      </w:r>
    </w:p>
    <w:p w:rsidR="00C8070F" w:rsidRDefault="0048348A">
      <w:pPr>
        <w:pStyle w:val="a3"/>
        <w:ind w:firstLine="0"/>
        <w:jc w:val="left"/>
      </w:pPr>
      <w:r>
        <w:t>языке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(учебную,</w:t>
      </w:r>
      <w:r>
        <w:rPr>
          <w:spacing w:val="8"/>
        </w:rPr>
        <w:t xml:space="preserve"> </w:t>
      </w:r>
      <w:r>
        <w:t>игровую,</w:t>
      </w:r>
      <w:r>
        <w:rPr>
          <w:spacing w:val="8"/>
        </w:rPr>
        <w:t xml:space="preserve"> </w:t>
      </w:r>
      <w:r>
        <w:t>предметно-практическую),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задействованы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анализаторные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информации.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 w:after="9"/>
        <w:ind w:firstLine="7068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1575296" behindDoc="1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46990</wp:posOffset>
            </wp:positionV>
            <wp:extent cx="4118610" cy="16891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35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Мотивация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принципиальное</w:t>
      </w:r>
      <w:r>
        <w:rPr>
          <w:spacing w:val="-2"/>
        </w:rPr>
        <w:t xml:space="preserve"> </w:t>
      </w:r>
      <w:r>
        <w:t>значение.</w:t>
      </w:r>
    </w:p>
    <w:p w:rsidR="00C8070F" w:rsidRDefault="0048348A">
      <w:pPr>
        <w:pStyle w:val="a3"/>
        <w:ind w:left="96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62650" cy="168910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03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 w:after="8"/>
        <w:ind w:right="734" w:firstLine="0"/>
        <w:jc w:val="left"/>
      </w:pPr>
      <w:r>
        <w:t>необходимо</w:t>
      </w:r>
      <w:r>
        <w:rPr>
          <w:spacing w:val="14"/>
        </w:rPr>
        <w:t xml:space="preserve"> </w:t>
      </w:r>
      <w:r>
        <w:t>учитывать</w:t>
      </w:r>
      <w:r>
        <w:rPr>
          <w:spacing w:val="13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запоминания</w:t>
      </w:r>
      <w:r>
        <w:rPr>
          <w:spacing w:val="12"/>
        </w:rPr>
        <w:t xml:space="preserve"> </w:t>
      </w:r>
      <w:r>
        <w:t>вербальной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наглядность</w:t>
      </w:r>
      <w:r>
        <w:rPr>
          <w:spacing w:val="-3"/>
        </w:rPr>
        <w:t xml:space="preserve"> </w:t>
      </w:r>
      <w:r>
        <w:t>предъявляемого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C8070F" w:rsidRDefault="0048348A">
      <w:pPr>
        <w:pStyle w:val="a3"/>
        <w:ind w:left="96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1540" cy="168910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/>
        <w:ind w:firstLine="0"/>
        <w:jc w:val="left"/>
      </w:pPr>
      <w:r>
        <w:t>английская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доступна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понимания.</w:t>
      </w:r>
    </w:p>
    <w:p w:rsidR="00C8070F" w:rsidRDefault="0048348A">
      <w:pPr>
        <w:pStyle w:val="a3"/>
        <w:ind w:firstLine="0"/>
        <w:jc w:val="left"/>
      </w:pPr>
      <w:r>
        <w:t>Тематика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обучения:</w:t>
      </w:r>
    </w:p>
    <w:p w:rsidR="00C8070F" w:rsidRDefault="0048348A">
      <w:pPr>
        <w:pStyle w:val="a3"/>
        <w:ind w:firstLine="0"/>
        <w:jc w:val="left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C8070F" w:rsidRDefault="0048348A" w:rsidP="0048348A">
      <w:pPr>
        <w:pStyle w:val="a6"/>
        <w:numPr>
          <w:ilvl w:val="0"/>
          <w:numId w:val="73"/>
        </w:numPr>
        <w:tabs>
          <w:tab w:val="left" w:pos="685"/>
          <w:tab w:val="left" w:pos="687"/>
        </w:tabs>
        <w:spacing w:before="2"/>
        <w:ind w:right="349"/>
        <w:jc w:val="left"/>
        <w:rPr>
          <w:sz w:val="24"/>
        </w:rPr>
      </w:pPr>
      <w:r>
        <w:rPr>
          <w:sz w:val="24"/>
        </w:rPr>
        <w:t>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моя</w:t>
      </w:r>
      <w:r>
        <w:rPr>
          <w:spacing w:val="14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3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 день рождения.</w:t>
      </w:r>
    </w:p>
    <w:p w:rsidR="00C8070F" w:rsidRDefault="0048348A" w:rsidP="0048348A">
      <w:pPr>
        <w:pStyle w:val="a6"/>
        <w:numPr>
          <w:ilvl w:val="0"/>
          <w:numId w:val="73"/>
        </w:numPr>
        <w:tabs>
          <w:tab w:val="left" w:pos="685"/>
          <w:tab w:val="left" w:pos="687"/>
        </w:tabs>
        <w:spacing w:before="3" w:line="237" w:lineRule="auto"/>
        <w:ind w:right="352"/>
        <w:jc w:val="left"/>
        <w:rPr>
          <w:sz w:val="24"/>
        </w:rPr>
      </w:pPr>
      <w:r>
        <w:rPr>
          <w:sz w:val="24"/>
        </w:rPr>
        <w:t>Мои</w:t>
      </w:r>
      <w:r>
        <w:rPr>
          <w:spacing w:val="45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наши</w:t>
      </w:r>
      <w:r>
        <w:rPr>
          <w:spacing w:val="50"/>
          <w:sz w:val="24"/>
        </w:rPr>
        <w:t xml:space="preserve"> </w:t>
      </w:r>
      <w:r>
        <w:rPr>
          <w:sz w:val="24"/>
        </w:rPr>
        <w:t>увлечения.</w:t>
      </w:r>
      <w:r>
        <w:rPr>
          <w:spacing w:val="44"/>
          <w:sz w:val="24"/>
        </w:rPr>
        <w:t xml:space="preserve"> </w:t>
      </w:r>
      <w:r>
        <w:rPr>
          <w:sz w:val="24"/>
        </w:rPr>
        <w:t>Наши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44"/>
          <w:sz w:val="24"/>
        </w:rPr>
        <w:t xml:space="preserve"> </w:t>
      </w:r>
      <w:r>
        <w:rPr>
          <w:sz w:val="24"/>
        </w:rPr>
        <w:t>игры,</w:t>
      </w:r>
      <w:r>
        <w:rPr>
          <w:spacing w:val="46"/>
          <w:sz w:val="24"/>
        </w:rPr>
        <w:t xml:space="preserve"> </w:t>
      </w:r>
      <w:r>
        <w:rPr>
          <w:sz w:val="24"/>
        </w:rPr>
        <w:t>кино,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</w:t>
      </w:r>
      <w:r>
        <w:rPr>
          <w:spacing w:val="4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секций.</w:t>
      </w:r>
    </w:p>
    <w:p w:rsidR="00C8070F" w:rsidRDefault="0048348A" w:rsidP="0048348A">
      <w:pPr>
        <w:pStyle w:val="a6"/>
        <w:numPr>
          <w:ilvl w:val="0"/>
          <w:numId w:val="73"/>
        </w:numPr>
        <w:tabs>
          <w:tab w:val="left" w:pos="685"/>
          <w:tab w:val="left" w:pos="68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любимый урок,</w:t>
      </w:r>
      <w:r>
        <w:rPr>
          <w:spacing w:val="-1"/>
          <w:sz w:val="24"/>
        </w:rPr>
        <w:t xml:space="preserve"> </w:t>
      </w: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портфель,</w:t>
      </w:r>
      <w:r>
        <w:rPr>
          <w:spacing w:val="-3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C8070F" w:rsidRDefault="0048348A" w:rsidP="0048348A">
      <w:pPr>
        <w:pStyle w:val="a6"/>
        <w:numPr>
          <w:ilvl w:val="0"/>
          <w:numId w:val="73"/>
        </w:numPr>
        <w:tabs>
          <w:tab w:val="left" w:pos="685"/>
          <w:tab w:val="left" w:pos="687"/>
        </w:tabs>
        <w:spacing w:before="2" w:line="237" w:lineRule="auto"/>
        <w:ind w:left="258" w:right="1013" w:firstLine="67"/>
        <w:jc w:val="left"/>
        <w:rPr>
          <w:sz w:val="24"/>
        </w:rPr>
      </w:pPr>
      <w:r>
        <w:rPr>
          <w:sz w:val="24"/>
        </w:rPr>
        <w:t>Моя квартира. Моя комната, названия предметов мебели, с кем я живу, мои питомцы.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 w:rsidP="0048348A">
      <w:pPr>
        <w:pStyle w:val="a6"/>
        <w:numPr>
          <w:ilvl w:val="0"/>
          <w:numId w:val="73"/>
        </w:numPr>
        <w:tabs>
          <w:tab w:val="left" w:pos="685"/>
          <w:tab w:val="left" w:pos="687"/>
        </w:tabs>
        <w:spacing w:before="5" w:line="237" w:lineRule="auto"/>
        <w:ind w:right="350"/>
        <w:jc w:val="left"/>
        <w:rPr>
          <w:sz w:val="24"/>
        </w:rPr>
      </w:pPr>
      <w:r>
        <w:rPr>
          <w:sz w:val="24"/>
        </w:rPr>
        <w:t>Мой</w:t>
      </w:r>
      <w:r>
        <w:rPr>
          <w:spacing w:val="15"/>
          <w:sz w:val="24"/>
        </w:rPr>
        <w:t xml:space="preserve"> </w:t>
      </w:r>
      <w:r>
        <w:rPr>
          <w:sz w:val="24"/>
        </w:rPr>
        <w:t>день.</w:t>
      </w:r>
      <w:r>
        <w:rPr>
          <w:spacing w:val="14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2"/>
          <w:sz w:val="24"/>
        </w:rPr>
        <w:t xml:space="preserve"> </w:t>
      </w:r>
      <w:r>
        <w:rPr>
          <w:sz w:val="24"/>
        </w:rPr>
        <w:t>дня,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я</w:t>
      </w:r>
      <w:r>
        <w:rPr>
          <w:spacing w:val="14"/>
          <w:sz w:val="24"/>
        </w:rPr>
        <w:t xml:space="preserve"> </w:t>
      </w:r>
      <w:r>
        <w:rPr>
          <w:sz w:val="24"/>
        </w:rPr>
        <w:t>делаю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я</w:t>
      </w:r>
      <w:r>
        <w:rPr>
          <w:spacing w:val="16"/>
          <w:sz w:val="24"/>
        </w:rPr>
        <w:t xml:space="preserve"> </w:t>
      </w:r>
      <w:r>
        <w:rPr>
          <w:sz w:val="24"/>
        </w:rPr>
        <w:t>ухаживаю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питомцами,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 помогаю по дому.</w:t>
      </w:r>
    </w:p>
    <w:p w:rsidR="00C8070F" w:rsidRDefault="0048348A" w:rsidP="0048348A">
      <w:pPr>
        <w:pStyle w:val="a6"/>
        <w:numPr>
          <w:ilvl w:val="0"/>
          <w:numId w:val="73"/>
        </w:numPr>
        <w:tabs>
          <w:tab w:val="left" w:pos="685"/>
          <w:tab w:val="left" w:pos="68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город.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кафе,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магазины.</w:t>
      </w:r>
    </w:p>
    <w:p w:rsidR="00C8070F" w:rsidRDefault="0048348A" w:rsidP="0048348A">
      <w:pPr>
        <w:pStyle w:val="a6"/>
        <w:numPr>
          <w:ilvl w:val="0"/>
          <w:numId w:val="73"/>
        </w:numPr>
        <w:tabs>
          <w:tab w:val="left" w:pos="685"/>
          <w:tab w:val="left" w:pos="687"/>
        </w:tabs>
        <w:ind w:right="350"/>
        <w:jc w:val="left"/>
        <w:rPr>
          <w:sz w:val="24"/>
        </w:rPr>
      </w:pPr>
      <w:r>
        <w:rPr>
          <w:sz w:val="24"/>
        </w:rPr>
        <w:t>Моя</w:t>
      </w:r>
      <w:r>
        <w:rPr>
          <w:spacing w:val="53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2"/>
          <w:sz w:val="24"/>
        </w:rPr>
        <w:t xml:space="preserve"> </w:t>
      </w:r>
      <w:r>
        <w:rPr>
          <w:sz w:val="24"/>
        </w:rPr>
        <w:t>еда.</w:t>
      </w:r>
      <w:r>
        <w:rPr>
          <w:spacing w:val="52"/>
          <w:sz w:val="24"/>
        </w:rPr>
        <w:t xml:space="preserve"> </w:t>
      </w:r>
      <w:r>
        <w:rPr>
          <w:sz w:val="24"/>
        </w:rPr>
        <w:t>Что</w:t>
      </w:r>
      <w:r>
        <w:rPr>
          <w:spacing w:val="52"/>
          <w:sz w:val="24"/>
        </w:rPr>
        <w:t xml:space="preserve"> </w:t>
      </w:r>
      <w:r>
        <w:rPr>
          <w:sz w:val="24"/>
        </w:rPr>
        <w:t>взять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пикник,</w:t>
      </w:r>
      <w:r>
        <w:rPr>
          <w:spacing w:val="50"/>
          <w:sz w:val="24"/>
        </w:rPr>
        <w:t xml:space="preserve"> </w:t>
      </w:r>
      <w:r>
        <w:rPr>
          <w:sz w:val="24"/>
        </w:rPr>
        <w:t>покупка</w:t>
      </w:r>
      <w:r>
        <w:rPr>
          <w:spacing w:val="52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49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еды, рецепты.</w:t>
      </w:r>
    </w:p>
    <w:p w:rsidR="00C8070F" w:rsidRDefault="0048348A" w:rsidP="0048348A">
      <w:pPr>
        <w:pStyle w:val="a6"/>
        <w:numPr>
          <w:ilvl w:val="0"/>
          <w:numId w:val="73"/>
        </w:numPr>
        <w:tabs>
          <w:tab w:val="left" w:pos="685"/>
          <w:tab w:val="left" w:pos="687"/>
        </w:tabs>
        <w:spacing w:before="3" w:line="237" w:lineRule="auto"/>
        <w:ind w:right="343"/>
        <w:jc w:val="left"/>
        <w:rPr>
          <w:sz w:val="24"/>
        </w:rPr>
      </w:pPr>
      <w:r>
        <w:rPr>
          <w:sz w:val="24"/>
        </w:rPr>
        <w:t>Моя</w:t>
      </w:r>
      <w:r>
        <w:rPr>
          <w:spacing w:val="24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25"/>
          <w:sz w:val="24"/>
        </w:rPr>
        <w:t xml:space="preserve"> </w:t>
      </w:r>
      <w:r>
        <w:rPr>
          <w:sz w:val="24"/>
        </w:rPr>
        <w:t>одежда.</w:t>
      </w:r>
      <w:r>
        <w:rPr>
          <w:spacing w:val="27"/>
          <w:sz w:val="24"/>
        </w:rPr>
        <w:t xml:space="preserve"> </w:t>
      </w:r>
      <w:r>
        <w:rPr>
          <w:sz w:val="24"/>
        </w:rPr>
        <w:t>Летняя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зимняя</w:t>
      </w:r>
      <w:r>
        <w:rPr>
          <w:spacing w:val="25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я</w:t>
      </w:r>
      <w:r>
        <w:rPr>
          <w:spacing w:val="25"/>
          <w:sz w:val="24"/>
        </w:rPr>
        <w:t xml:space="preserve"> </w:t>
      </w:r>
      <w:r>
        <w:rPr>
          <w:sz w:val="24"/>
        </w:rPr>
        <w:t>выбираю</w:t>
      </w:r>
      <w:r>
        <w:rPr>
          <w:spacing w:val="25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C8070F" w:rsidRDefault="0048348A" w:rsidP="0048348A">
      <w:pPr>
        <w:pStyle w:val="a6"/>
        <w:numPr>
          <w:ilvl w:val="0"/>
          <w:numId w:val="74"/>
        </w:numPr>
        <w:tabs>
          <w:tab w:val="left" w:pos="43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C8070F" w:rsidRDefault="0048348A" w:rsidP="0048348A">
      <w:pPr>
        <w:pStyle w:val="a6"/>
        <w:numPr>
          <w:ilvl w:val="0"/>
          <w:numId w:val="75"/>
        </w:numPr>
        <w:tabs>
          <w:tab w:val="left" w:pos="685"/>
          <w:tab w:val="left" w:pos="68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Природа.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Погода,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C8070F" w:rsidRDefault="0048348A" w:rsidP="0048348A">
      <w:pPr>
        <w:pStyle w:val="a6"/>
        <w:numPr>
          <w:ilvl w:val="0"/>
          <w:numId w:val="75"/>
        </w:numPr>
        <w:tabs>
          <w:tab w:val="left" w:pos="685"/>
          <w:tab w:val="left" w:pos="687"/>
        </w:tabs>
        <w:spacing w:before="2" w:line="237" w:lineRule="auto"/>
        <w:ind w:right="351"/>
        <w:jc w:val="left"/>
        <w:rPr>
          <w:sz w:val="24"/>
        </w:rPr>
      </w:pPr>
      <w:r>
        <w:rPr>
          <w:sz w:val="24"/>
        </w:rPr>
        <w:t>Путешествия.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9"/>
          <w:sz w:val="24"/>
        </w:rPr>
        <w:t xml:space="preserve"> </w:t>
      </w:r>
      <w:r>
        <w:rPr>
          <w:sz w:val="24"/>
        </w:rPr>
        <w:t>виды</w:t>
      </w:r>
      <w:r>
        <w:rPr>
          <w:spacing w:val="20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20"/>
          <w:sz w:val="24"/>
        </w:rPr>
        <w:t xml:space="preserve"> </w:t>
      </w:r>
      <w:r>
        <w:rPr>
          <w:sz w:val="24"/>
        </w:rPr>
        <w:t>мои</w:t>
      </w:r>
      <w:r>
        <w:rPr>
          <w:spacing w:val="20"/>
          <w:sz w:val="24"/>
        </w:rPr>
        <w:t xml:space="preserve"> </w:t>
      </w:r>
      <w:r>
        <w:rPr>
          <w:sz w:val="24"/>
        </w:rPr>
        <w:t>каникулы,</w:t>
      </w:r>
      <w:r>
        <w:rPr>
          <w:spacing w:val="22"/>
          <w:sz w:val="24"/>
        </w:rPr>
        <w:t xml:space="preserve"> </w:t>
      </w:r>
      <w:r>
        <w:rPr>
          <w:sz w:val="24"/>
        </w:rPr>
        <w:t>аэропорт,</w:t>
      </w:r>
      <w:r>
        <w:rPr>
          <w:spacing w:val="20"/>
          <w:sz w:val="24"/>
        </w:rPr>
        <w:t xml:space="preserve"> </w:t>
      </w:r>
      <w:r>
        <w:rPr>
          <w:sz w:val="24"/>
        </w:rPr>
        <w:t>гостиницы,</w:t>
      </w:r>
      <w:r>
        <w:rPr>
          <w:spacing w:val="19"/>
          <w:sz w:val="24"/>
        </w:rPr>
        <w:t xml:space="preserve"> </w:t>
      </w:r>
      <w:r>
        <w:rPr>
          <w:sz w:val="24"/>
        </w:rPr>
        <w:t>куда</w:t>
      </w:r>
      <w:r>
        <w:rPr>
          <w:spacing w:val="20"/>
          <w:sz w:val="24"/>
        </w:rPr>
        <w:t xml:space="preserve"> </w:t>
      </w:r>
      <w:r>
        <w:rPr>
          <w:sz w:val="24"/>
        </w:rPr>
        <w:t>поехать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 зимой, развлечения.</w:t>
      </w:r>
    </w:p>
    <w:p w:rsidR="00C8070F" w:rsidRDefault="0048348A" w:rsidP="0048348A">
      <w:pPr>
        <w:pStyle w:val="a6"/>
        <w:numPr>
          <w:ilvl w:val="0"/>
          <w:numId w:val="75"/>
        </w:numPr>
        <w:tabs>
          <w:tab w:val="left" w:pos="685"/>
          <w:tab w:val="left" w:pos="687"/>
        </w:tabs>
        <w:spacing w:before="5" w:line="237" w:lineRule="auto"/>
        <w:ind w:right="346"/>
        <w:jc w:val="left"/>
        <w:rPr>
          <w:sz w:val="24"/>
        </w:rPr>
      </w:pPr>
      <w:r>
        <w:rPr>
          <w:sz w:val="24"/>
        </w:rPr>
        <w:t>Профессии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32"/>
          <w:sz w:val="24"/>
        </w:rPr>
        <w:t xml:space="preserve"> </w:t>
      </w:r>
      <w:r>
        <w:rPr>
          <w:sz w:val="24"/>
        </w:rPr>
        <w:t>Выбор</w:t>
      </w:r>
      <w:r>
        <w:rPr>
          <w:spacing w:val="35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семье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профессиональных обязанностей взрослых.</w:t>
      </w:r>
    </w:p>
    <w:p w:rsidR="00C8070F" w:rsidRDefault="0048348A" w:rsidP="0048348A">
      <w:pPr>
        <w:pStyle w:val="a6"/>
        <w:numPr>
          <w:ilvl w:val="0"/>
          <w:numId w:val="75"/>
        </w:numPr>
        <w:tabs>
          <w:tab w:val="left" w:pos="685"/>
          <w:tab w:val="left" w:pos="687"/>
        </w:tabs>
        <w:spacing w:before="5" w:line="237" w:lineRule="auto"/>
        <w:ind w:right="349"/>
        <w:jc w:val="left"/>
        <w:rPr>
          <w:sz w:val="24"/>
        </w:rPr>
      </w:pPr>
      <w:r>
        <w:rPr>
          <w:sz w:val="24"/>
        </w:rPr>
        <w:t>Праздники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знаменательные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даты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42"/>
          <w:sz w:val="24"/>
        </w:rPr>
        <w:t xml:space="preserve"> </w:t>
      </w:r>
      <w:r>
        <w:rPr>
          <w:sz w:val="24"/>
        </w:rPr>
        <w:t>мира.</w:t>
      </w:r>
      <w:r>
        <w:rPr>
          <w:spacing w:val="42"/>
          <w:sz w:val="24"/>
        </w:rPr>
        <w:t xml:space="preserve"> </w:t>
      </w:r>
      <w:r>
        <w:rPr>
          <w:sz w:val="24"/>
        </w:rPr>
        <w:t>Популярные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Великобритании, 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фестиваля.</w:t>
      </w:r>
    </w:p>
    <w:p w:rsidR="00C8070F" w:rsidRDefault="0048348A" w:rsidP="0048348A">
      <w:pPr>
        <w:pStyle w:val="a6"/>
        <w:numPr>
          <w:ilvl w:val="0"/>
          <w:numId w:val="74"/>
        </w:numPr>
        <w:tabs>
          <w:tab w:val="left" w:pos="43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C8070F" w:rsidRDefault="0048348A" w:rsidP="0048348A">
      <w:pPr>
        <w:pStyle w:val="a6"/>
        <w:numPr>
          <w:ilvl w:val="0"/>
          <w:numId w:val="76"/>
        </w:numPr>
        <w:tabs>
          <w:tab w:val="left" w:pos="685"/>
          <w:tab w:val="left" w:pos="68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гаджеты.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сети,</w:t>
      </w:r>
      <w:r>
        <w:rPr>
          <w:spacing w:val="-2"/>
          <w:sz w:val="24"/>
        </w:rPr>
        <w:t xml:space="preserve"> </w:t>
      </w:r>
      <w:r>
        <w:rPr>
          <w:sz w:val="24"/>
        </w:rPr>
        <w:t>блоги.</w:t>
      </w:r>
    </w:p>
    <w:p w:rsidR="00C8070F" w:rsidRDefault="0048348A" w:rsidP="0048348A">
      <w:pPr>
        <w:pStyle w:val="a6"/>
        <w:numPr>
          <w:ilvl w:val="0"/>
          <w:numId w:val="76"/>
        </w:numPr>
        <w:tabs>
          <w:tab w:val="left" w:pos="685"/>
          <w:tab w:val="left" w:pos="687"/>
        </w:tabs>
        <w:ind w:right="352"/>
        <w:jc w:val="left"/>
        <w:rPr>
          <w:sz w:val="24"/>
        </w:rPr>
      </w:pPr>
      <w:r>
        <w:rPr>
          <w:sz w:val="24"/>
        </w:rPr>
        <w:t>Здоровье.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5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54"/>
          <w:sz w:val="24"/>
        </w:rPr>
        <w:t xml:space="preserve"> </w:t>
      </w:r>
      <w:r>
        <w:rPr>
          <w:sz w:val="24"/>
        </w:rPr>
        <w:t>режим</w:t>
      </w:r>
      <w:r>
        <w:rPr>
          <w:spacing w:val="54"/>
          <w:sz w:val="24"/>
        </w:rPr>
        <w:t xml:space="preserve"> </w:t>
      </w:r>
      <w:r>
        <w:rPr>
          <w:sz w:val="24"/>
        </w:rPr>
        <w:t>дня,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C8070F" w:rsidRDefault="0048348A" w:rsidP="0048348A">
      <w:pPr>
        <w:pStyle w:val="a6"/>
        <w:numPr>
          <w:ilvl w:val="0"/>
          <w:numId w:val="76"/>
        </w:numPr>
        <w:tabs>
          <w:tab w:val="left" w:pos="685"/>
          <w:tab w:val="left" w:pos="687"/>
        </w:tabs>
        <w:spacing w:before="3" w:line="237" w:lineRule="auto"/>
        <w:ind w:right="345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37"/>
          <w:sz w:val="24"/>
        </w:rPr>
        <w:t xml:space="preserve"> </w:t>
      </w:r>
      <w:r>
        <w:rPr>
          <w:sz w:val="24"/>
        </w:rPr>
        <w:t>Научно-техн</w:t>
      </w:r>
      <w:r>
        <w:rPr>
          <w:sz w:val="24"/>
        </w:rPr>
        <w:t>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3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знаменитые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изобретатели;</w:t>
      </w:r>
    </w:p>
    <w:p w:rsidR="00C8070F" w:rsidRDefault="0048348A" w:rsidP="0048348A">
      <w:pPr>
        <w:pStyle w:val="a6"/>
        <w:numPr>
          <w:ilvl w:val="0"/>
          <w:numId w:val="76"/>
        </w:numPr>
        <w:tabs>
          <w:tab w:val="left" w:pos="685"/>
          <w:tab w:val="left" w:pos="687"/>
        </w:tabs>
        <w:spacing w:before="4" w:line="237" w:lineRule="auto"/>
        <w:ind w:left="258" w:right="4519" w:firstLine="67"/>
        <w:jc w:val="left"/>
        <w:rPr>
          <w:sz w:val="24"/>
        </w:rPr>
      </w:pPr>
      <w:r>
        <w:rPr>
          <w:sz w:val="24"/>
        </w:rPr>
        <w:t>Выдающиеся люди. Писатели, спортсмены, актеры.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 w:rsidP="0048348A">
      <w:pPr>
        <w:pStyle w:val="a6"/>
        <w:numPr>
          <w:ilvl w:val="0"/>
          <w:numId w:val="76"/>
        </w:numPr>
        <w:tabs>
          <w:tab w:val="left" w:pos="685"/>
          <w:tab w:val="left" w:pos="687"/>
        </w:tabs>
        <w:spacing w:before="5" w:line="237" w:lineRule="auto"/>
        <w:ind w:right="347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8"/>
          <w:sz w:val="24"/>
        </w:rPr>
        <w:t xml:space="preserve"> </w:t>
      </w:r>
      <w:r>
        <w:rPr>
          <w:sz w:val="24"/>
        </w:rPr>
        <w:t>музея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39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3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фильма.</w:t>
      </w:r>
    </w:p>
    <w:p w:rsidR="00C8070F" w:rsidRDefault="0048348A" w:rsidP="0048348A">
      <w:pPr>
        <w:pStyle w:val="a6"/>
        <w:numPr>
          <w:ilvl w:val="0"/>
          <w:numId w:val="76"/>
        </w:numPr>
        <w:tabs>
          <w:tab w:val="left" w:pos="685"/>
          <w:tab w:val="left" w:pos="687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Кино.</w:t>
      </w:r>
      <w:r>
        <w:rPr>
          <w:spacing w:val="-4"/>
          <w:sz w:val="24"/>
        </w:rPr>
        <w:t xml:space="preserve"> </w:t>
      </w:r>
      <w:r>
        <w:rPr>
          <w:sz w:val="24"/>
        </w:rPr>
        <w:t>Мой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мультфильм,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сюжета.</w:t>
      </w:r>
    </w:p>
    <w:p w:rsidR="00C8070F" w:rsidRDefault="0048348A" w:rsidP="0048348A">
      <w:pPr>
        <w:pStyle w:val="a6"/>
        <w:numPr>
          <w:ilvl w:val="0"/>
          <w:numId w:val="76"/>
        </w:numPr>
        <w:tabs>
          <w:tab w:val="left" w:pos="687"/>
        </w:tabs>
        <w:spacing w:before="2" w:line="237" w:lineRule="auto"/>
        <w:ind w:right="348"/>
        <w:rPr>
          <w:sz w:val="24"/>
        </w:rPr>
      </w:pPr>
      <w:r>
        <w:rPr>
          <w:sz w:val="24"/>
        </w:rPr>
        <w:t>Книги.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C8070F" w:rsidRDefault="0048348A" w:rsidP="0048348A">
      <w:pPr>
        <w:pStyle w:val="a6"/>
        <w:numPr>
          <w:ilvl w:val="0"/>
          <w:numId w:val="76"/>
        </w:numPr>
        <w:tabs>
          <w:tab w:val="left" w:pos="687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Иностранные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языки.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англоязычными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друзьями.</w:t>
      </w:r>
    </w:p>
    <w:p w:rsidR="00C8070F" w:rsidRDefault="0048348A">
      <w:pPr>
        <w:pStyle w:val="a3"/>
        <w:ind w:right="339" w:firstLine="99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360"/>
        <w:jc w:val="left"/>
      </w:pPr>
      <w:r>
        <w:lastRenderedPageBreak/>
        <w:t>Содержание</w:t>
      </w:r>
      <w:r>
        <w:rPr>
          <w:spacing w:val="48"/>
        </w:rPr>
        <w:t xml:space="preserve"> </w:t>
      </w:r>
      <w:r>
        <w:t>курса</w:t>
      </w:r>
      <w:r>
        <w:rPr>
          <w:spacing w:val="48"/>
        </w:rPr>
        <w:t xml:space="preserve"> </w:t>
      </w:r>
      <w:r>
        <w:t>иностранного</w:t>
      </w:r>
      <w:r>
        <w:rPr>
          <w:spacing w:val="49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КЛАСС</w:t>
      </w:r>
      <w:r>
        <w:rPr>
          <w:spacing w:val="49"/>
        </w:rPr>
        <w:t xml:space="preserve"> </w:t>
      </w:r>
      <w:r>
        <w:t>(первый</w:t>
      </w:r>
      <w:r>
        <w:rPr>
          <w:spacing w:val="49"/>
        </w:rPr>
        <w:t xml:space="preserve"> </w:t>
      </w:r>
      <w:r>
        <w:t>год</w:t>
      </w:r>
      <w:r>
        <w:rPr>
          <w:spacing w:val="49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образования)</w:t>
      </w:r>
    </w:p>
    <w:p w:rsidR="00C8070F" w:rsidRDefault="0048348A">
      <w:pPr>
        <w:pStyle w:val="a3"/>
        <w:ind w:left="618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семья.</w:t>
      </w:r>
    </w:p>
    <w:p w:rsidR="00C8070F" w:rsidRDefault="0048348A">
      <w:pPr>
        <w:pStyle w:val="a3"/>
        <w:spacing w:before="1"/>
        <w:ind w:left="618" w:right="5071" w:firstLine="0"/>
        <w:jc w:val="left"/>
      </w:pPr>
      <w:r>
        <w:t>Тема 1. Знакомство, страны и национальности.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Семейные</w:t>
      </w:r>
      <w:r>
        <w:rPr>
          <w:spacing w:val="-2"/>
        </w:rPr>
        <w:t xml:space="preserve"> </w:t>
      </w:r>
      <w:r>
        <w:t>фотографии.</w:t>
      </w:r>
    </w:p>
    <w:p w:rsidR="00C8070F" w:rsidRDefault="0048348A">
      <w:pPr>
        <w:pStyle w:val="a3"/>
        <w:ind w:left="618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</w:p>
    <w:p w:rsidR="00C8070F" w:rsidRDefault="0048348A">
      <w:pPr>
        <w:pStyle w:val="a3"/>
        <w:ind w:left="618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82"/>
          <w:tab w:val="left" w:pos="9375"/>
        </w:tabs>
        <w:ind w:left="258" w:right="343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left="633" w:right="6106" w:hanging="375"/>
        <w:jc w:val="left"/>
      </w:pPr>
      <w:r>
        <w:pict>
          <v:group id="_x0000_s1064" style="position:absolute;left:0;text-align:left;margin-left:70.9pt;margin-top:14.2pt;width:336.55pt;height:54.75pt;z-index:-251693056;mso-position-horizontal-relative:page" coordorigin="1419,284" coordsize="6731,1095">
            <v:shape id="_x0000_s1065" type="#_x0000_t75" style="position:absolute;left:1418;top:284;width:562;height:267">
              <v:imagedata r:id="rId23" o:title=""/>
            </v:shape>
            <v:shape id="_x0000_s1066" type="#_x0000_t75" style="position:absolute;left:1418;top:560;width:562;height:267">
              <v:imagedata r:id="rId23" o:title=""/>
            </v:shape>
            <v:shape id="_x0000_s1067" type="#_x0000_t75" style="position:absolute;left:1418;top:836;width:6731;height:267">
              <v:imagedata r:id="rId24" o:title=""/>
            </v:shape>
            <v:shape id="_x0000_s1068" type="#_x0000_t75" style="position:absolute;left:1418;top:1112;width:3287;height:267">
              <v:imagedata r:id="rId25" o:title=""/>
            </v:shape>
            <w10:wrap anchorx="page"/>
          </v:group>
        </w:pict>
      </w:r>
      <w:r>
        <w:t>В области монологической формы речи: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себе;</w:t>
      </w:r>
    </w:p>
    <w:p w:rsidR="00C8070F" w:rsidRDefault="0048348A">
      <w:pPr>
        <w:pStyle w:val="a3"/>
        <w:ind w:left="633" w:firstLine="0"/>
        <w:jc w:val="left"/>
      </w:pPr>
      <w:r>
        <w:t>составлять</w:t>
      </w:r>
      <w:r>
        <w:rPr>
          <w:spacing w:val="-2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семьи;</w:t>
      </w: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48348A">
      <w:pPr>
        <w:pStyle w:val="a3"/>
        <w:spacing w:before="90"/>
        <w:ind w:left="3492" w:firstLine="0"/>
        <w:jc w:val="left"/>
      </w:pP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семье;</w:t>
      </w:r>
    </w:p>
    <w:p w:rsidR="00C8070F" w:rsidRDefault="0048348A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</w:pPr>
    </w:p>
    <w:p w:rsidR="00C8070F" w:rsidRDefault="0048348A">
      <w:pPr>
        <w:pStyle w:val="a3"/>
        <w:spacing w:before="90"/>
        <w:ind w:left="6183" w:firstLine="0"/>
        <w:jc w:val="left"/>
      </w:pPr>
      <w:r>
        <w:pict>
          <v:group id="_x0000_s1069" style="position:absolute;left:0;text-align:left;margin-left:70.9pt;margin-top:-36.5pt;width:417.3pt;height:54.75pt;z-index:-251692032;mso-position-horizontal-relative:page" coordorigin="1419,-731" coordsize="8346,1095">
            <v:shape id="_x0000_s1070" type="#_x0000_t75" style="position:absolute;left:1418;top:-731;width:4663;height:267">
              <v:imagedata r:id="rId26" o:title=""/>
            </v:shape>
            <v:shape id="_x0000_s1071" type="#_x0000_t75" style="position:absolute;left:1418;top:-454;width:8346;height:267">
              <v:imagedata r:id="rId27" o:title=""/>
            </v:shape>
            <v:shape id="_x0000_s1072" type="#_x0000_t75" style="position:absolute;left:1418;top:-178;width:6457;height:267">
              <v:imagedata r:id="rId28" o:title=""/>
            </v:shape>
            <v:shape id="_x0000_s1073" type="#_x0000_t75" style="position:absolute;left:1418;top:98;width:6038;height:267">
              <v:imagedata r:id="rId29" o:title=""/>
            </v:shape>
            <w10:wrap anchorx="page"/>
          </v:group>
        </w:pict>
      </w:r>
      <w:r>
        <w:t>отографиями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комментариями.</w:t>
      </w:r>
    </w:p>
    <w:p w:rsidR="00C8070F" w:rsidRDefault="0048348A">
      <w:pPr>
        <w:pStyle w:val="a3"/>
        <w:ind w:left="1250" w:firstLine="0"/>
        <w:jc w:val="left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6" w:firstLine="991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</w:t>
      </w:r>
      <w:r>
        <w:t>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 введение в</w:t>
      </w:r>
      <w:r>
        <w:rPr>
          <w:spacing w:val="-2"/>
        </w:rPr>
        <w:t xml:space="preserve"> </w:t>
      </w:r>
      <w:r>
        <w:t>речь следующих</w:t>
      </w:r>
      <w:r>
        <w:rPr>
          <w:spacing w:val="1"/>
        </w:rPr>
        <w:t xml:space="preserve"> </w:t>
      </w:r>
      <w:r>
        <w:t>конструкций:</w:t>
      </w:r>
    </w:p>
    <w:p w:rsidR="00C8070F" w:rsidRDefault="0048348A">
      <w:pPr>
        <w:spacing w:before="1"/>
        <w:ind w:left="258" w:firstLine="374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7632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5715</wp:posOffset>
            </wp:positionV>
            <wp:extent cx="356870" cy="16891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личные</w:t>
      </w:r>
      <w:r>
        <w:rPr>
          <w:spacing w:val="5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единствах</w:t>
      </w:r>
      <w:r>
        <w:rPr>
          <w:spacing w:val="57"/>
          <w:sz w:val="24"/>
        </w:rPr>
        <w:t xml:space="preserve"> </w:t>
      </w:r>
      <w:r>
        <w:rPr>
          <w:sz w:val="24"/>
        </w:rPr>
        <w:t>типа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Masha,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David,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students…;</w:t>
      </w:r>
    </w:p>
    <w:p w:rsidR="00C8070F" w:rsidRDefault="0048348A">
      <w:pPr>
        <w:ind w:left="258" w:right="734" w:firstLine="374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7734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870" cy="168910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притяжательных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имен,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mother is, her name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is…);</w:t>
      </w:r>
    </w:p>
    <w:p w:rsidR="00C8070F" w:rsidRDefault="0048348A">
      <w:pPr>
        <w:ind w:left="258" w:right="339" w:firstLine="376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7836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8775" cy="168910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0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указательные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8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3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mother.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sister);</w:t>
      </w:r>
    </w:p>
    <w:p w:rsidR="00C8070F" w:rsidRDefault="0048348A">
      <w:pPr>
        <w:ind w:left="693"/>
        <w:rPr>
          <w:sz w:val="24"/>
        </w:rPr>
      </w:pPr>
      <w:r>
        <w:pict>
          <v:group id="_x0000_s1074" style="position:absolute;left:0;text-align:left;margin-left:70.9pt;margin-top:.4pt;width:28.1pt;height:27.15pt;z-index:-251691008;mso-position-horizontal-relative:page" coordorigin="1419,8" coordsize="562,543">
            <v:shape id="_x0000_s1075" type="#_x0000_t75" style="position:absolute;left:1418;top:8;width:562;height:267">
              <v:imagedata r:id="rId23" o:title=""/>
            </v:shape>
            <v:shape id="_x0000_s1076" type="#_x0000_t75" style="position:absolute;left:1418;top:284;width:562;height:267">
              <v:imagedata r:id="rId23" o:title=""/>
            </v:shape>
            <w10:wrap anchorx="page"/>
          </v:group>
        </w:pict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C8070F" w:rsidRDefault="0048348A">
      <w:pPr>
        <w:pStyle w:val="a3"/>
        <w:ind w:firstLine="374"/>
        <w:jc w:val="left"/>
        <w:rPr>
          <w:i/>
        </w:rPr>
      </w:pPr>
      <w:r>
        <w:t>форма</w:t>
      </w:r>
      <w:r>
        <w:rPr>
          <w:spacing w:val="27"/>
        </w:rPr>
        <w:t xml:space="preserve"> </w:t>
      </w:r>
      <w:r>
        <w:t>повелительного</w:t>
      </w:r>
      <w:r>
        <w:rPr>
          <w:spacing w:val="28"/>
        </w:rPr>
        <w:t xml:space="preserve"> </w:t>
      </w:r>
      <w:r>
        <w:t>наклонения</w:t>
      </w:r>
      <w:r>
        <w:rPr>
          <w:spacing w:val="28"/>
        </w:rPr>
        <w:t xml:space="preserve"> </w:t>
      </w:r>
      <w:r>
        <w:t>глаголов,</w:t>
      </w:r>
      <w:r>
        <w:rPr>
          <w:spacing w:val="28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деятельностью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инструкций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 уроке</w:t>
      </w:r>
      <w:r>
        <w:rPr>
          <w:spacing w:val="5"/>
        </w:rPr>
        <w:t xml:space="preserve"> </w:t>
      </w:r>
      <w:r>
        <w:t>(</w:t>
      </w:r>
      <w:r>
        <w:rPr>
          <w:i/>
        </w:rPr>
        <w:t>Close your</w:t>
      </w:r>
      <w:r>
        <w:rPr>
          <w:i/>
          <w:spacing w:val="-1"/>
        </w:rPr>
        <w:t xml:space="preserve"> </w:t>
      </w:r>
      <w:r>
        <w:rPr>
          <w:i/>
        </w:rPr>
        <w:t>books).</w:t>
      </w:r>
    </w:p>
    <w:p w:rsidR="00C8070F" w:rsidRDefault="0048348A">
      <w:pPr>
        <w:ind w:left="1612" w:right="1266" w:hanging="363"/>
        <w:rPr>
          <w:sz w:val="24"/>
        </w:rPr>
      </w:pPr>
      <w:r>
        <w:pict>
          <v:group id="_x0000_s1077" style="position:absolute;left:0;text-align:left;margin-left:70.9pt;margin-top:14.2pt;width:267.1pt;height:165.15pt;z-index:-251689984;mso-position-horizontal-relative:page" coordorigin="1419,284" coordsize="5342,3303">
            <v:shape id="_x0000_s1078" type="#_x0000_t75" style="position:absolute;left:1418;top:284;width:1424;height:267">
              <v:imagedata r:id="rId32" o:title=""/>
            </v:shape>
            <v:shape id="_x0000_s1079" type="#_x0000_t75" style="position:absolute;left:1418;top:560;width:3346;height:267">
              <v:imagedata r:id="rId33" o:title=""/>
            </v:shape>
            <v:shape id="_x0000_s1080" type="#_x0000_t75" style="position:absolute;left:1418;top:836;width:4172;height:267">
              <v:imagedata r:id="rId34" o:title=""/>
            </v:shape>
            <v:shape id="_x0000_s1081" type="#_x0000_t75" style="position:absolute;left:1418;top:1112;width:1283;height:267">
              <v:imagedata r:id="rId35" o:title=""/>
            </v:shape>
            <v:shape id="_x0000_s1082" type="#_x0000_t75" style="position:absolute;left:1418;top:1388;width:2207;height:267">
              <v:imagedata r:id="rId36" o:title=""/>
            </v:shape>
            <v:shape id="_x0000_s1083" type="#_x0000_t75" style="position:absolute;left:1418;top:1664;width:1424;height:267">
              <v:imagedata r:id="rId32" o:title=""/>
            </v:shape>
            <v:shape id="_x0000_s1084" type="#_x0000_t75" style="position:absolute;left:1418;top:1940;width:2120;height:267">
              <v:imagedata r:id="rId37" o:title=""/>
            </v:shape>
            <v:shape id="_x0000_s1085" type="#_x0000_t75" style="position:absolute;left:1418;top:2216;width:3991;height:267">
              <v:imagedata r:id="rId38" o:title=""/>
            </v:shape>
            <v:shape id="_x0000_s1086" type="#_x0000_t75" style="position:absolute;left:1418;top:2492;width:562;height:267">
              <v:imagedata r:id="rId23" o:title=""/>
            </v:shape>
            <v:shape id="_x0000_s1087" type="#_x0000_t75" style="position:absolute;left:1418;top:2768;width:1323;height:267">
              <v:imagedata r:id="rId39" o:title=""/>
            </v:shape>
            <v:shape id="_x0000_s1088" type="#_x0000_t75" style="position:absolute;left:1418;top:3044;width:1323;height:267">
              <v:imagedata r:id="rId39" o:title=""/>
            </v:shape>
            <v:shape id="_x0000_s1089" type="#_x0000_t75" style="position:absolute;left:1418;top:3320;width:5342;height:267">
              <v:imagedata r:id="rId40" o:title=""/>
            </v:shape>
            <w10:wrap anchorx="page"/>
          </v:group>
        </w:pict>
      </w:r>
      <w:r>
        <w:rPr>
          <w:sz w:val="24"/>
        </w:rPr>
        <w:t>Лексический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отбирается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1: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i/>
          <w:sz w:val="24"/>
        </w:rPr>
        <w:t>: mother, father, brother, sister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C8070F" w:rsidRDefault="0048348A">
      <w:pPr>
        <w:ind w:left="3485"/>
        <w:rPr>
          <w:sz w:val="24"/>
        </w:rPr>
      </w:pPr>
      <w:r>
        <w:rPr>
          <w:i/>
          <w:sz w:val="24"/>
        </w:rPr>
        <w:t>have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C8070F" w:rsidRDefault="0048348A">
      <w:pPr>
        <w:ind w:left="4310"/>
        <w:rPr>
          <w:i/>
          <w:sz w:val="24"/>
        </w:rPr>
      </w:pPr>
      <w:r>
        <w:rPr>
          <w:i/>
          <w:sz w:val="24"/>
        </w:rPr>
        <w:t>hi,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hello,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bye;</w:t>
      </w:r>
    </w:p>
    <w:p w:rsidR="00C8070F" w:rsidRDefault="0048348A">
      <w:pPr>
        <w:ind w:left="2394" w:right="5325" w:hanging="936"/>
        <w:rPr>
          <w:sz w:val="24"/>
        </w:rPr>
      </w:pPr>
      <w:r>
        <w:rPr>
          <w:sz w:val="24"/>
        </w:rPr>
        <w:t xml:space="preserve">местоимения: </w:t>
      </w:r>
      <w:r>
        <w:rPr>
          <w:i/>
          <w:sz w:val="24"/>
        </w:rPr>
        <w:t>I, we, you, she, he</w:t>
      </w:r>
      <w:r>
        <w:rPr>
          <w:sz w:val="24"/>
        </w:rPr>
        <w:t>…;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his,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her</w:t>
      </w:r>
      <w:r>
        <w:rPr>
          <w:sz w:val="24"/>
        </w:rPr>
        <w:t>…;</w:t>
      </w:r>
    </w:p>
    <w:p w:rsidR="00C8070F" w:rsidRDefault="0048348A">
      <w:pPr>
        <w:ind w:left="1610"/>
        <w:rPr>
          <w:sz w:val="24"/>
        </w:rPr>
      </w:pPr>
      <w:r>
        <w:rPr>
          <w:sz w:val="24"/>
        </w:rPr>
        <w:t>профессий: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doctor,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teacher,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taxi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driver</w:t>
      </w:r>
      <w:r>
        <w:rPr>
          <w:sz w:val="24"/>
        </w:rPr>
        <w:t>…;</w:t>
      </w:r>
    </w:p>
    <w:p w:rsidR="00C8070F" w:rsidRDefault="0048348A">
      <w:pPr>
        <w:pStyle w:val="a3"/>
        <w:ind w:left="2253" w:firstLine="0"/>
        <w:jc w:val="left"/>
      </w:pPr>
      <w:r>
        <w:t>–12:</w:t>
      </w:r>
    </w:p>
    <w:p w:rsidR="00C8070F" w:rsidRDefault="0048348A">
      <w:pPr>
        <w:ind w:left="4195"/>
        <w:rPr>
          <w:i/>
          <w:sz w:val="24"/>
        </w:rPr>
      </w:pPr>
      <w:r>
        <w:rPr>
          <w:i/>
          <w:sz w:val="24"/>
        </w:rPr>
        <w:t>Russia,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UK, Russian, British;</w:t>
      </w:r>
    </w:p>
    <w:p w:rsidR="00C8070F" w:rsidRDefault="0048348A">
      <w:pPr>
        <w:ind w:left="693"/>
        <w:rPr>
          <w:i/>
          <w:sz w:val="24"/>
        </w:rPr>
      </w:pP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клише: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name?,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you?,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from?;</w:t>
      </w:r>
    </w:p>
    <w:p w:rsidR="00C8070F" w:rsidRDefault="0048348A">
      <w:pPr>
        <w:ind w:left="1449"/>
        <w:rPr>
          <w:sz w:val="24"/>
        </w:rPr>
      </w:pPr>
      <w:r>
        <w:rPr>
          <w:sz w:val="24"/>
        </w:rPr>
        <w:t>-грамматическое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met in</w:t>
      </w:r>
      <w:r>
        <w:rPr>
          <w:sz w:val="24"/>
        </w:rPr>
        <w:t>….;</w:t>
      </w:r>
    </w:p>
    <w:p w:rsidR="00C8070F" w:rsidRDefault="0048348A">
      <w:pPr>
        <w:spacing w:before="1"/>
        <w:ind w:left="1449"/>
        <w:rPr>
          <w:sz w:val="24"/>
        </w:rPr>
      </w:pPr>
      <w:r>
        <w:rPr>
          <w:sz w:val="24"/>
        </w:rPr>
        <w:t>-грамматическое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sz w:val="24"/>
        </w:rPr>
        <w:t>….;</w:t>
      </w:r>
    </w:p>
    <w:p w:rsidR="00C8070F" w:rsidRDefault="0048348A">
      <w:pPr>
        <w:ind w:left="5484"/>
        <w:rPr>
          <w:i/>
          <w:sz w:val="24"/>
        </w:rPr>
      </w:pP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Happy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birthday!</w:t>
      </w:r>
    </w:p>
    <w:p w:rsidR="00C8070F" w:rsidRDefault="0048348A">
      <w:pPr>
        <w:pStyle w:val="a3"/>
        <w:ind w:right="6099" w:firstLine="0"/>
        <w:jc w:val="left"/>
      </w:pPr>
      <w:r>
        <w:t>Раздел 2. Мои друзья и наши увлечения.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 Наши</w:t>
      </w:r>
      <w:r>
        <w:rPr>
          <w:spacing w:val="2"/>
        </w:rPr>
        <w:t xml:space="preserve"> </w:t>
      </w:r>
      <w:r>
        <w:t>увлечения.</w:t>
      </w:r>
    </w:p>
    <w:p w:rsidR="00C8070F" w:rsidRDefault="0048348A">
      <w:pPr>
        <w:pStyle w:val="a3"/>
        <w:ind w:right="7093" w:firstLine="0"/>
        <w:jc w:val="left"/>
      </w:pPr>
      <w:r>
        <w:t>Тема 2.</w:t>
      </w:r>
      <w:r>
        <w:rPr>
          <w:spacing w:val="1"/>
        </w:rPr>
        <w:t xml:space="preserve"> </w:t>
      </w:r>
      <w:r>
        <w:t>Спорт в нашей жизни.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60"/>
        </w:rPr>
        <w:t xml:space="preserve"> </w:t>
      </w:r>
      <w:r>
        <w:t>Поход в</w:t>
      </w:r>
      <w:r>
        <w:rPr>
          <w:spacing w:val="-1"/>
        </w:rPr>
        <w:t xml:space="preserve"> </w:t>
      </w:r>
      <w:r>
        <w:t>кино.</w:t>
      </w:r>
    </w:p>
    <w:p w:rsidR="00C8070F" w:rsidRDefault="0048348A">
      <w:pPr>
        <w:pStyle w:val="a3"/>
        <w:ind w:firstLine="0"/>
        <w:jc w:val="left"/>
      </w:pPr>
      <w:r>
        <w:t>Тема</w:t>
      </w:r>
      <w:r>
        <w:rPr>
          <w:spacing w:val="54"/>
        </w:rPr>
        <w:t xml:space="preserve"> </w:t>
      </w:r>
      <w:r>
        <w:t>4.</w:t>
      </w:r>
      <w:r>
        <w:rPr>
          <w:spacing w:val="56"/>
        </w:rPr>
        <w:t xml:space="preserve"> </w:t>
      </w:r>
      <w:r>
        <w:t>Мое</w:t>
      </w:r>
      <w:r>
        <w:rPr>
          <w:spacing w:val="-1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633" w:right="5354" w:hanging="375"/>
        <w:jc w:val="left"/>
      </w:pPr>
      <w:r>
        <w:lastRenderedPageBreak/>
        <w:pict>
          <v:group id="_x0000_s1090" style="position:absolute;left:0;text-align:left;margin-left:70.9pt;margin-top:17.5pt;width:320.1pt;height:54.75pt;z-index:-251688960;mso-position-horizontal-relative:page" coordorigin="1419,350" coordsize="6402,1095">
            <v:shape id="_x0000_s1091" type="#_x0000_t75" style="position:absolute;left:1418;top:350;width:562;height:267">
              <v:imagedata r:id="rId23" o:title=""/>
            </v:shape>
            <v:shape id="_x0000_s1092" type="#_x0000_t75" style="position:absolute;left:1418;top:626;width:562;height:267">
              <v:imagedata r:id="rId23" o:title=""/>
            </v:shape>
            <v:shape id="_x0000_s1093" type="#_x0000_t75" style="position:absolute;left:1418;top:902;width:6402;height:267">
              <v:imagedata r:id="rId41" o:title=""/>
            </v:shape>
            <v:shape id="_x0000_s1094" type="#_x0000_t75" style="position:absolute;left:1418;top:1178;width:562;height:267">
              <v:imagedata r:id="rId23" o:title=""/>
            </v:shape>
            <w10:wrap anchorx="page"/>
          </v:group>
        </w:pict>
      </w:r>
      <w:r>
        <w:t>В области монологической формы речи: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хобби;</w:t>
      </w:r>
    </w:p>
    <w:p w:rsidR="00C8070F" w:rsidRDefault="0048348A">
      <w:pPr>
        <w:pStyle w:val="a3"/>
        <w:ind w:left="693" w:firstLine="0"/>
        <w:jc w:val="left"/>
      </w:pPr>
      <w:r>
        <w:t>составлять</w:t>
      </w:r>
      <w:r>
        <w:rPr>
          <w:spacing w:val="54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увлечениях;</w:t>
      </w:r>
    </w:p>
    <w:p w:rsidR="00C8070F" w:rsidRDefault="00C8070F">
      <w:pPr>
        <w:pStyle w:val="a3"/>
        <w:spacing w:before="3"/>
        <w:ind w:left="0" w:firstLine="0"/>
        <w:jc w:val="left"/>
        <w:rPr>
          <w:sz w:val="16"/>
        </w:rPr>
      </w:pPr>
    </w:p>
    <w:p w:rsidR="00C8070F" w:rsidRDefault="0048348A">
      <w:pPr>
        <w:pStyle w:val="a3"/>
        <w:spacing w:before="90" w:after="8"/>
        <w:ind w:right="3313" w:firstLine="374"/>
        <w:jc w:val="left"/>
      </w:pPr>
      <w:r>
        <w:t>составля</w:t>
      </w:r>
      <w:r>
        <w:t>ть голосовое сообщение с предложением пойти в кино;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5" style="width:504.95pt;height:27.15pt;mso-position-horizontal-relative:char;mso-position-vertical-relative:line" coordsize="10099,543">
            <v:shape id="_x0000_s1096" type="#_x0000_t75" style="position:absolute;width:4560;height:267">
              <v:imagedata r:id="rId42" o:title=""/>
            </v:shape>
            <v:shape id="_x0000_s1097" type="#_x0000_t75" style="position:absolute;top:276;width:10099;height:267">
              <v:imagedata r:id="rId43" o:title=""/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firstLine="0"/>
        <w:jc w:val="left"/>
      </w:pPr>
      <w:r>
        <w:t>сетях;</w:t>
      </w: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48348A">
      <w:pPr>
        <w:pStyle w:val="a3"/>
        <w:spacing w:before="90"/>
        <w:ind w:left="4224" w:firstLine="0"/>
      </w:pPr>
      <w:r>
        <w:pict>
          <v:group id="_x0000_s1098" style="position:absolute;left:0;text-align:left;margin-left:70.9pt;margin-top:-8.85pt;width:367.45pt;height:27.15pt;z-index:-251687936;mso-position-horizontal-relative:page" coordorigin="1419,-178" coordsize="7349,543">
            <v:shape id="_x0000_s1099" type="#_x0000_t75" style="position:absolute;left:1418;top:-178;width:7349;height:267">
              <v:imagedata r:id="rId44" o:title=""/>
            </v:shape>
            <v:shape id="_x0000_s1100" type="#_x0000_t75" style="position:absolute;left:1418;top:98;width:4083;height:267">
              <v:imagedata r:id="rId45" o:title=""/>
            </v:shape>
            <w10:wrap anchorx="page"/>
          </v:group>
        </w:pict>
      </w:r>
      <w:r>
        <w:t>йти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кино.</w:t>
      </w:r>
    </w:p>
    <w:p w:rsidR="00C8070F" w:rsidRDefault="0048348A">
      <w:pPr>
        <w:pStyle w:val="a3"/>
        <w:ind w:left="1250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6" w:firstLine="991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>
      <w:pPr>
        <w:ind w:left="258" w:right="341" w:firstLine="374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7939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870" cy="168910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глагол </w:t>
      </w:r>
      <w:r>
        <w:rPr>
          <w:i/>
          <w:sz w:val="24"/>
        </w:rPr>
        <w:t xml:space="preserve">like </w:t>
      </w:r>
      <w:r>
        <w:rPr>
          <w:sz w:val="24"/>
        </w:rPr>
        <w:t>в настоящем простом времени в 1,2 лице в утвердительном и отрица</w:t>
      </w:r>
      <w:r>
        <w:rPr>
          <w:sz w:val="24"/>
        </w:rPr>
        <w:t>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 для выражения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того, что нравится/ не нравится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like,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I don’t like)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like…?);</w:t>
      </w:r>
    </w:p>
    <w:p w:rsidR="00C8070F" w:rsidRDefault="0048348A">
      <w:pPr>
        <w:spacing w:before="1"/>
        <w:ind w:left="1355"/>
        <w:jc w:val="both"/>
        <w:rPr>
          <w:i/>
          <w:sz w:val="24"/>
        </w:rPr>
      </w:pPr>
      <w:r>
        <w:pict>
          <v:group id="_x0000_s1101" style="position:absolute;left:0;text-align:left;margin-left:70.9pt;margin-top:.45pt;width:58.35pt;height:27.15pt;z-index:-251686912;mso-position-horizontal-relative:page" coordorigin="1419,9" coordsize="1167,543">
            <v:shape id="_x0000_s1102" type="#_x0000_t75" style="position:absolute;left:1418;top:9;width:1167;height:267">
              <v:imagedata r:id="rId46" o:title=""/>
            </v:shape>
            <v:shape id="_x0000_s1103" type="#_x0000_t75" style="position:absolute;left:1418;top:285;width:562;height:267">
              <v:imagedata r:id="rId23" o:title=""/>
            </v:shape>
            <w10:wrap anchorx="page"/>
          </v:group>
        </w:pict>
      </w:r>
      <w:r>
        <w:rPr>
          <w:i/>
          <w:sz w:val="24"/>
        </w:rPr>
        <w:t>like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герундий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i/>
          <w:sz w:val="24"/>
        </w:rPr>
        <w:t>ля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обозначения увлечений </w:t>
      </w:r>
      <w:r>
        <w:rPr>
          <w:i/>
          <w:sz w:val="24"/>
        </w:rPr>
        <w:t>(I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reading);</w:t>
      </w:r>
    </w:p>
    <w:p w:rsidR="00C8070F" w:rsidRDefault="0048348A">
      <w:pPr>
        <w:pStyle w:val="a3"/>
        <w:ind w:right="345" w:firstLine="374"/>
        <w:rPr>
          <w:i/>
        </w:rPr>
      </w:pPr>
      <w:r>
        <w:t>форма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артиклем</w:t>
      </w:r>
      <w:r>
        <w:rPr>
          <w:spacing w:val="1"/>
        </w:rPr>
        <w:t xml:space="preserve"> </w:t>
      </w:r>
      <w:r>
        <w:rPr>
          <w:i/>
        </w:rPr>
        <w:t>a/an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обозначающих личные</w:t>
      </w:r>
      <w:r>
        <w:rPr>
          <w:spacing w:val="-4"/>
        </w:rPr>
        <w:t xml:space="preserve"> </w:t>
      </w:r>
      <w:r>
        <w:t>предметы</w:t>
      </w:r>
      <w:r>
        <w:rPr>
          <w:spacing w:val="5"/>
        </w:rPr>
        <w:t xml:space="preserve"> </w:t>
      </w:r>
      <w:r>
        <w:rPr>
          <w:i/>
        </w:rPr>
        <w:t>(a</w:t>
      </w:r>
      <w:r>
        <w:rPr>
          <w:i/>
          <w:spacing w:val="-2"/>
        </w:rPr>
        <w:t xml:space="preserve"> </w:t>
      </w:r>
      <w:r>
        <w:rPr>
          <w:i/>
        </w:rPr>
        <w:t>book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books);</w:t>
      </w:r>
    </w:p>
    <w:p w:rsidR="00C8070F" w:rsidRDefault="0048348A">
      <w:pPr>
        <w:ind w:left="693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041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870" cy="168910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I’ve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 got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got</w:t>
      </w:r>
      <w:r>
        <w:rPr>
          <w:sz w:val="24"/>
        </w:rPr>
        <w:t>).</w:t>
      </w:r>
    </w:p>
    <w:p w:rsidR="00C8070F" w:rsidRDefault="0048348A">
      <w:pPr>
        <w:pStyle w:val="a3"/>
        <w:ind w:left="1250" w:firstLine="0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2:</w:t>
      </w:r>
    </w:p>
    <w:p w:rsidR="00C8070F" w:rsidRDefault="0048348A">
      <w:pPr>
        <w:ind w:left="3648"/>
        <w:jc w:val="both"/>
        <w:rPr>
          <w:sz w:val="24"/>
        </w:rPr>
      </w:pPr>
      <w:r>
        <w:pict>
          <v:group id="_x0000_s1104" style="position:absolute;left:0;text-align:left;margin-left:70.9pt;margin-top:.4pt;width:216.6pt;height:109.95pt;z-index:-251685888;mso-position-horizontal-relative:page" coordorigin="1419,8" coordsize="4332,2199">
            <v:shape id="_x0000_s1105" type="#_x0000_t75" style="position:absolute;left:1418;top:8;width:3507;height:267">
              <v:imagedata r:id="rId47" o:title=""/>
            </v:shape>
            <v:shape id="_x0000_s1106" type="#_x0000_t75" style="position:absolute;left:1418;top:284;width:1219;height:267">
              <v:imagedata r:id="rId48" o:title=""/>
            </v:shape>
            <v:shape id="_x0000_s1107" type="#_x0000_t75" style="position:absolute;left:1418;top:560;width:1050;height:267">
              <v:imagedata r:id="rId49" o:title=""/>
            </v:shape>
            <v:shape id="_x0000_s1108" type="#_x0000_t75" style="position:absolute;left:1418;top:836;width:1167;height:267">
              <v:imagedata r:id="rId46" o:title=""/>
            </v:shape>
            <v:shape id="_x0000_s1109" type="#_x0000_t75" style="position:absolute;left:1418;top:1112;width:1339;height:267">
              <v:imagedata r:id="rId50" o:title=""/>
            </v:shape>
            <v:shape id="_x0000_s1110" type="#_x0000_t75" style="position:absolute;left:1418;top:1388;width:4214;height:267">
              <v:imagedata r:id="rId51" o:title=""/>
            </v:shape>
            <v:shape id="_x0000_s1111" type="#_x0000_t75" style="position:absolute;left:1418;top:1664;width:4332;height:267">
              <v:imagedata r:id="rId52" o:title=""/>
            </v:shape>
            <v:shape id="_x0000_s1112" type="#_x0000_t75" style="position:absolute;left:1418;top:1940;width:807;height:267">
              <v:imagedata r:id="rId53" o:title=""/>
            </v:shape>
            <w10:wrap anchorx="page"/>
          </v:group>
        </w:pict>
      </w:r>
      <w:r>
        <w:rPr>
          <w:i/>
          <w:sz w:val="24"/>
        </w:rPr>
        <w:t>books,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stamps,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mobile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C8070F" w:rsidRDefault="0048348A">
      <w:pPr>
        <w:pStyle w:val="a3"/>
        <w:ind w:left="1355" w:firstLine="0"/>
      </w:pPr>
      <w:r>
        <w:rPr>
          <w:i/>
        </w:rPr>
        <w:t>like</w:t>
      </w:r>
      <w:r>
        <w:rPr>
          <w:i/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«нравиться»;</w:t>
      </w:r>
    </w:p>
    <w:p w:rsidR="00C8070F" w:rsidRDefault="0048348A">
      <w:pPr>
        <w:ind w:right="4485"/>
        <w:jc w:val="right"/>
        <w:rPr>
          <w:sz w:val="24"/>
        </w:rPr>
      </w:pPr>
      <w:r>
        <w:rPr>
          <w:sz w:val="24"/>
        </w:rPr>
        <w:t>спорта: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basketball,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football,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tennis,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swimming</w:t>
      </w:r>
      <w:r>
        <w:rPr>
          <w:sz w:val="24"/>
        </w:rPr>
        <w:t>…:</w:t>
      </w:r>
    </w:p>
    <w:p w:rsidR="00C8070F" w:rsidRDefault="0048348A">
      <w:pPr>
        <w:ind w:right="4406"/>
        <w:jc w:val="right"/>
        <w:rPr>
          <w:sz w:val="24"/>
        </w:rPr>
      </w:pPr>
      <w:r>
        <w:rPr>
          <w:i/>
          <w:sz w:val="24"/>
        </w:rPr>
        <w:t>play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названия игр: </w:t>
      </w:r>
      <w:r>
        <w:rPr>
          <w:i/>
          <w:sz w:val="24"/>
        </w:rPr>
        <w:t>play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chess,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football</w:t>
      </w:r>
      <w:r>
        <w:rPr>
          <w:sz w:val="24"/>
        </w:rPr>
        <w:t>…:</w:t>
      </w:r>
    </w:p>
    <w:p w:rsidR="00C8070F" w:rsidRDefault="0048348A">
      <w:pPr>
        <w:ind w:left="1523"/>
        <w:rPr>
          <w:sz w:val="24"/>
        </w:rPr>
      </w:pPr>
      <w:r>
        <w:rPr>
          <w:sz w:val="24"/>
        </w:rPr>
        <w:t>клише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типа: </w:t>
      </w:r>
      <w:r>
        <w:rPr>
          <w:i/>
          <w:sz w:val="24"/>
        </w:rPr>
        <w:t>go to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cinema, buy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tickets, watch a film</w:t>
      </w:r>
      <w:r>
        <w:rPr>
          <w:sz w:val="24"/>
        </w:rPr>
        <w:t>…;</w:t>
      </w:r>
    </w:p>
    <w:p w:rsidR="00C8070F" w:rsidRDefault="0048348A">
      <w:pPr>
        <w:ind w:left="4351"/>
        <w:rPr>
          <w:i/>
          <w:sz w:val="24"/>
        </w:rPr>
      </w:pPr>
      <w:r>
        <w:rPr>
          <w:i/>
          <w:sz w:val="24"/>
        </w:rPr>
        <w:t>thank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you;</w:t>
      </w:r>
    </w:p>
    <w:p w:rsidR="00C8070F" w:rsidRDefault="0048348A">
      <w:pPr>
        <w:ind w:left="4476"/>
        <w:rPr>
          <w:i/>
          <w:sz w:val="24"/>
        </w:rPr>
      </w:pPr>
      <w:r>
        <w:rPr>
          <w:i/>
          <w:sz w:val="24"/>
        </w:rPr>
        <w:t>sing,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draw, play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piano…:</w:t>
      </w:r>
    </w:p>
    <w:p w:rsidR="00C8070F" w:rsidRDefault="0048348A">
      <w:pPr>
        <w:ind w:left="904"/>
        <w:rPr>
          <w:i/>
          <w:sz w:val="24"/>
        </w:rPr>
      </w:pPr>
      <w:r>
        <w:rPr>
          <w:sz w:val="24"/>
        </w:rPr>
        <w:t>дальный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умений: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dance.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58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школа.</w:t>
      </w:r>
    </w:p>
    <w:p w:rsidR="00C8070F" w:rsidRDefault="0048348A">
      <w:pPr>
        <w:pStyle w:val="a3"/>
        <w:ind w:right="7214" w:firstLine="0"/>
        <w:jc w:val="left"/>
      </w:pPr>
      <w:r>
        <w:t>Тема 1. Школьные предметы.</w:t>
      </w:r>
      <w:r>
        <w:rPr>
          <w:spacing w:val="-57"/>
        </w:rPr>
        <w:t xml:space="preserve"> </w:t>
      </w:r>
      <w:r>
        <w:t>Тема 2. Мой любимый урок.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Мой портфель.</w:t>
      </w:r>
    </w:p>
    <w:p w:rsidR="00C8070F" w:rsidRDefault="0048348A">
      <w:pPr>
        <w:pStyle w:val="a3"/>
        <w:ind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Мой день.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left="633" w:right="3451" w:firstLine="0"/>
        <w:jc w:val="left"/>
      </w:pPr>
      <w:r>
        <w:pict>
          <v:group id="_x0000_s1113" style="position:absolute;left:0;text-align:left;margin-left:70.9pt;margin-top:.4pt;width:28.1pt;height:40.95pt;z-index:-251684864;mso-position-horizontal-relative:page" coordorigin="1419,8" coordsize="562,819">
            <v:shape id="_x0000_s1114" type="#_x0000_t75" style="position:absolute;left:1418;top:8;width:562;height:267">
              <v:imagedata r:id="rId23" o:title=""/>
            </v:shape>
            <v:shape id="_x0000_s1115" type="#_x0000_t75" style="position:absolute;left:1418;top:284;width:562;height:267">
              <v:imagedata r:id="rId23" o:title=""/>
            </v:shape>
            <v:shape id="_x0000_s1116" type="#_x0000_t75" style="position:absolute;left:1418;top:560;width:562;height:267">
              <v:imagedata r:id="rId23" o:title=""/>
            </v:shape>
            <w10:wrap anchorx="page"/>
          </v:group>
        </w:pict>
      </w: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рассказ</w:t>
      </w:r>
      <w:r>
        <w:rPr>
          <w:spacing w:val="5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любимом</w:t>
      </w:r>
      <w:r>
        <w:rPr>
          <w:spacing w:val="54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предмете;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дне;</w:t>
      </w:r>
    </w:p>
    <w:p w:rsidR="00C8070F" w:rsidRDefault="0048348A">
      <w:pPr>
        <w:pStyle w:val="a3"/>
        <w:spacing w:after="9"/>
        <w:ind w:right="734" w:firstLine="374"/>
        <w:jc w:val="left"/>
      </w:pPr>
      <w:r>
        <w:t>составлять</w:t>
      </w:r>
      <w:r>
        <w:rPr>
          <w:spacing w:val="14"/>
        </w:rPr>
        <w:t xml:space="preserve"> </w:t>
      </w:r>
      <w:r>
        <w:t>голосовое</w:t>
      </w:r>
      <w:r>
        <w:rPr>
          <w:spacing w:val="12"/>
        </w:rPr>
        <w:t xml:space="preserve"> </w:t>
      </w:r>
      <w:r>
        <w:t>сообщение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информацией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расписании</w:t>
      </w:r>
      <w:r>
        <w:rPr>
          <w:spacing w:val="12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домашнем</w:t>
      </w:r>
      <w:r>
        <w:rPr>
          <w:spacing w:val="-57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 день;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48100" cy="168910"/>
            <wp:effectExtent l="0" t="0" r="0" b="0"/>
            <wp:docPr id="3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43.pn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22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</w:pPr>
    </w:p>
    <w:p w:rsidR="00C8070F" w:rsidRDefault="0048348A">
      <w:pPr>
        <w:pStyle w:val="a3"/>
        <w:spacing w:before="90"/>
        <w:ind w:left="633" w:firstLine="0"/>
        <w:jc w:val="left"/>
      </w:pPr>
      <w:r>
        <w:pict>
          <v:group id="_x0000_s1117" style="position:absolute;left:0;text-align:left;margin-left:70.9pt;margin-top:-36.45pt;width:407.3pt;height:54.75pt;z-index:-251683840;mso-position-horizontal-relative:page" coordorigin="1419,-730" coordsize="8146,1095">
            <v:shape id="_x0000_s1118" type="#_x0000_t75" style="position:absolute;left:1418;top:-730;width:8146;height:267">
              <v:imagedata r:id="rId55" o:title=""/>
            </v:shape>
            <v:shape id="_x0000_s1119" type="#_x0000_t75" style="position:absolute;left:1418;top:-454;width:6385;height:267">
              <v:imagedata r:id="rId56" o:title=""/>
            </v:shape>
            <v:shape id="_x0000_s1120" type="#_x0000_t75" style="position:absolute;left:1418;top:-178;width:5843;height:267">
              <v:imagedata r:id="rId57" o:title=""/>
            </v:shape>
            <v:shape id="_x0000_s1121" type="#_x0000_t75" style="position:absolute;left:1418;top:98;width:562;height:267">
              <v:imagedata r:id="rId23" o:title=""/>
            </v:shape>
            <w10:wrap anchorx="page"/>
          </v:group>
        </w:pict>
      </w:r>
      <w:r>
        <w:t>составлять</w:t>
      </w:r>
      <w:r>
        <w:rPr>
          <w:spacing w:val="-3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жизни.</w:t>
      </w:r>
    </w:p>
    <w:p w:rsidR="00C8070F" w:rsidRDefault="0048348A">
      <w:pPr>
        <w:pStyle w:val="a3"/>
        <w:ind w:left="1250" w:firstLine="0"/>
        <w:jc w:val="left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firstLine="991"/>
        <w:jc w:val="left"/>
      </w:pPr>
      <w:r>
        <w:t>Изучение</w:t>
      </w:r>
      <w:r>
        <w:rPr>
          <w:spacing w:val="34"/>
        </w:rPr>
        <w:t xml:space="preserve"> </w:t>
      </w:r>
      <w:r>
        <w:t>тематики</w:t>
      </w:r>
      <w:r>
        <w:rPr>
          <w:spacing w:val="33"/>
        </w:rPr>
        <w:t xml:space="preserve"> </w:t>
      </w:r>
      <w:r>
        <w:t>Раздела</w:t>
      </w:r>
      <w:r>
        <w:rPr>
          <w:spacing w:val="34"/>
        </w:rPr>
        <w:t xml:space="preserve"> </w:t>
      </w:r>
      <w:r>
        <w:t>3</w:t>
      </w:r>
      <w:r>
        <w:rPr>
          <w:spacing w:val="35"/>
        </w:rPr>
        <w:t xml:space="preserve"> </w:t>
      </w:r>
      <w:r>
        <w:t>предполагает</w:t>
      </w:r>
      <w:r>
        <w:rPr>
          <w:spacing w:val="35"/>
        </w:rPr>
        <w:t xml:space="preserve"> </w:t>
      </w:r>
      <w:r>
        <w:t>овладение</w:t>
      </w:r>
      <w:r>
        <w:rPr>
          <w:spacing w:val="34"/>
        </w:rPr>
        <w:t xml:space="preserve"> </w:t>
      </w:r>
      <w:r>
        <w:t>лексическими</w:t>
      </w:r>
      <w:r>
        <w:rPr>
          <w:spacing w:val="36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(словами,</w:t>
      </w:r>
      <w:r>
        <w:rPr>
          <w:spacing w:val="7"/>
        </w:rPr>
        <w:t xml:space="preserve"> </w:t>
      </w:r>
      <w:r>
        <w:t>словосочетаниями,</w:t>
      </w:r>
      <w:r>
        <w:rPr>
          <w:spacing w:val="5"/>
        </w:rPr>
        <w:t xml:space="preserve"> </w:t>
      </w:r>
      <w:r>
        <w:t>лексико-грамматическими</w:t>
      </w:r>
      <w:r>
        <w:rPr>
          <w:spacing w:val="8"/>
        </w:rPr>
        <w:t xml:space="preserve"> </w:t>
      </w:r>
      <w:r>
        <w:t>единствами,</w:t>
      </w:r>
      <w:r>
        <w:rPr>
          <w:spacing w:val="7"/>
        </w:rPr>
        <w:t xml:space="preserve"> </w:t>
      </w:r>
      <w:r>
        <w:t>речевыми</w:t>
      </w:r>
      <w:r>
        <w:rPr>
          <w:spacing w:val="8"/>
        </w:rPr>
        <w:t xml:space="preserve"> </w:t>
      </w:r>
      <w:r>
        <w:t>клише)</w:t>
      </w:r>
      <w:r>
        <w:rPr>
          <w:spacing w:val="7"/>
        </w:rPr>
        <w:t xml:space="preserve"> </w:t>
      </w:r>
      <w:r>
        <w:t>в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</w:pPr>
      <w:r>
        <w:lastRenderedPageBreak/>
        <w:t>объеме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45.</w:t>
      </w:r>
      <w:r>
        <w:rPr>
          <w:spacing w:val="-2"/>
        </w:rPr>
        <w:t xml:space="preserve"> </w:t>
      </w: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следующих конструкций:</w:t>
      </w:r>
    </w:p>
    <w:p w:rsidR="00C8070F" w:rsidRDefault="0048348A">
      <w:pPr>
        <w:ind w:left="258" w:right="341" w:firstLine="374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144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870" cy="168910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1,2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предложении для выражения и </w:t>
      </w:r>
      <w:r>
        <w:rPr>
          <w:sz w:val="24"/>
        </w:rPr>
        <w:t>уточнения предпочтений в плане школьных предметов (</w:t>
      </w:r>
      <w:r>
        <w:rPr>
          <w:i/>
          <w:sz w:val="24"/>
        </w:rPr>
        <w:t>I like,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like)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(Do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you like…?);</w:t>
      </w:r>
    </w:p>
    <w:p w:rsidR="00C8070F" w:rsidRDefault="0048348A">
      <w:pPr>
        <w:pStyle w:val="a3"/>
        <w:spacing w:before="1"/>
        <w:ind w:right="345" w:firstLine="374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5715</wp:posOffset>
            </wp:positionV>
            <wp:extent cx="356870" cy="168910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артиклем</w:t>
      </w:r>
      <w:r>
        <w:rPr>
          <w:spacing w:val="1"/>
        </w:rPr>
        <w:t xml:space="preserve"> </w:t>
      </w:r>
      <w:r>
        <w:rPr>
          <w:i/>
        </w:rPr>
        <w:t>a/an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обозначающих личные</w:t>
      </w:r>
      <w:r>
        <w:rPr>
          <w:spacing w:val="-4"/>
        </w:rPr>
        <w:t xml:space="preserve"> </w:t>
      </w:r>
      <w:r>
        <w:t>предметы</w:t>
      </w:r>
      <w:r>
        <w:rPr>
          <w:spacing w:val="5"/>
        </w:rPr>
        <w:t xml:space="preserve"> </w:t>
      </w:r>
      <w:r>
        <w:rPr>
          <w:i/>
        </w:rPr>
        <w:t>(a</w:t>
      </w:r>
      <w:r>
        <w:rPr>
          <w:i/>
          <w:spacing w:val="-2"/>
        </w:rPr>
        <w:t xml:space="preserve"> </w:t>
      </w:r>
      <w:r>
        <w:rPr>
          <w:i/>
        </w:rPr>
        <w:t>book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books);</w:t>
      </w:r>
    </w:p>
    <w:p w:rsidR="00C8070F" w:rsidRDefault="0048348A">
      <w:pPr>
        <w:ind w:left="698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348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870" cy="168910"/>
            <wp:effectExtent l="0" t="0" r="0" b="0"/>
            <wp:wrapNone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ha</w:t>
      </w:r>
      <w:r>
        <w:rPr>
          <w:i/>
          <w:sz w:val="24"/>
        </w:rPr>
        <w:t>ve got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I’ve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…?</w:t>
      </w:r>
    </w:p>
    <w:p w:rsidR="00C8070F" w:rsidRDefault="0048348A">
      <w:pPr>
        <w:ind w:left="258"/>
        <w:jc w:val="both"/>
        <w:rPr>
          <w:sz w:val="24"/>
        </w:rPr>
      </w:pP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haven’t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</w:t>
      </w:r>
      <w:r>
        <w:rPr>
          <w:sz w:val="24"/>
        </w:rPr>
        <w:t>);</w:t>
      </w:r>
    </w:p>
    <w:p w:rsidR="00C8070F" w:rsidRDefault="0048348A">
      <w:pPr>
        <w:ind w:left="693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451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870" cy="168910"/>
            <wp:effectExtent l="0" t="0" r="0" b="0"/>
            <wp:wrapNone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портфеля.</w:t>
      </w:r>
    </w:p>
    <w:p w:rsidR="00C8070F" w:rsidRDefault="0048348A">
      <w:pPr>
        <w:pStyle w:val="a3"/>
        <w:ind w:left="1250" w:firstLine="0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3:</w:t>
      </w:r>
    </w:p>
    <w:p w:rsidR="00C8070F" w:rsidRDefault="0048348A">
      <w:pPr>
        <w:ind w:left="3929"/>
        <w:jc w:val="both"/>
        <w:rPr>
          <w:sz w:val="24"/>
        </w:rPr>
      </w:pPr>
      <w:r>
        <w:pict>
          <v:group id="_x0000_s1122" style="position:absolute;left:0;text-align:left;margin-left:70.9pt;margin-top:.4pt;width:189.45pt;height:27.15pt;z-index:-251682816;mso-position-horizontal-relative:page" coordorigin="1419,8" coordsize="3789,543">
            <v:shape id="_x0000_s1123" type="#_x0000_t75" style="position:absolute;left:1418;top:8;width:3789;height:267">
              <v:imagedata r:id="rId58" o:title=""/>
            </v:shape>
            <v:shape id="_x0000_s1124" type="#_x0000_t75" style="position:absolute;left:1418;top:284;width:2744;height:267">
              <v:imagedata r:id="rId59" o:title=""/>
            </v:shape>
            <w10:wrap anchorx="page"/>
          </v:group>
        </w:pict>
      </w:r>
      <w:r>
        <w:rPr>
          <w:i/>
          <w:sz w:val="24"/>
        </w:rPr>
        <w:t>Maths,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Russian, English </w:t>
      </w:r>
      <w:r>
        <w:rPr>
          <w:sz w:val="24"/>
        </w:rPr>
        <w:t>и др.;</w:t>
      </w:r>
    </w:p>
    <w:p w:rsidR="00C8070F" w:rsidRDefault="0048348A">
      <w:pPr>
        <w:ind w:left="258" w:right="341" w:firstLine="2618"/>
        <w:jc w:val="both"/>
        <w:rPr>
          <w:sz w:val="24"/>
        </w:rPr>
      </w:pPr>
      <w:r>
        <w:rPr>
          <w:sz w:val="24"/>
        </w:rPr>
        <w:t xml:space="preserve">ринадлежностей и предметов, относящихся к школьной жизни: </w:t>
      </w:r>
      <w:r>
        <w:rPr>
          <w:i/>
          <w:sz w:val="24"/>
        </w:rPr>
        <w:t>pencil-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school bag, lunch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box</w:t>
      </w:r>
      <w:r>
        <w:rPr>
          <w:sz w:val="24"/>
        </w:rPr>
        <w:t>…;</w:t>
      </w:r>
    </w:p>
    <w:p w:rsidR="00C8070F" w:rsidRDefault="0048348A">
      <w:pPr>
        <w:ind w:left="258" w:right="349" w:firstLine="129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553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851535" cy="168910"/>
            <wp:effectExtent l="0" t="0" r="0" b="0"/>
            <wp:wrapNone/>
            <wp:docPr id="4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9.pn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75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клише </w:t>
      </w:r>
      <w:r>
        <w:rPr>
          <w:i/>
          <w:sz w:val="24"/>
        </w:rPr>
        <w:t>what’s your favourite subject?, My favourite subject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is…, have lunch at school,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 school,  I’m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fifth year student</w:t>
      </w:r>
      <w:r>
        <w:rPr>
          <w:sz w:val="24"/>
        </w:rPr>
        <w:t>;</w:t>
      </w:r>
    </w:p>
    <w:p w:rsidR="00C8070F" w:rsidRDefault="0048348A">
      <w:pPr>
        <w:ind w:left="3017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656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1827530" cy="168910"/>
            <wp:effectExtent l="0" t="0" r="0" b="0"/>
            <wp:wrapNone/>
            <wp:docPr id="4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50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2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1-5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 выражений: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first lesson,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second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lesson.</w:t>
      </w:r>
    </w:p>
    <w:p w:rsidR="00C8070F" w:rsidRDefault="0048348A">
      <w:pPr>
        <w:pStyle w:val="a3"/>
        <w:ind w:right="7744" w:firstLine="0"/>
      </w:pPr>
      <w:r>
        <w:t>Раздел 4. Моя квартира.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комната.</w:t>
      </w:r>
    </w:p>
    <w:p w:rsidR="00C8070F" w:rsidRDefault="0048348A">
      <w:pPr>
        <w:pStyle w:val="a3"/>
        <w:ind w:right="7947" w:firstLine="0"/>
      </w:pPr>
      <w:r>
        <w:t>Тема 2.</w:t>
      </w:r>
      <w:r>
        <w:rPr>
          <w:spacing w:val="1"/>
        </w:rPr>
        <w:t xml:space="preserve"> </w:t>
      </w:r>
      <w:r>
        <w:t>У меня дома.</w:t>
      </w:r>
      <w:r>
        <w:rPr>
          <w:spacing w:val="1"/>
        </w:rPr>
        <w:t xml:space="preserve"> </w:t>
      </w:r>
      <w:r>
        <w:t>Тема 3. С кем я живу.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питомцы.</w:t>
      </w:r>
    </w:p>
    <w:p w:rsidR="00C8070F" w:rsidRDefault="0048348A">
      <w:pPr>
        <w:spacing w:before="1"/>
        <w:ind w:left="258" w:right="349" w:firstLine="991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left="633" w:right="3106" w:firstLine="0"/>
        <w:jc w:val="left"/>
      </w:pPr>
      <w:r>
        <w:pict>
          <v:group id="_x0000_s1125" style="position:absolute;left:0;text-align:left;margin-left:70.9pt;margin-top:.4pt;width:132.4pt;height:54.75pt;z-index:-251681792;mso-position-horizontal-relative:page" coordorigin="1419,8" coordsize="2648,1095">
            <v:shape id="_x0000_s1126" type="#_x0000_t75" style="position:absolute;left:1418;top:8;width:562;height:267">
              <v:imagedata r:id="rId23" o:title=""/>
            </v:shape>
            <v:shape id="_x0000_s1127" type="#_x0000_t75" style="position:absolute;left:1418;top:284;width:562;height:267">
              <v:imagedata r:id="rId23" o:title=""/>
            </v:shape>
            <v:shape id="_x0000_s1128" type="#_x0000_t75" style="position:absolute;left:1418;top:560;width:562;height:267">
              <v:imagedata r:id="rId23" o:title=""/>
            </v:shape>
            <v:shape id="_x0000_s1129" type="#_x0000_t75" style="position:absolute;left:1418;top:836;width:2648;height:267">
              <v:imagedata r:id="rId62" o:title=""/>
            </v:shape>
            <w10:wrap anchorx="page"/>
          </v:group>
        </w:pict>
      </w:r>
      <w:r>
        <w:t>составлять</w:t>
      </w:r>
      <w:r>
        <w:rPr>
          <w:spacing w:val="1"/>
        </w:rPr>
        <w:t xml:space="preserve"> </w:t>
      </w:r>
      <w:r>
        <w:t>краткое описание своей комнаты или квартиры;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5"/>
        </w:rPr>
        <w:t xml:space="preserve"> </w:t>
      </w:r>
      <w:r>
        <w:t>рассказ</w:t>
      </w:r>
      <w:r>
        <w:rPr>
          <w:spacing w:val="5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«Как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провожу</w:t>
      </w:r>
      <w:r>
        <w:rPr>
          <w:spacing w:val="-7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дома»;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голосовое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приглашением</w:t>
      </w:r>
      <w:r>
        <w:rPr>
          <w:spacing w:val="-4"/>
        </w:rPr>
        <w:t xml:space="preserve"> </w:t>
      </w:r>
      <w:r>
        <w:t>прийти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гости;</w:t>
      </w:r>
    </w:p>
    <w:p w:rsidR="00C8070F" w:rsidRDefault="0048348A">
      <w:pPr>
        <w:pStyle w:val="a3"/>
        <w:ind w:left="2791" w:firstLine="0"/>
        <w:jc w:val="left"/>
      </w:pPr>
      <w:r>
        <w:t>о</w:t>
      </w:r>
      <w:r>
        <w:rPr>
          <w:spacing w:val="-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питомце.</w:t>
      </w:r>
    </w:p>
    <w:p w:rsidR="00C8070F" w:rsidRDefault="0048348A">
      <w:pPr>
        <w:pStyle w:val="a3"/>
        <w:spacing w:after="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0" style="width:323.4pt;height:54.75pt;mso-position-horizontal-relative:char;mso-position-vertical-relative:line" coordsize="6468,1095">
            <v:shape id="_x0000_s1131" type="#_x0000_t75" style="position:absolute;width:5863;height:267">
              <v:imagedata r:id="rId63" o:title=""/>
            </v:shape>
            <v:shape id="_x0000_s1132" type="#_x0000_t75" style="position:absolute;top:276;width:4315;height:267">
              <v:imagedata r:id="rId64" o:title=""/>
            </v:shape>
            <v:shape id="_x0000_s1133" type="#_x0000_t75" style="position:absolute;top:552;width:5095;height:267">
              <v:imagedata r:id="rId65" o:title=""/>
            </v:shape>
            <v:shape id="_x0000_s1134" type="#_x0000_t75" style="position:absolute;top:828;width:6468;height:267">
              <v:imagedata r:id="rId66" o:title=""/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left="1250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6" w:firstLine="991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>
      <w:pPr>
        <w:pStyle w:val="a3"/>
        <w:ind w:right="345" w:firstLine="374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25158758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870" cy="168910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артиклем</w:t>
      </w:r>
      <w:r>
        <w:rPr>
          <w:spacing w:val="1"/>
        </w:rPr>
        <w:t xml:space="preserve"> </w:t>
      </w:r>
      <w:r>
        <w:rPr>
          <w:i/>
        </w:rPr>
        <w:t>a/an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обозначающих личные</w:t>
      </w:r>
      <w:r>
        <w:rPr>
          <w:spacing w:val="-4"/>
        </w:rPr>
        <w:t xml:space="preserve"> </w:t>
      </w:r>
      <w:r>
        <w:t>предметы</w:t>
      </w:r>
      <w:r>
        <w:rPr>
          <w:spacing w:val="5"/>
        </w:rPr>
        <w:t xml:space="preserve"> </w:t>
      </w:r>
      <w:r>
        <w:rPr>
          <w:i/>
        </w:rPr>
        <w:t>(a</w:t>
      </w:r>
      <w:r>
        <w:rPr>
          <w:i/>
          <w:spacing w:val="-2"/>
        </w:rPr>
        <w:t xml:space="preserve"> </w:t>
      </w:r>
      <w:r>
        <w:rPr>
          <w:i/>
        </w:rPr>
        <w:t>book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books);</w:t>
      </w:r>
    </w:p>
    <w:p w:rsidR="00C8070F" w:rsidRDefault="0048348A">
      <w:pPr>
        <w:ind w:left="693" w:right="1481"/>
        <w:jc w:val="both"/>
        <w:rPr>
          <w:sz w:val="24"/>
        </w:rPr>
      </w:pPr>
      <w:r>
        <w:pict>
          <v:group id="_x0000_s1135" style="position:absolute;left:0;text-align:left;margin-left:70.9pt;margin-top:.4pt;width:31.1pt;height:54.75pt;z-index:-251680768;mso-position-horizontal-relative:page" coordorigin="1419,8" coordsize="622,1095">
            <v:shape id="_x0000_s1136" type="#_x0000_t75" style="position:absolute;left:1418;top:8;width:562;height:267">
              <v:imagedata r:id="rId23" o:title=""/>
            </v:shape>
            <v:shape id="_x0000_s1137" type="#_x0000_t75" style="position:absolute;left:1418;top:284;width:562;height:267">
              <v:imagedata r:id="rId23" o:title=""/>
            </v:shape>
            <v:shape id="_x0000_s1138" type="#_x0000_t75" style="position:absolute;left:1418;top:560;width:562;height:267">
              <v:imagedata r:id="rId23" o:title=""/>
            </v:shape>
            <v:shape id="_x0000_s1139" type="#_x0000_t75" style="position:absolute;left:1478;top:836;width:562;height:267">
              <v:imagedata r:id="rId23" o:title=""/>
            </v:shape>
            <w10:wrap anchorx="page"/>
          </v:group>
        </w:pict>
      </w:r>
      <w:r>
        <w:rPr>
          <w:i/>
          <w:sz w:val="24"/>
        </w:rPr>
        <w:t xml:space="preserve">have got </w:t>
      </w:r>
      <w:r>
        <w:rPr>
          <w:sz w:val="24"/>
        </w:rPr>
        <w:t>для рассказа о своих питомцах (</w:t>
      </w:r>
      <w:r>
        <w:rPr>
          <w:i/>
          <w:sz w:val="24"/>
        </w:rPr>
        <w:t>I’ve got … Have you got …? I haven’t got</w:t>
      </w:r>
      <w:r>
        <w:rPr>
          <w:sz w:val="24"/>
        </w:rPr>
        <w:t>);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 / 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комнаты и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квартиры;</w:t>
      </w:r>
    </w:p>
    <w:p w:rsidR="00C8070F" w:rsidRDefault="0048348A">
      <w:pPr>
        <w:ind w:left="633"/>
        <w:jc w:val="both"/>
        <w:rPr>
          <w:sz w:val="24"/>
        </w:rPr>
      </w:pPr>
      <w:r>
        <w:rPr>
          <w:sz w:val="24"/>
        </w:rPr>
        <w:t>предлоги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near,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under)</w:t>
      </w:r>
      <w:r>
        <w:rPr>
          <w:sz w:val="24"/>
        </w:rPr>
        <w:t>;</w:t>
      </w:r>
    </w:p>
    <w:p w:rsidR="00C8070F" w:rsidRDefault="0048348A">
      <w:pPr>
        <w:pStyle w:val="a3"/>
        <w:ind w:left="1250" w:right="1665" w:hanging="557"/>
      </w:pPr>
      <w:r>
        <w:t xml:space="preserve">модальный глагол </w:t>
      </w:r>
      <w:r>
        <w:rPr>
          <w:i/>
        </w:rPr>
        <w:t xml:space="preserve">can </w:t>
      </w:r>
      <w:r>
        <w:t>для выражения умения моего питомца (</w:t>
      </w:r>
      <w:r>
        <w:rPr>
          <w:i/>
        </w:rPr>
        <w:t>My cat can jump</w:t>
      </w:r>
      <w:r>
        <w:t>).</w:t>
      </w:r>
      <w:r>
        <w:rPr>
          <w:spacing w:val="-57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4:</w:t>
      </w:r>
    </w:p>
    <w:p w:rsidR="00C8070F" w:rsidRDefault="0048348A">
      <w:pPr>
        <w:spacing w:before="1"/>
        <w:ind w:left="1610" w:right="2527"/>
        <w:jc w:val="both"/>
        <w:rPr>
          <w:sz w:val="24"/>
        </w:rPr>
      </w:pPr>
      <w:r>
        <w:pict>
          <v:group id="_x0000_s1140" style="position:absolute;left:0;text-align:left;margin-left:70.9pt;margin-top:.45pt;width:71.2pt;height:40.95pt;z-index:-251679744;mso-position-horizontal-relative:page" coordorigin="1419,9" coordsize="1424,819">
            <v:shape id="_x0000_s1141" type="#_x0000_t75" style="position:absolute;left:1418;top:9;width:1424;height:267">
              <v:imagedata r:id="rId32" o:title=""/>
            </v:shape>
            <v:shape id="_x0000_s1142" type="#_x0000_t75" style="position:absolute;left:1418;top:285;width:1424;height:267">
              <v:imagedata r:id="rId32" o:title=""/>
            </v:shape>
            <v:shape id="_x0000_s1143" type="#_x0000_t75" style="position:absolute;left:1418;top:561;width:1424;height:267">
              <v:imagedata r:id="rId32" o:title=""/>
            </v:shape>
            <w10:wrap anchorx="page"/>
          </v:group>
        </w:pict>
      </w:r>
      <w:r>
        <w:rPr>
          <w:sz w:val="24"/>
        </w:rPr>
        <w:t xml:space="preserve">предметов мебели: </w:t>
      </w:r>
      <w:r>
        <w:rPr>
          <w:i/>
          <w:sz w:val="24"/>
        </w:rPr>
        <w:t>a chair,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 table, a bed, a fridge, a desk </w:t>
      </w:r>
      <w:r>
        <w:rPr>
          <w:sz w:val="24"/>
        </w:rPr>
        <w:t>и др.;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bedroom, bathroom, kitchen,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living-room</w:t>
      </w:r>
      <w:r>
        <w:rPr>
          <w:sz w:val="24"/>
        </w:rPr>
        <w:t>…;</w:t>
      </w:r>
    </w:p>
    <w:p w:rsidR="00C8070F" w:rsidRDefault="0048348A">
      <w:pPr>
        <w:ind w:left="1612"/>
        <w:jc w:val="both"/>
        <w:rPr>
          <w:i/>
          <w:sz w:val="24"/>
        </w:rPr>
      </w:pP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питомцев: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dog,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hamster.</w:t>
      </w:r>
    </w:p>
    <w:p w:rsidR="00C8070F" w:rsidRDefault="00C8070F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C8070F" w:rsidRDefault="0048348A">
      <w:pPr>
        <w:pStyle w:val="a3"/>
        <w:ind w:right="352" w:firstLine="360"/>
      </w:pPr>
      <w:r>
        <w:t xml:space="preserve">Содержание курса </w:t>
      </w:r>
      <w:r>
        <w:t>иностранного языка 6 КЛАСС (второй год обучения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right="7763" w:firstLine="0"/>
        <w:jc w:val="left"/>
      </w:pP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Мой день.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Распорядок</w:t>
      </w:r>
      <w:r>
        <w:rPr>
          <w:spacing w:val="-5"/>
        </w:rPr>
        <w:t xml:space="preserve"> </w:t>
      </w:r>
      <w:r>
        <w:t>дня.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7159" w:firstLine="0"/>
        <w:jc w:val="left"/>
      </w:pPr>
      <w:r>
        <w:lastRenderedPageBreak/>
        <w:t>Тема 2. Мое свободное время.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питомцами.</w:t>
      </w:r>
    </w:p>
    <w:p w:rsidR="00C8070F" w:rsidRDefault="0048348A">
      <w:pPr>
        <w:pStyle w:val="a3"/>
        <w:ind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spacing w:before="1"/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</w:r>
      <w:r>
        <w:rPr>
          <w:i/>
          <w:sz w:val="24"/>
        </w:rPr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left="633" w:firstLine="0"/>
        <w:jc w:val="left"/>
      </w:pPr>
      <w:r>
        <w:pict>
          <v:group id="_x0000_s1144" style="position:absolute;left:0;text-align:left;margin-left:70.9pt;margin-top:.4pt;width:406.35pt;height:54.75pt;z-index:-251678720;mso-position-horizontal-relative:page" coordorigin="1419,8" coordsize="8127,1095">
            <v:shape id="_x0000_s1145" type="#_x0000_t75" style="position:absolute;left:1418;top:8;width:562;height:267">
              <v:imagedata r:id="rId23" o:title=""/>
            </v:shape>
            <v:shape id="_x0000_s1146" type="#_x0000_t75" style="position:absolute;left:1418;top:284;width:8127;height:267">
              <v:imagedata r:id="rId67" o:title=""/>
            </v:shape>
            <v:shape id="_x0000_s1147" type="#_x0000_t75" style="position:absolute;left:1418;top:560;width:7848;height:267">
              <v:imagedata r:id="rId68" o:title=""/>
            </v:shape>
            <v:shape id="_x0000_s1148" type="#_x0000_t75" style="position:absolute;left:1418;top:836;width:4752;height:267">
              <v:imagedata r:id="rId69" o:title=""/>
            </v:shape>
            <w10:wrap anchorx="page"/>
          </v:group>
        </w:pict>
      </w:r>
      <w:r>
        <w:t>составлять</w:t>
      </w:r>
      <w:r>
        <w:rPr>
          <w:spacing w:val="58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распорядке</w:t>
      </w:r>
      <w:r>
        <w:rPr>
          <w:spacing w:val="-3"/>
        </w:rPr>
        <w:t xml:space="preserve"> </w:t>
      </w:r>
      <w:r>
        <w:t>дня;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  <w:rPr>
          <w:sz w:val="20"/>
        </w:rPr>
      </w:pPr>
    </w:p>
    <w:p w:rsidR="00C8070F" w:rsidRDefault="0048348A">
      <w:pPr>
        <w:pStyle w:val="a3"/>
        <w:spacing w:before="90"/>
        <w:ind w:left="4893" w:firstLine="0"/>
        <w:jc w:val="left"/>
      </w:pPr>
      <w:r>
        <w:t>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дому;</w:t>
      </w:r>
    </w:p>
    <w:p w:rsidR="00C8070F" w:rsidRDefault="0048348A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</w:pPr>
    </w:p>
    <w:p w:rsidR="00C8070F" w:rsidRDefault="0048348A">
      <w:pPr>
        <w:pStyle w:val="a3"/>
        <w:spacing w:before="90"/>
        <w:ind w:left="2394" w:firstLine="0"/>
      </w:pPr>
      <w:r>
        <w:pict>
          <v:group id="_x0000_s1149" style="position:absolute;left:0;text-align:left;margin-left:70.9pt;margin-top:-36.45pt;width:373.4pt;height:54.75pt;z-index:-251677696;mso-position-horizontal-relative:page" coordorigin="1419,-730" coordsize="7468,1095">
            <v:shape id="_x0000_s1150" type="#_x0000_t75" style="position:absolute;left:1418;top:-730;width:5811;height:267">
              <v:imagedata r:id="rId70" o:title=""/>
            </v:shape>
            <v:shape id="_x0000_s1151" type="#_x0000_t75" style="position:absolute;left:1418;top:-454;width:7204;height:267">
              <v:imagedata r:id="rId71" o:title=""/>
            </v:shape>
            <v:shape id="_x0000_s1152" type="#_x0000_t75" style="position:absolute;left:1418;top:-178;width:7468;height:267">
              <v:imagedata r:id="rId72" o:title=""/>
            </v:shape>
            <v:shape id="_x0000_s1153" type="#_x0000_t75" style="position:absolute;left:1418;top:98;width:2249;height:267">
              <v:imagedata r:id="rId73" o:title=""/>
            </v:shape>
            <w10:wrap anchorx="page"/>
          </v:group>
        </w:pict>
      </w:r>
      <w:r>
        <w:t>SMS-сообщения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сделать по</w:t>
      </w:r>
      <w:r>
        <w:rPr>
          <w:spacing w:val="-3"/>
        </w:rPr>
        <w:t xml:space="preserve"> </w:t>
      </w:r>
      <w:r>
        <w:t>дому.</w:t>
      </w:r>
    </w:p>
    <w:p w:rsidR="00C8070F" w:rsidRDefault="0048348A">
      <w:pPr>
        <w:pStyle w:val="a3"/>
        <w:ind w:left="1250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</w:t>
      </w:r>
    </w:p>
    <w:p w:rsidR="00C8070F" w:rsidRDefault="0048348A">
      <w:pPr>
        <w:pStyle w:val="a3"/>
        <w:spacing w:after="9"/>
        <w:ind w:right="346" w:firstLine="991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>
      <w:pPr>
        <w:pStyle w:val="a3"/>
        <w:ind w:left="61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83630" cy="168910"/>
            <wp:effectExtent l="0" t="0" r="0" b="0"/>
            <wp:docPr id="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3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tabs>
          <w:tab w:val="left" w:pos="8285"/>
        </w:tabs>
        <w:spacing w:before="1"/>
        <w:ind w:left="618" w:right="354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I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up...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She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doesn’t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breakfast,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come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home?)</w:t>
      </w:r>
      <w:r>
        <w:rPr>
          <w:i/>
          <w:sz w:val="24"/>
        </w:rPr>
        <w:tab/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вопросительных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</w:t>
      </w:r>
      <w:r>
        <w:rPr>
          <w:i/>
          <w:sz w:val="24"/>
        </w:rPr>
        <w:t>;</w:t>
      </w:r>
    </w:p>
    <w:p w:rsidR="00C8070F" w:rsidRDefault="0048348A">
      <w:pPr>
        <w:ind w:left="926"/>
        <w:rPr>
          <w:sz w:val="24"/>
        </w:rPr>
      </w:pPr>
      <w:r>
        <w:pict>
          <v:group id="_x0000_s1154" style="position:absolute;left:0;text-align:left;margin-left:88.9pt;margin-top:.4pt;width:72.65pt;height:27.15pt;z-index:-251676672;mso-position-horizontal-relative:page" coordorigin="1779,8" coordsize="1453,543">
            <v:shape id="_x0000_s1155" type="#_x0000_t75" style="position:absolute;left:1778;top:8;width:375;height:267">
              <v:imagedata r:id="rId75" o:title=""/>
            </v:shape>
            <v:shape id="_x0000_s1156" type="#_x0000_t75" style="position:absolute;left:1778;top:284;width:1453;height:267">
              <v:imagedata r:id="rId76" o:title=""/>
            </v:shape>
            <w10:wrap anchorx="page"/>
          </v:group>
        </w:pic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повторности (</w:t>
      </w:r>
      <w:r>
        <w:rPr>
          <w:i/>
          <w:sz w:val="24"/>
        </w:rPr>
        <w:t>often,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usually,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sometimes,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never</w:t>
      </w:r>
      <w:r>
        <w:rPr>
          <w:sz w:val="24"/>
        </w:rPr>
        <w:t>);</w:t>
      </w:r>
    </w:p>
    <w:p w:rsidR="00C8070F" w:rsidRDefault="0048348A">
      <w:pPr>
        <w:ind w:left="1998"/>
        <w:rPr>
          <w:i/>
          <w:sz w:val="24"/>
        </w:rPr>
      </w:pP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a.m,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morning,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Monday).</w:t>
      </w:r>
    </w:p>
    <w:p w:rsidR="00C8070F" w:rsidRDefault="0048348A">
      <w:pPr>
        <w:pStyle w:val="a3"/>
        <w:ind w:left="966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1:</w:t>
      </w:r>
    </w:p>
    <w:p w:rsidR="00C8070F" w:rsidRDefault="0048348A">
      <w:pPr>
        <w:ind w:left="3861"/>
        <w:rPr>
          <w:sz w:val="24"/>
        </w:rPr>
      </w:pPr>
      <w:r>
        <w:pict>
          <v:group id="_x0000_s1157" style="position:absolute;left:0;text-align:left;margin-left:70.9pt;margin-top:.4pt;width:465.65pt;height:27.15pt;z-index:-251675648;mso-position-horizontal-relative:page" coordorigin="1419,8" coordsize="9313,543">
            <v:shape id="_x0000_s1158" type="#_x0000_t75" style="position:absolute;left:1418;top:8;width:3661;height:267">
              <v:imagedata r:id="rId77" o:title=""/>
            </v:shape>
            <v:shape id="_x0000_s1159" type="#_x0000_t75" style="position:absolute;left:1418;top:284;width:9313;height:267">
              <v:imagedata r:id="rId78" o:title=""/>
            </v:shape>
            <w10:wrap anchorx="page"/>
          </v:group>
        </w:pict>
      </w:r>
      <w:r>
        <w:rPr>
          <w:sz w:val="24"/>
        </w:rPr>
        <w:t>дня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get up,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wake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up, fall asleep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C8070F" w:rsidRDefault="0048348A">
      <w:pPr>
        <w:ind w:left="9457"/>
        <w:rPr>
          <w:i/>
          <w:sz w:val="24"/>
        </w:rPr>
      </w:pPr>
      <w:r>
        <w:rPr>
          <w:i/>
          <w:sz w:val="24"/>
        </w:rPr>
        <w:t>always,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seldom,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morning,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 nine….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);</w:t>
      </w:r>
    </w:p>
    <w:p w:rsidR="00C8070F" w:rsidRDefault="0048348A">
      <w:pPr>
        <w:ind w:left="1523"/>
        <w:rPr>
          <w:i/>
          <w:sz w:val="24"/>
        </w:rPr>
      </w:pPr>
      <w:r>
        <w:pict>
          <v:group id="_x0000_s1160" style="position:absolute;left:0;text-align:left;margin-left:70.9pt;margin-top:.4pt;width:66.95pt;height:27.15pt;z-index:-251674624;mso-position-horizontal-relative:page" coordorigin="1419,8" coordsize="1339,543">
            <v:shape id="_x0000_s1161" type="#_x0000_t75" style="position:absolute;left:1418;top:8;width:1339;height:267">
              <v:imagedata r:id="rId50" o:title=""/>
            </v:shape>
            <v:shape id="_x0000_s1162" type="#_x0000_t75" style="position:absolute;left:1418;top:284;width:375;height:267">
              <v:imagedata r:id="rId75" o:title=""/>
            </v:shape>
            <w10:wrap anchorx="page"/>
          </v:group>
        </w:pict>
      </w:r>
      <w:r>
        <w:rPr>
          <w:sz w:val="24"/>
        </w:rPr>
        <w:t>клише: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breakfast, 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lunch,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dinner, 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tea…;</w:t>
      </w:r>
    </w:p>
    <w:p w:rsidR="00C8070F" w:rsidRDefault="0048348A">
      <w:pPr>
        <w:ind w:left="258" w:firstLine="350"/>
        <w:rPr>
          <w:i/>
          <w:sz w:val="24"/>
        </w:rPr>
      </w:pPr>
      <w:r>
        <w:rPr>
          <w:sz w:val="24"/>
        </w:rPr>
        <w:t>речевые</w:t>
      </w:r>
      <w:r>
        <w:rPr>
          <w:spacing w:val="20"/>
          <w:sz w:val="24"/>
        </w:rPr>
        <w:t xml:space="preserve"> </w:t>
      </w:r>
      <w:r>
        <w:rPr>
          <w:sz w:val="24"/>
        </w:rPr>
        <w:t>клише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привычных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shower,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dressed,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school,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home, 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lessons, do homework…;</w:t>
      </w:r>
    </w:p>
    <w:p w:rsidR="00C8070F" w:rsidRDefault="0048348A">
      <w:pPr>
        <w:ind w:left="9783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860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6123940" cy="168910"/>
            <wp:effectExtent l="0" t="0" r="0" b="0"/>
            <wp:wrapNone/>
            <wp:docPr id="4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68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06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feed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cat, walk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dog, clean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cage...</w:t>
      </w:r>
      <w:r>
        <w:rPr>
          <w:sz w:val="24"/>
        </w:rPr>
        <w:t>;</w:t>
      </w:r>
    </w:p>
    <w:p w:rsidR="00C8070F" w:rsidRDefault="0048348A">
      <w:pPr>
        <w:ind w:left="148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963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821055" cy="168910"/>
            <wp:effectExtent l="0" t="0" r="0" b="0"/>
            <wp:wrapNone/>
            <wp:docPr id="5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69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7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клише: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What time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 you</w:t>
      </w:r>
      <w:r>
        <w:rPr>
          <w:sz w:val="24"/>
        </w:rPr>
        <w:t>…?.</w:t>
      </w:r>
    </w:p>
    <w:p w:rsidR="00C8070F" w:rsidRDefault="0048348A">
      <w:pPr>
        <w:pStyle w:val="a3"/>
        <w:ind w:right="7998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14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город.</w:t>
      </w:r>
    </w:p>
    <w:p w:rsidR="00C8070F" w:rsidRDefault="0048348A">
      <w:pPr>
        <w:pStyle w:val="a3"/>
        <w:ind w:right="7998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</w:p>
    <w:p w:rsidR="00C8070F" w:rsidRDefault="0048348A">
      <w:pPr>
        <w:pStyle w:val="a3"/>
        <w:ind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58"/>
        </w:rPr>
        <w:t xml:space="preserve"> </w:t>
      </w:r>
      <w:r>
        <w:t>Транспорт.</w:t>
      </w:r>
    </w:p>
    <w:p w:rsidR="00C8070F" w:rsidRDefault="0048348A">
      <w:pPr>
        <w:pStyle w:val="a3"/>
        <w:ind w:right="7062" w:firstLine="0"/>
        <w:jc w:val="left"/>
      </w:pPr>
      <w:r>
        <w:t>Тема 3.   Посещение кафе.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магазинов.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spacing w:before="1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</w:p>
    <w:p w:rsidR="00C8070F" w:rsidRDefault="0048348A">
      <w:pPr>
        <w:pStyle w:val="a3"/>
        <w:ind w:left="633" w:right="1266" w:firstLine="60"/>
        <w:jc w:val="left"/>
      </w:pPr>
      <w:r>
        <w:pict>
          <v:group id="_x0000_s1163" style="position:absolute;left:0;text-align:left;margin-left:70.9pt;margin-top:.4pt;width:437.5pt;height:54.75pt;z-index:-251673600;mso-position-horizontal-relative:page" coordorigin="1419,8" coordsize="8750,1095">
            <v:shape id="_x0000_s1164" type="#_x0000_t75" style="position:absolute;left:1418;top:8;width:562;height:267">
              <v:imagedata r:id="rId23" o:title=""/>
            </v:shape>
            <v:shape id="_x0000_s1165" type="#_x0000_t75" style="position:absolute;left:1418;top:284;width:562;height:267">
              <v:imagedata r:id="rId23" o:title=""/>
            </v:shape>
            <v:shape id="_x0000_s1166" type="#_x0000_t75" style="position:absolute;left:1418;top:560;width:8750;height:267">
              <v:imagedata r:id="rId81" o:title=""/>
            </v:shape>
            <v:shape id="_x0000_s1167" type="#_x0000_t75" style="position:absolute;left:1418;top:836;width:5350;height:267">
              <v:imagedata r:id="rId82" o:title=""/>
            </v:shape>
            <w10:wrap anchorx="page"/>
          </v:group>
        </w:pict>
      </w:r>
      <w:r>
        <w:t>составлять краткий</w:t>
      </w:r>
      <w:r>
        <w:rPr>
          <w:spacing w:val="1"/>
        </w:rPr>
        <w:t xml:space="preserve"> </w:t>
      </w:r>
      <w:r>
        <w:t xml:space="preserve">рассказ о своем городе, его </w:t>
      </w:r>
      <w:r>
        <w:t>достопримечательностях;</w:t>
      </w:r>
      <w:r>
        <w:rPr>
          <w:spacing w:val="-58"/>
        </w:rPr>
        <w:t xml:space="preserve"> </w:t>
      </w:r>
      <w:r>
        <w:t>описывать</w:t>
      </w:r>
      <w:r>
        <w:rPr>
          <w:spacing w:val="59"/>
        </w:rPr>
        <w:t xml:space="preserve"> </w:t>
      </w:r>
      <w:r>
        <w:t>маршрут по карте от школы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дома;</w:t>
      </w: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48348A">
      <w:pPr>
        <w:pStyle w:val="a3"/>
        <w:spacing w:before="90"/>
        <w:ind w:left="5494" w:firstLine="0"/>
        <w:jc w:val="left"/>
      </w:pPr>
      <w:r>
        <w:t>йти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определенные</w:t>
      </w:r>
    </w:p>
    <w:p w:rsidR="00C8070F" w:rsidRDefault="0048348A">
      <w:pPr>
        <w:pStyle w:val="a3"/>
        <w:ind w:firstLine="0"/>
        <w:jc w:val="left"/>
      </w:pPr>
      <w:r>
        <w:t>покупки;</w:t>
      </w:r>
    </w:p>
    <w:p w:rsidR="00C8070F" w:rsidRDefault="0048348A">
      <w:pPr>
        <w:pStyle w:val="a3"/>
        <w:spacing w:after="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8" style="width:385.7pt;height:54.75pt;mso-position-horizontal-relative:char;mso-position-vertical-relative:line" coordsize="7714,1095">
            <v:shape id="_x0000_s1169" type="#_x0000_t75" style="position:absolute;width:7714;height:267">
              <v:imagedata r:id="rId83" o:title=""/>
            </v:shape>
            <v:shape id="_x0000_s1170" type="#_x0000_t75" style="position:absolute;top:275;width:4029;height:267">
              <v:imagedata r:id="rId84" o:title=""/>
            </v:shape>
            <v:shape id="_x0000_s1171" type="#_x0000_t75" style="position:absolute;top:551;width:3046;height:267">
              <v:imagedata r:id="rId85" o:title=""/>
            </v:shape>
            <v:shape id="_x0000_s1172" type="#_x0000_t75" style="position:absolute;top:827;width:6163;height:267">
              <v:imagedata r:id="rId86" o:title=""/>
            </v:shape>
            <w10:anchorlock/>
          </v:group>
        </w:pict>
      </w:r>
    </w:p>
    <w:p w:rsidR="00C8070F" w:rsidRDefault="00C8070F">
      <w:pPr>
        <w:rPr>
          <w:sz w:val="20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1250" w:firstLine="0"/>
      </w:pPr>
      <w:r>
        <w:lastRenderedPageBreak/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7" w:firstLine="991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 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>
      <w:pPr>
        <w:spacing w:before="1"/>
        <w:ind w:left="2123"/>
        <w:jc w:val="both"/>
        <w:rPr>
          <w:sz w:val="24"/>
        </w:rPr>
      </w:pPr>
      <w:r>
        <w:pict>
          <v:group id="_x0000_s1173" style="position:absolute;left:0;text-align:left;margin-left:70.9pt;margin-top:.45pt;width:434.1pt;height:27.15pt;z-index:-251672576;mso-position-horizontal-relative:page" coordorigin="1419,9" coordsize="8682,543">
            <v:shape id="_x0000_s1174" type="#_x0000_t75" style="position:absolute;left:1418;top:9;width:1990;height:267">
              <v:imagedata r:id="rId87" o:title=""/>
            </v:shape>
            <v:shape id="_x0000_s1175" type="#_x0000_t75" style="position:absolute;left:1418;top:285;width:8682;height:267">
              <v:imagedata r:id="rId88" o:title=""/>
            </v:shape>
            <w10:wrap anchorx="page"/>
          </v:group>
        </w:pict>
      </w:r>
      <w:r>
        <w:rPr>
          <w:i/>
          <w:sz w:val="24"/>
        </w:rPr>
        <w:t>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is/there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sz w:val="24"/>
        </w:rPr>
        <w:t>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firstLine="0"/>
        <w:jc w:val="left"/>
      </w:pPr>
      <w:r>
        <w:t>Peter’s</w:t>
      </w:r>
      <w:r>
        <w:rPr>
          <w:spacing w:val="-5"/>
        </w:rPr>
        <w:t xml:space="preserve"> </w:t>
      </w:r>
      <w:r>
        <w:t>jeans);</w:t>
      </w:r>
    </w:p>
    <w:p w:rsidR="00C8070F" w:rsidRDefault="0048348A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C8070F" w:rsidRDefault="00C8070F">
      <w:pPr>
        <w:pStyle w:val="a3"/>
        <w:spacing w:before="11"/>
        <w:ind w:left="0" w:firstLine="0"/>
        <w:jc w:val="left"/>
        <w:rPr>
          <w:sz w:val="21"/>
        </w:rPr>
      </w:pPr>
    </w:p>
    <w:p w:rsidR="00C8070F" w:rsidRDefault="0048348A">
      <w:pPr>
        <w:pStyle w:val="a3"/>
        <w:ind w:firstLine="0"/>
        <w:jc w:val="left"/>
      </w:pPr>
      <w:r>
        <w:pict>
          <v:group id="_x0000_s1176" style="position:absolute;left:0;text-align:left;margin-left:70.9pt;margin-top:.4pt;width:174.25pt;height:27.15pt;z-index:-251671552;mso-position-horizontal-relative:page" coordorigin="1419,8" coordsize="3485,543">
            <v:shape id="_x0000_s1177" type="#_x0000_t75" style="position:absolute;left:1418;top:8;width:2123;height:267">
              <v:imagedata r:id="rId89" o:title=""/>
            </v:shape>
            <v:shape id="_x0000_s1178" type="#_x0000_t75" style="position:absolute;left:1418;top:284;width:3485;height:267">
              <v:imagedata r:id="rId90" o:title=""/>
            </v:shape>
            <w10:wrap anchorx="page"/>
          </v:group>
        </w:pict>
      </w:r>
      <w:r>
        <w:t>конструкция:</w:t>
      </w:r>
      <w:r>
        <w:rPr>
          <w:spacing w:val="-2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….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it?</w:t>
      </w:r>
      <w:r>
        <w:rPr>
          <w:spacing w:val="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….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they?;</w:t>
      </w:r>
    </w:p>
    <w:p w:rsidR="00C8070F" w:rsidRDefault="0048348A">
      <w:pPr>
        <w:pStyle w:val="a3"/>
        <w:ind w:firstLine="0"/>
        <w:jc w:val="left"/>
      </w:pPr>
      <w:r>
        <w:br w:type="column"/>
      </w:r>
      <w:r>
        <w:lastRenderedPageBreak/>
        <w:t>Mary’s</w:t>
      </w:r>
      <w:r>
        <w:rPr>
          <w:spacing w:val="55"/>
        </w:rPr>
        <w:t xml:space="preserve"> </w:t>
      </w:r>
      <w:r>
        <w:t>dress,</w:t>
      </w:r>
    </w:p>
    <w:p w:rsidR="00C8070F" w:rsidRDefault="00C8070F">
      <w:pPr>
        <w:sectPr w:rsidR="00C8070F">
          <w:type w:val="continuous"/>
          <w:pgSz w:w="11910" w:h="16840"/>
          <w:pgMar w:top="1120" w:right="220" w:bottom="1120" w:left="1160" w:header="720" w:footer="720" w:gutter="0"/>
          <w:cols w:num="3" w:space="720" w:equalWidth="0">
            <w:col w:w="1661" w:space="395"/>
            <w:col w:w="5322" w:space="1179"/>
            <w:col w:w="1973"/>
          </w:cols>
        </w:sectPr>
      </w:pP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firstLine="0"/>
        <w:jc w:val="left"/>
      </w:pPr>
      <w:r>
        <w:t>рядом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расстоянии;</w:t>
      </w:r>
    </w:p>
    <w:p w:rsidR="00C8070F" w:rsidRDefault="0048348A">
      <w:pPr>
        <w:ind w:left="258"/>
        <w:rPr>
          <w:sz w:val="24"/>
        </w:rPr>
      </w:pPr>
      <w:r>
        <w:br w:type="column"/>
      </w:r>
      <w:r>
        <w:rPr>
          <w:i/>
          <w:sz w:val="24"/>
        </w:rPr>
        <w:lastRenderedPageBreak/>
        <w:t>this/these/that/those</w:t>
      </w:r>
      <w:r>
        <w:rPr>
          <w:i/>
          <w:spacing w:val="64"/>
          <w:sz w:val="24"/>
        </w:rPr>
        <w:t xml:space="preserve"> </w:t>
      </w:r>
      <w:r>
        <w:rPr>
          <w:sz w:val="24"/>
        </w:rPr>
        <w:t>для</w:t>
      </w:r>
      <w:r>
        <w:rPr>
          <w:spacing w:val="6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6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4"/>
          <w:sz w:val="24"/>
        </w:rPr>
        <w:t xml:space="preserve"> </w:t>
      </w:r>
      <w:r>
        <w:rPr>
          <w:sz w:val="24"/>
        </w:rPr>
        <w:t>находящихся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ind w:left="3902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065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4520565" cy="168910"/>
            <wp:effectExtent l="0" t="0" r="0" b="0"/>
            <wp:wrapNone/>
            <wp:docPr id="5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80.pn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81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go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right, turn, </w:t>
      </w:r>
      <w:r>
        <w:rPr>
          <w:i/>
          <w:sz w:val="24"/>
        </w:rPr>
        <w:t>left.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2695" w:space="665"/>
            <w:col w:w="7170"/>
          </w:cols>
        </w:sectPr>
      </w:pPr>
    </w:p>
    <w:p w:rsidR="00C8070F" w:rsidRDefault="0048348A">
      <w:pPr>
        <w:pStyle w:val="a3"/>
        <w:ind w:left="0" w:right="1741" w:firstLine="0"/>
        <w:jc w:val="right"/>
      </w:pPr>
      <w:r>
        <w:lastRenderedPageBreak/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2:</w:t>
      </w:r>
    </w:p>
    <w:p w:rsidR="00C8070F" w:rsidRDefault="0048348A">
      <w:pPr>
        <w:ind w:right="1677"/>
        <w:jc w:val="right"/>
        <w:rPr>
          <w:sz w:val="24"/>
        </w:rPr>
      </w:pPr>
      <w:r>
        <w:pict>
          <v:group id="_x0000_s1179" style="position:absolute;left:0;text-align:left;margin-left:70.9pt;margin-top:.4pt;width:178.75pt;height:27.15pt;z-index:-251670528;mso-position-horizontal-relative:page" coordorigin="1419,8" coordsize="3575,543">
            <v:shape id="_x0000_s1180" type="#_x0000_t75" style="position:absolute;left:1418;top:8;width:3575;height:267">
              <v:imagedata r:id="rId92" o:title=""/>
            </v:shape>
            <v:shape id="_x0000_s1181" type="#_x0000_t75" style="position:absolute;left:1418;top:284;width:1453;height:267">
              <v:imagedata r:id="rId76" o:title=""/>
            </v:shape>
            <w10:wrap anchorx="page"/>
          </v:group>
        </w:pict>
      </w:r>
      <w:r>
        <w:rPr>
          <w:i/>
          <w:sz w:val="24"/>
        </w:rPr>
        <w:t>cinema,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zoo,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shopping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centre,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park,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museum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и др.;</w:t>
      </w:r>
    </w:p>
    <w:p w:rsidR="00C8070F" w:rsidRDefault="0048348A">
      <w:pPr>
        <w:ind w:left="258" w:firstLine="1430"/>
        <w:rPr>
          <w:sz w:val="24"/>
        </w:rPr>
      </w:pPr>
      <w:r>
        <w:rPr>
          <w:sz w:val="24"/>
        </w:rPr>
        <w:t>места</w:t>
      </w:r>
      <w:r>
        <w:rPr>
          <w:spacing w:val="48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between,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opposite,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behind,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0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C8070F" w:rsidRDefault="0048348A">
      <w:pPr>
        <w:ind w:left="621" w:right="2760"/>
        <w:jc w:val="center"/>
        <w:rPr>
          <w:i/>
          <w:sz w:val="24"/>
        </w:rPr>
      </w:pPr>
      <w:r>
        <w:pict>
          <v:group id="_x0000_s1182" style="position:absolute;left:0;text-align:left;margin-left:70.9pt;margin-top:.4pt;width:165.45pt;height:82.35pt;z-index:-251669504;mso-position-horizontal-relative:page" coordorigin="1419,8" coordsize="3309,1647">
            <v:shape id="_x0000_s1183" type="#_x0000_t75" style="position:absolute;left:1418;top:8;width:1339;height:267">
              <v:imagedata r:id="rId50" o:title=""/>
            </v:shape>
            <v:shape id="_x0000_s1184" type="#_x0000_t75" style="position:absolute;left:1418;top:284;width:3063;height:267">
              <v:imagedata r:id="rId93" o:title=""/>
            </v:shape>
            <v:shape id="_x0000_s1185" type="#_x0000_t75" style="position:absolute;left:1418;top:560;width:562;height:267">
              <v:imagedata r:id="rId23" o:title=""/>
            </v:shape>
            <v:shape id="_x0000_s1186" type="#_x0000_t75" style="position:absolute;left:1418;top:836;width:1424;height:267">
              <v:imagedata r:id="rId32" o:title=""/>
            </v:shape>
            <v:shape id="_x0000_s1187" type="#_x0000_t75" style="position:absolute;left:1418;top:1112;width:3309;height:267">
              <v:imagedata r:id="rId94" o:title=""/>
            </v:shape>
            <v:shape id="_x0000_s1188" type="#_x0000_t75" style="position:absolute;left:1418;top:1388;width:562;height:267">
              <v:imagedata r:id="rId23" o:title=""/>
            </v:shape>
            <w10:wrap anchorx="page"/>
          </v:group>
        </w:pict>
      </w:r>
      <w:r>
        <w:rPr>
          <w:sz w:val="24"/>
        </w:rPr>
        <w:t>клише: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cross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street,  go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the zoo,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visit a museum;</w:t>
      </w:r>
    </w:p>
    <w:p w:rsidR="00C8070F" w:rsidRDefault="0048348A">
      <w:pPr>
        <w:spacing w:before="1"/>
        <w:ind w:left="621" w:right="2705"/>
        <w:jc w:val="center"/>
        <w:rPr>
          <w:i/>
          <w:sz w:val="24"/>
        </w:rPr>
      </w:pPr>
      <w:r>
        <w:rPr>
          <w:sz w:val="24"/>
        </w:rPr>
        <w:t>та: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train,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taxi…;</w:t>
      </w:r>
    </w:p>
    <w:p w:rsidR="00C8070F" w:rsidRDefault="0048348A">
      <w:pPr>
        <w:ind w:left="621" w:right="5635"/>
        <w:jc w:val="center"/>
        <w:rPr>
          <w:i/>
          <w:sz w:val="24"/>
        </w:rPr>
      </w:pP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клише: </w:t>
      </w:r>
      <w:r>
        <w:rPr>
          <w:i/>
          <w:sz w:val="24"/>
        </w:rPr>
        <w:t>go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 by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train….;</w:t>
      </w:r>
    </w:p>
    <w:p w:rsidR="00C8070F" w:rsidRDefault="0048348A">
      <w:pPr>
        <w:ind w:left="3453" w:right="3538" w:hanging="1842"/>
        <w:rPr>
          <w:i/>
          <w:sz w:val="24"/>
        </w:rPr>
      </w:pPr>
      <w:r>
        <w:rPr>
          <w:sz w:val="24"/>
        </w:rPr>
        <w:t xml:space="preserve">блюд в кафе: </w:t>
      </w:r>
      <w:r>
        <w:rPr>
          <w:i/>
          <w:sz w:val="24"/>
        </w:rPr>
        <w:t>ice cream, coffee, hot chocolate, pizza</w:t>
      </w:r>
      <w:r>
        <w:rPr>
          <w:sz w:val="24"/>
        </w:rPr>
        <w:t>…;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 like…?;</w:t>
      </w:r>
    </w:p>
    <w:p w:rsidR="00C8070F" w:rsidRDefault="0048348A">
      <w:pPr>
        <w:ind w:left="633"/>
        <w:rPr>
          <w:i/>
          <w:sz w:val="24"/>
        </w:rPr>
      </w:pP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about…?/What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about…?.</w:t>
      </w:r>
    </w:p>
    <w:p w:rsidR="00C8070F" w:rsidRDefault="0048348A">
      <w:pPr>
        <w:pStyle w:val="a3"/>
        <w:ind w:right="7195" w:firstLine="0"/>
        <w:jc w:val="left"/>
      </w:pPr>
      <w:r>
        <w:t>Раздел 3.</w:t>
      </w:r>
      <w:r>
        <w:rPr>
          <w:spacing w:val="1"/>
        </w:rPr>
        <w:t xml:space="preserve"> </w:t>
      </w:r>
      <w:r>
        <w:t xml:space="preserve">Моя </w:t>
      </w:r>
      <w:r>
        <w:t>любимая еда.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Пикник.</w:t>
      </w:r>
    </w:p>
    <w:p w:rsidR="00C8070F" w:rsidRDefault="0048348A">
      <w:pPr>
        <w:pStyle w:val="a3"/>
        <w:ind w:right="7263" w:firstLine="0"/>
        <w:jc w:val="left"/>
      </w:pPr>
      <w:r>
        <w:t>Тема 2. Покупка продуктов.</w:t>
      </w:r>
      <w:r>
        <w:rPr>
          <w:spacing w:val="1"/>
        </w:rPr>
        <w:t xml:space="preserve"> </w:t>
      </w:r>
      <w:r>
        <w:t>Тема 3. Правильное питание.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еды.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left="693" w:firstLine="0"/>
        <w:jc w:val="left"/>
      </w:pPr>
      <w:r>
        <w:pict>
          <v:group id="_x0000_s1189" style="position:absolute;left:0;text-align:left;margin-left:70.9pt;margin-top:.4pt;width:365.15pt;height:54.75pt;z-index:-251668480;mso-position-horizontal-relative:page" coordorigin="1419,8" coordsize="7303,1095">
            <v:shape id="_x0000_s1190" type="#_x0000_t75" style="position:absolute;left:1418;top:8;width:562;height:267">
              <v:imagedata r:id="rId23" o:title=""/>
            </v:shape>
            <v:shape id="_x0000_s1191" type="#_x0000_t75" style="position:absolute;left:1418;top:284;width:6412;height:267">
              <v:imagedata r:id="rId95" o:title=""/>
            </v:shape>
            <v:shape id="_x0000_s1192" type="#_x0000_t75" style="position:absolute;left:1418;top:560;width:7303;height:267">
              <v:imagedata r:id="rId96" o:title=""/>
            </v:shape>
            <v:shape id="_x0000_s1193" type="#_x0000_t75" style="position:absolute;left:1418;top:836;width:562;height:267">
              <v:imagedata r:id="rId23" o:title=""/>
            </v:shape>
            <w10:wrap anchorx="page"/>
          </v:group>
        </w:pict>
      </w:r>
      <w:r>
        <w:t>составлять</w:t>
      </w:r>
      <w:r>
        <w:rPr>
          <w:spacing w:val="-2"/>
        </w:rPr>
        <w:t xml:space="preserve"> </w:t>
      </w:r>
      <w:r>
        <w:t>голосовое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предложениями,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пикник;</w:t>
      </w:r>
    </w:p>
    <w:p w:rsidR="00C8070F" w:rsidRDefault="00C8070F">
      <w:pPr>
        <w:pStyle w:val="a3"/>
        <w:spacing w:before="3"/>
        <w:ind w:left="0" w:firstLine="0"/>
        <w:jc w:val="left"/>
        <w:rPr>
          <w:sz w:val="16"/>
        </w:rPr>
      </w:pPr>
    </w:p>
    <w:p w:rsidR="00C8070F" w:rsidRDefault="0048348A">
      <w:pPr>
        <w:pStyle w:val="a3"/>
        <w:spacing w:before="90"/>
        <w:ind w:left="7443" w:firstLine="0"/>
        <w:jc w:val="left"/>
      </w:pPr>
      <w:r>
        <w:t>;</w:t>
      </w:r>
    </w:p>
    <w:p w:rsidR="00C8070F" w:rsidRDefault="0048348A">
      <w:pPr>
        <w:pStyle w:val="a3"/>
        <w:ind w:right="4936" w:firstLine="374"/>
        <w:jc w:val="left"/>
      </w:pPr>
      <w:r>
        <w:t>составлять презентацию о правильном питании;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письма:</w:t>
      </w:r>
    </w:p>
    <w:p w:rsidR="00C8070F" w:rsidRDefault="0048348A">
      <w:pPr>
        <w:pStyle w:val="a3"/>
        <w:ind w:left="621" w:right="2894" w:firstLine="0"/>
        <w:jc w:val="center"/>
      </w:pPr>
      <w:r>
        <w:pict>
          <v:group id="_x0000_s1194" style="position:absolute;left:0;text-align:left;margin-left:70.9pt;margin-top:.4pt;width:331.35pt;height:54.75pt;z-index:-251667456;mso-position-horizontal-relative:page" coordorigin="1419,8" coordsize="6627,1095">
            <v:shape id="_x0000_s1195" type="#_x0000_t75" style="position:absolute;left:1418;top:8;width:3740;height:267">
              <v:imagedata r:id="rId97" o:title=""/>
            </v:shape>
            <v:shape id="_x0000_s1196" type="#_x0000_t75" style="position:absolute;left:1418;top:284;width:4923;height:267">
              <v:imagedata r:id="rId98" o:title=""/>
            </v:shape>
            <v:shape id="_x0000_s1197" type="#_x0000_t75" style="position:absolute;left:1418;top:560;width:4778;height:267">
              <v:imagedata r:id="rId99" o:title=""/>
            </v:shape>
            <v:shape id="_x0000_s1198" type="#_x0000_t75" style="position:absolute;left:1418;top:836;width:6627;height:267">
              <v:imagedata r:id="rId100" o:title=""/>
            </v:shape>
            <w10:wrap anchorx="page"/>
          </v:group>
        </w:pict>
      </w:r>
      <w:r>
        <w:t>юда;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</w:pPr>
    </w:p>
    <w:p w:rsidR="00C8070F" w:rsidRDefault="0048348A">
      <w:pPr>
        <w:pStyle w:val="a3"/>
        <w:spacing w:before="90"/>
        <w:ind w:left="1250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</w:t>
      </w:r>
    </w:p>
    <w:p w:rsidR="00C8070F" w:rsidRDefault="0048348A">
      <w:pPr>
        <w:pStyle w:val="a3"/>
        <w:ind w:right="341" w:firstLine="991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</w:t>
      </w:r>
      <w:r>
        <w:t>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6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45.</w:t>
      </w:r>
      <w:r>
        <w:rPr>
          <w:spacing w:val="59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C8070F" w:rsidRDefault="0048348A">
      <w:pPr>
        <w:ind w:left="258" w:right="341" w:firstLine="561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168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475615" cy="168910"/>
            <wp:effectExtent l="0" t="0" r="0" b="0"/>
            <wp:wrapNone/>
            <wp:docPr id="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90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Неисчисляемые существительные с местоимением </w:t>
      </w:r>
      <w:r>
        <w:rPr>
          <w:i/>
          <w:sz w:val="24"/>
        </w:rPr>
        <w:t xml:space="preserve">some </w:t>
      </w:r>
      <w:r>
        <w:rPr>
          <w:sz w:val="24"/>
        </w:rPr>
        <w:t>для обозначения количества (</w:t>
      </w:r>
      <w:r>
        <w:rPr>
          <w:i/>
          <w:sz w:val="24"/>
        </w:rPr>
        <w:t>some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juice,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pie);</w:t>
      </w:r>
    </w:p>
    <w:p w:rsidR="00C8070F" w:rsidRDefault="0048348A">
      <w:pPr>
        <w:spacing w:before="1"/>
        <w:ind w:left="9387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270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5715</wp:posOffset>
            </wp:positionV>
            <wp:extent cx="5874385" cy="168910"/>
            <wp:effectExtent l="0" t="0" r="0" b="0"/>
            <wp:wrapNone/>
            <wp:docPr id="5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91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25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of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bananas,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apples,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sweets);</w:t>
      </w:r>
    </w:p>
    <w:p w:rsidR="00C8070F" w:rsidRDefault="0048348A">
      <w:pPr>
        <w:ind w:left="2113"/>
        <w:rPr>
          <w:sz w:val="24"/>
        </w:rPr>
      </w:pPr>
      <w:r>
        <w:pict>
          <v:group id="_x0000_s1199" style="position:absolute;left:0;text-align:left;margin-left:70.9pt;margin-top:.4pt;width:95.45pt;height:40.95pt;z-index:-251666432;mso-position-horizontal-relative:page" coordorigin="1419,8" coordsize="1909,819">
            <v:shape id="_x0000_s1200" type="#_x0000_t75" style="position:absolute;left:1418;top:8;width:1860;height:267">
              <v:imagedata r:id="rId103" o:title=""/>
            </v:shape>
            <v:shape id="_x0000_s1201" type="#_x0000_t75" style="position:absolute;left:1418;top:284;width:1909;height:267">
              <v:imagedata r:id="rId104" o:title=""/>
            </v:shape>
            <v:shape id="_x0000_s1202" type="#_x0000_t75" style="position:absolute;left:1418;top:560;width:562;height:267">
              <v:imagedata r:id="rId23" o:title=""/>
            </v:shape>
            <w10:wrap anchorx="page"/>
          </v:group>
        </w:pic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существительное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магазине;</w:t>
      </w:r>
    </w:p>
    <w:p w:rsidR="00C8070F" w:rsidRDefault="0048348A">
      <w:pPr>
        <w:ind w:left="2039"/>
        <w:rPr>
          <w:sz w:val="24"/>
        </w:rPr>
      </w:pPr>
      <w:r>
        <w:rPr>
          <w:i/>
          <w:sz w:val="24"/>
        </w:rPr>
        <w:t>Would you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…? 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пикнике;</w:t>
      </w:r>
    </w:p>
    <w:p w:rsidR="00C8070F" w:rsidRDefault="0048348A">
      <w:pPr>
        <w:tabs>
          <w:tab w:val="left" w:pos="2133"/>
        </w:tabs>
        <w:ind w:left="258" w:right="354" w:firstLine="374"/>
        <w:rPr>
          <w:i/>
          <w:sz w:val="24"/>
        </w:rPr>
      </w:pPr>
      <w:r>
        <w:rPr>
          <w:sz w:val="24"/>
        </w:rPr>
        <w:t>конструкция</w:t>
      </w:r>
      <w:r>
        <w:rPr>
          <w:sz w:val="24"/>
        </w:rPr>
        <w:tab/>
      </w:r>
      <w:r>
        <w:rPr>
          <w:i/>
          <w:sz w:val="24"/>
        </w:rPr>
        <w:t>let’s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8"/>
          <w:sz w:val="24"/>
        </w:rPr>
        <w:t xml:space="preserve"> </w:t>
      </w:r>
      <w:r>
        <w:rPr>
          <w:sz w:val="24"/>
        </w:rPr>
        <w:t>типа: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let’s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picnic,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lets’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lemonade;</w:t>
      </w:r>
    </w:p>
    <w:p w:rsidR="00C8070F" w:rsidRDefault="0048348A">
      <w:pPr>
        <w:ind w:left="258" w:firstLine="43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372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870" cy="168910"/>
            <wp:effectExtent l="0" t="0" r="0" b="0"/>
            <wp:wrapNone/>
            <wp:docPr id="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рецепту блюда: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bread,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add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sugar….</w:t>
      </w:r>
      <w:r>
        <w:rPr>
          <w:sz w:val="24"/>
        </w:rPr>
        <w:t>;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lastRenderedPageBreak/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3:</w:t>
      </w:r>
    </w:p>
    <w:p w:rsidR="00C8070F" w:rsidRDefault="0048348A">
      <w:pPr>
        <w:ind w:left="3701"/>
        <w:rPr>
          <w:sz w:val="24"/>
        </w:rPr>
      </w:pPr>
      <w:r>
        <w:pict>
          <v:group id="_x0000_s1203" style="position:absolute;left:0;text-align:left;margin-left:70.9pt;margin-top:.4pt;width:177.85pt;height:68.55pt;z-index:-251665408;mso-position-horizontal-relative:page" coordorigin="1419,8" coordsize="3557,1371">
            <v:shape id="_x0000_s1204" type="#_x0000_t75" style="position:absolute;left:1418;top:8;width:3557;height:267">
              <v:imagedata r:id="rId105" o:title=""/>
            </v:shape>
            <v:shape id="_x0000_s1205" type="#_x0000_t75" style="position:absolute;left:1478;top:284;width:2626;height:267">
              <v:imagedata r:id="rId106" o:title=""/>
            </v:shape>
            <v:shape id="_x0000_s1206" type="#_x0000_t75" style="position:absolute;left:1418;top:560;width:375;height:267">
              <v:imagedata r:id="rId75" o:title=""/>
            </v:shape>
            <v:shape id="_x0000_s1207" type="#_x0000_t75" style="position:absolute;left:1418;top:836;width:3551;height:267">
              <v:imagedata r:id="rId107" o:title=""/>
            </v:shape>
            <v:shape id="_x0000_s1208" type="#_x0000_t75" style="position:absolute;left:1418;top:1112;width:1424;height:267">
              <v:imagedata r:id="rId32" o:title=""/>
            </v:shape>
            <w10:wrap anchorx="page"/>
          </v:group>
        </w:pict>
      </w:r>
      <w:r>
        <w:rPr>
          <w:i/>
          <w:sz w:val="24"/>
        </w:rPr>
        <w:t>milk,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sausage,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bread, cheese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C8070F" w:rsidRDefault="0048348A">
      <w:pPr>
        <w:ind w:left="626" w:right="4464" w:firstLine="2213"/>
        <w:rPr>
          <w:i/>
          <w:sz w:val="24"/>
        </w:rPr>
      </w:pPr>
      <w:r>
        <w:rPr>
          <w:i/>
          <w:sz w:val="24"/>
        </w:rPr>
        <w:t xml:space="preserve">baker’s, </w:t>
      </w:r>
      <w:r>
        <w:rPr>
          <w:i/>
          <w:sz w:val="24"/>
        </w:rPr>
        <w:t>butcher’s, sweetshop….;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речевое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клише:  How much is it?:</w:t>
      </w:r>
    </w:p>
    <w:p w:rsidR="00C8070F" w:rsidRDefault="0048348A">
      <w:pPr>
        <w:spacing w:before="1"/>
        <w:ind w:left="1612" w:right="3432" w:firstLine="2086"/>
        <w:rPr>
          <w:sz w:val="24"/>
        </w:rPr>
      </w:pPr>
      <w:r>
        <w:rPr>
          <w:i/>
          <w:sz w:val="24"/>
        </w:rPr>
        <w:t>dairy products, fruit, vegetables</w:t>
      </w:r>
      <w:r>
        <w:rPr>
          <w:sz w:val="24"/>
        </w:rPr>
        <w:t>…;</w:t>
      </w:r>
      <w:r>
        <w:rPr>
          <w:spacing w:val="-57"/>
          <w:sz w:val="24"/>
        </w:rPr>
        <w:t xml:space="preserve"> </w:t>
      </w:r>
      <w:r>
        <w:rPr>
          <w:sz w:val="24"/>
        </w:rPr>
        <w:t>блюд: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sandwich, pie, milkshake,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fruit salad</w:t>
      </w:r>
      <w:r>
        <w:rPr>
          <w:sz w:val="24"/>
        </w:rPr>
        <w:t>… .</w:t>
      </w:r>
    </w:p>
    <w:p w:rsidR="00C8070F" w:rsidRDefault="0048348A">
      <w:pPr>
        <w:pStyle w:val="a3"/>
        <w:ind w:right="6658" w:firstLine="0"/>
        <w:jc w:val="left"/>
      </w:pPr>
      <w:r>
        <w:t>Раздел 4.</w:t>
      </w:r>
      <w:r>
        <w:rPr>
          <w:spacing w:val="1"/>
        </w:rPr>
        <w:t xml:space="preserve"> </w:t>
      </w:r>
      <w:r>
        <w:t>Моя любимая одежда.</w:t>
      </w:r>
      <w:r>
        <w:rPr>
          <w:spacing w:val="1"/>
        </w:rPr>
        <w:t xml:space="preserve"> </w:t>
      </w:r>
      <w:r>
        <w:t>Тема 1.</w:t>
      </w:r>
      <w:r>
        <w:rPr>
          <w:spacing w:val="1"/>
        </w:rPr>
        <w:t xml:space="preserve"> </w:t>
      </w:r>
      <w:r>
        <w:t>Летняя и зимняя одежда.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 Школьная</w:t>
      </w:r>
      <w:r>
        <w:rPr>
          <w:spacing w:val="-1"/>
        </w:rPr>
        <w:t xml:space="preserve"> </w:t>
      </w:r>
      <w:r>
        <w:t>форма.</w:t>
      </w:r>
    </w:p>
    <w:p w:rsidR="00C8070F" w:rsidRDefault="0048348A">
      <w:pPr>
        <w:pStyle w:val="a3"/>
        <w:ind w:right="7195" w:firstLine="0"/>
        <w:jc w:val="left"/>
      </w:pPr>
      <w:r>
        <w:t>Тема 3.</w:t>
      </w:r>
      <w:r>
        <w:rPr>
          <w:spacing w:val="1"/>
        </w:rPr>
        <w:t xml:space="preserve"> </w:t>
      </w:r>
      <w:r>
        <w:t>Мой выбор одежды.</w:t>
      </w:r>
      <w:r>
        <w:rPr>
          <w:spacing w:val="-57"/>
        </w:rPr>
        <w:t xml:space="preserve"> </w:t>
      </w:r>
      <w:r>
        <w:t>Тем</w:t>
      </w:r>
      <w:r>
        <w:t>а</w:t>
      </w:r>
      <w:r>
        <w:rPr>
          <w:spacing w:val="-2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Внешний вид.</w:t>
      </w:r>
    </w:p>
    <w:p w:rsidR="00C8070F" w:rsidRDefault="0048348A">
      <w:pPr>
        <w:tabs>
          <w:tab w:val="left" w:pos="3291"/>
          <w:tab w:val="left" w:pos="5039"/>
          <w:tab w:val="left" w:pos="6685"/>
          <w:tab w:val="left" w:pos="7198"/>
          <w:tab w:val="left" w:pos="8479"/>
          <w:tab w:val="left" w:pos="9371"/>
        </w:tabs>
        <w:spacing w:after="10"/>
        <w:ind w:left="258" w:right="346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9" style="width:504.75pt;height:68.45pt;mso-position-horizontal-relative:char;mso-position-vertical-relative:line" coordsize="10095,1369">
            <v:shape id="_x0000_s1210" type="#_x0000_t75" style="position:absolute;top:273;width:562;height:267">
              <v:imagedata r:id="rId23" o:title=""/>
            </v:shape>
            <v:shape id="_x0000_s1211" type="#_x0000_t75" style="position:absolute;top:549;width:562;height:267">
              <v:imagedata r:id="rId23" o:title=""/>
            </v:shape>
            <v:shape id="_x0000_s1212" type="#_x0000_t75" style="position:absolute;top:826;width:8154;height:267">
              <v:imagedata r:id="rId108" o:title=""/>
            </v:shape>
            <v:shape id="_x0000_s1213" type="#_x0000_t75" style="position:absolute;top:1102;width:10095;height:267">
              <v:imagedata r:id="rId109" o:title=""/>
            </v:shape>
            <v:shape id="_x0000_s1214" type="#_x0000_t202" style="position:absolute;width:10095;height:1369" filled="f" stroked="f">
              <v:textbox inset="0,0,0,0">
                <w:txbxContent>
                  <w:p w:rsidR="00C8070F" w:rsidRDefault="0048348A">
                    <w:pPr>
                      <w:ind w:left="374" w:right="4890" w:hanging="37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области монологической формы речи: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рассказывать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своих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предпочтениях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одежде;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рассказывать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школьной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мечты;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ind w:right="8124" w:firstLine="0"/>
        <w:jc w:val="left"/>
      </w:pPr>
      <w:r>
        <w:t>прогулка в парке…);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5" style="width:484.9pt;height:54.75pt;mso-position-horizontal-relative:char;mso-position-vertical-relative:line" coordsize="9698,1095">
            <v:shape id="_x0000_s1216" type="#_x0000_t75" style="position:absolute;width:9698;height:267">
              <v:imagedata r:id="rId110" o:title=""/>
            </v:shape>
            <v:shape id="_x0000_s1217" type="#_x0000_t75" style="position:absolute;top:276;width:4326;height:267">
              <v:imagedata r:id="rId111" o:title=""/>
            </v:shape>
            <v:shape id="_x0000_s1218" type="#_x0000_t75" style="position:absolute;top:552;width:1670;height:267">
              <v:imagedata r:id="rId112" o:title=""/>
            </v:shape>
            <v:shape id="_x0000_s1219" type="#_x0000_t75" style="position:absolute;top:828;width:8843;height:267">
              <v:imagedata r:id="rId113" o:title=""/>
            </v:shape>
            <v:shape id="_x0000_s1220" type="#_x0000_t202" style="position:absolute;width:9698;height:1095" filled="f" stroked="f">
              <v:textbox inset="0,0,0,0">
                <w:txbxContent>
                  <w:p w:rsidR="00C8070F" w:rsidRDefault="00C8070F">
                    <w:pPr>
                      <w:spacing w:before="3"/>
                      <w:rPr>
                        <w:sz w:val="23"/>
                      </w:rPr>
                    </w:pPr>
                  </w:p>
                  <w:p w:rsidR="00C8070F" w:rsidRDefault="0048348A">
                    <w:pPr>
                      <w:ind w:left="1564" w:right="1283" w:firstLine="26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плаката новый дизайн школьной формы;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SMS-сообщение с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советом, что надеть;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line="266" w:lineRule="exact"/>
        <w:ind w:left="1250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</w:t>
      </w:r>
      <w:r>
        <w:t>атериал.</w:t>
      </w:r>
    </w:p>
    <w:p w:rsidR="00C8070F" w:rsidRDefault="0048348A">
      <w:pPr>
        <w:pStyle w:val="a3"/>
        <w:ind w:right="344" w:firstLine="991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 w:rsidP="0048348A">
      <w:pPr>
        <w:pStyle w:val="a6"/>
        <w:numPr>
          <w:ilvl w:val="0"/>
          <w:numId w:val="77"/>
        </w:numPr>
        <w:tabs>
          <w:tab w:val="left" w:pos="618"/>
          <w:tab w:val="left" w:pos="61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</w:t>
      </w:r>
      <w:r>
        <w:rPr>
          <w:spacing w:val="-2"/>
          <w:sz w:val="24"/>
        </w:rPr>
        <w:t xml:space="preserve"> </w:t>
      </w:r>
      <w:r>
        <w:rPr>
          <w:sz w:val="24"/>
        </w:rPr>
        <w:t>Continuous)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картинок;</w:t>
      </w:r>
    </w:p>
    <w:p w:rsidR="00C8070F" w:rsidRDefault="0048348A" w:rsidP="0048348A">
      <w:pPr>
        <w:pStyle w:val="a6"/>
        <w:numPr>
          <w:ilvl w:val="0"/>
          <w:numId w:val="77"/>
        </w:numPr>
        <w:tabs>
          <w:tab w:val="left" w:pos="618"/>
          <w:tab w:val="left" w:pos="619"/>
        </w:tabs>
        <w:spacing w:line="293" w:lineRule="exact"/>
        <w:ind w:hanging="361"/>
        <w:jc w:val="left"/>
        <w:rPr>
          <w:sz w:val="24"/>
        </w:rPr>
      </w:pP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I’ve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got …?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got</w:t>
      </w:r>
      <w:r>
        <w:rPr>
          <w:sz w:val="24"/>
        </w:rPr>
        <w:t>);</w:t>
      </w:r>
    </w:p>
    <w:p w:rsidR="00C8070F" w:rsidRDefault="0048348A" w:rsidP="0048348A">
      <w:pPr>
        <w:pStyle w:val="a6"/>
        <w:numPr>
          <w:ilvl w:val="0"/>
          <w:numId w:val="77"/>
        </w:numPr>
        <w:tabs>
          <w:tab w:val="left" w:pos="618"/>
          <w:tab w:val="left" w:pos="619"/>
        </w:tabs>
        <w:spacing w:before="1" w:line="293" w:lineRule="exact"/>
        <w:ind w:hanging="361"/>
        <w:jc w:val="left"/>
        <w:rPr>
          <w:i/>
          <w:sz w:val="24"/>
        </w:rPr>
      </w:pPr>
      <w:r>
        <w:rPr>
          <w:sz w:val="24"/>
        </w:rPr>
        <w:t>сравнительную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warmer,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longer,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cheaper);</w:t>
      </w:r>
    </w:p>
    <w:p w:rsidR="00C8070F" w:rsidRDefault="0048348A" w:rsidP="0048348A">
      <w:pPr>
        <w:pStyle w:val="a6"/>
        <w:numPr>
          <w:ilvl w:val="0"/>
          <w:numId w:val="77"/>
        </w:numPr>
        <w:tabs>
          <w:tab w:val="left" w:pos="618"/>
          <w:tab w:val="left" w:pos="619"/>
          <w:tab w:val="left" w:pos="4567"/>
        </w:tabs>
        <w:spacing w:before="2" w:line="237" w:lineRule="auto"/>
        <w:ind w:right="344"/>
        <w:jc w:val="left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8"/>
          <w:sz w:val="24"/>
        </w:rPr>
        <w:t xml:space="preserve"> </w:t>
      </w:r>
      <w:r>
        <w:rPr>
          <w:sz w:val="24"/>
        </w:rPr>
        <w:t>look</w:t>
      </w:r>
      <w:r>
        <w:rPr>
          <w:spacing w:val="18"/>
          <w:sz w:val="24"/>
        </w:rPr>
        <w:t xml:space="preserve"> </w:t>
      </w:r>
      <w:r>
        <w:rPr>
          <w:sz w:val="24"/>
        </w:rPr>
        <w:t>+</w:t>
      </w:r>
      <w:r>
        <w:rPr>
          <w:spacing w:val="15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z w:val="24"/>
        </w:rPr>
        <w:tab/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7"/>
          <w:sz w:val="24"/>
        </w:rPr>
        <w:t xml:space="preserve"> </w:t>
      </w:r>
      <w:r>
        <w:rPr>
          <w:sz w:val="24"/>
        </w:rPr>
        <w:t>вида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(it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looks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nice);</w:t>
      </w:r>
    </w:p>
    <w:p w:rsidR="00C8070F" w:rsidRDefault="0048348A" w:rsidP="0048348A">
      <w:pPr>
        <w:pStyle w:val="a6"/>
        <w:numPr>
          <w:ilvl w:val="0"/>
          <w:numId w:val="77"/>
        </w:numPr>
        <w:tabs>
          <w:tab w:val="left" w:pos="618"/>
          <w:tab w:val="left" w:pos="619"/>
        </w:tabs>
        <w:spacing w:before="5" w:line="237" w:lineRule="auto"/>
        <w:ind w:right="344"/>
        <w:jc w:val="left"/>
        <w:rPr>
          <w:sz w:val="24"/>
        </w:rPr>
      </w:pPr>
      <w:r>
        <w:rPr>
          <w:sz w:val="24"/>
        </w:rPr>
        <w:t>конструкции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usually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wear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wearing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(Present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Simple)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 (Present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Continuous).</w:t>
      </w:r>
    </w:p>
    <w:p w:rsidR="00C8070F" w:rsidRDefault="0048348A">
      <w:pPr>
        <w:pStyle w:val="a3"/>
        <w:ind w:left="125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4:</w:t>
      </w:r>
    </w:p>
    <w:p w:rsidR="00C8070F" w:rsidRDefault="0048348A">
      <w:pPr>
        <w:ind w:left="4226"/>
        <w:rPr>
          <w:sz w:val="24"/>
        </w:rPr>
      </w:pPr>
      <w:r>
        <w:pict>
          <v:group id="_x0000_s1221" style="position:absolute;left:0;text-align:left;margin-left:70.9pt;margin-top:.4pt;width:235.15pt;height:68.55pt;z-index:-251664384;mso-position-horizontal-relative:page" coordorigin="1419,8" coordsize="4703,1371">
            <v:shape id="_x0000_s1222" type="#_x0000_t75" style="position:absolute;left:1418;top:8;width:4085;height:267">
              <v:imagedata r:id="rId114" o:title=""/>
            </v:shape>
            <v:shape id="_x0000_s1223" type="#_x0000_t75" style="position:absolute;left:1418;top:284;width:4703;height:267">
              <v:imagedata r:id="rId115" o:title=""/>
            </v:shape>
            <v:shape id="_x0000_s1224" type="#_x0000_t75" style="position:absolute;left:1418;top:560;width:1095;height:267">
              <v:imagedata r:id="rId116" o:title=""/>
            </v:shape>
            <v:shape id="_x0000_s1225" type="#_x0000_t75" style="position:absolute;left:1418;top:836;width:375;height:267">
              <v:imagedata r:id="rId75" o:title=""/>
            </v:shape>
            <v:shape id="_x0000_s1226" type="#_x0000_t75" style="position:absolute;left:1478;top:1112;width:461;height:267">
              <v:imagedata r:id="rId117" o:title=""/>
            </v:shape>
            <w10:wrap anchorx="page"/>
          </v:group>
        </w:pict>
      </w:r>
      <w:r>
        <w:rPr>
          <w:sz w:val="24"/>
        </w:rPr>
        <w:t>одежды: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skirt,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T-shirt,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jeans, coat,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hat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C8070F" w:rsidRDefault="0048348A">
      <w:pPr>
        <w:ind w:left="4843"/>
        <w:rPr>
          <w:sz w:val="24"/>
        </w:rPr>
      </w:pPr>
      <w:r>
        <w:rPr>
          <w:i/>
          <w:sz w:val="24"/>
        </w:rPr>
        <w:t>jacket,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shirt,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trousers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C8070F" w:rsidRDefault="0048348A">
      <w:pPr>
        <w:ind w:left="686" w:right="7427" w:firstLine="530"/>
        <w:rPr>
          <w:i/>
          <w:sz w:val="24"/>
        </w:rPr>
      </w:pPr>
      <w:r>
        <w:rPr>
          <w:sz w:val="24"/>
        </w:rPr>
        <w:t>: shoes, boots;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put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off;</w:t>
      </w:r>
    </w:p>
    <w:p w:rsidR="00C8070F" w:rsidRDefault="0048348A">
      <w:pPr>
        <w:ind w:left="258" w:firstLine="564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355600</wp:posOffset>
            </wp:positionV>
            <wp:extent cx="5742305" cy="168910"/>
            <wp:effectExtent l="0" t="0" r="0" b="0"/>
            <wp:wrapNone/>
            <wp:docPr id="6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07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55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речевые</w:t>
      </w:r>
      <w:r>
        <w:rPr>
          <w:spacing w:val="16"/>
          <w:sz w:val="24"/>
        </w:rPr>
        <w:t xml:space="preserve"> </w:t>
      </w:r>
      <w:r>
        <w:rPr>
          <w:sz w:val="24"/>
        </w:rPr>
        <w:t>клише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6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магазине: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size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you?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colour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you </w:t>
      </w:r>
      <w:r>
        <w:rPr>
          <w:i/>
          <w:sz w:val="24"/>
        </w:rPr>
        <w:t>like?;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180" w:left="1160" w:header="0" w:footer="923" w:gutter="0"/>
          <w:cols w:space="720"/>
        </w:sectPr>
      </w:pP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spacing w:before="1"/>
        <w:ind w:left="258"/>
        <w:rPr>
          <w:i/>
          <w:sz w:val="24"/>
        </w:rPr>
      </w:pPr>
      <w:r>
        <w:rPr>
          <w:i/>
          <w:sz w:val="24"/>
        </w:rPr>
        <w:t>jumper…;</w:t>
      </w:r>
    </w:p>
    <w:p w:rsidR="00C8070F" w:rsidRDefault="0048348A">
      <w:pPr>
        <w:pStyle w:val="a3"/>
        <w:ind w:left="0" w:firstLine="0"/>
        <w:jc w:val="left"/>
        <w:rPr>
          <w:i/>
          <w:sz w:val="26"/>
        </w:rPr>
      </w:pPr>
      <w:r>
        <w:br w:type="column"/>
      </w:r>
    </w:p>
    <w:p w:rsidR="00C8070F" w:rsidRDefault="00C8070F">
      <w:pPr>
        <w:pStyle w:val="a3"/>
        <w:ind w:left="0" w:firstLine="0"/>
        <w:jc w:val="left"/>
        <w:rPr>
          <w:i/>
          <w:sz w:val="22"/>
        </w:rPr>
      </w:pPr>
    </w:p>
    <w:p w:rsidR="00C8070F" w:rsidRDefault="0048348A">
      <w:pPr>
        <w:spacing w:before="1"/>
        <w:ind w:left="25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475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5715</wp:posOffset>
            </wp:positionV>
            <wp:extent cx="2891155" cy="168910"/>
            <wp:effectExtent l="0" t="0" r="0" b="0"/>
            <wp:wrapNone/>
            <wp:docPr id="6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08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5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nice,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long, short, warm, beautiful</w:t>
      </w:r>
      <w:r>
        <w:rPr>
          <w:sz w:val="24"/>
        </w:rPr>
        <w:t>… .</w:t>
      </w:r>
    </w:p>
    <w:p w:rsidR="00C8070F" w:rsidRDefault="0048348A">
      <w:pPr>
        <w:ind w:left="25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put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3" w:space="720" w:equalWidth="0">
            <w:col w:w="1272" w:space="3163"/>
            <w:col w:w="3862" w:space="798"/>
            <w:col w:w="1435"/>
          </w:cols>
        </w:sectPr>
      </w:pPr>
    </w:p>
    <w:p w:rsidR="00C8070F" w:rsidRDefault="00C8070F">
      <w:pPr>
        <w:pStyle w:val="a3"/>
        <w:spacing w:before="2"/>
        <w:ind w:left="0" w:firstLine="0"/>
        <w:jc w:val="left"/>
        <w:rPr>
          <w:i/>
          <w:sz w:val="16"/>
        </w:rPr>
      </w:pPr>
    </w:p>
    <w:p w:rsidR="00C8070F" w:rsidRDefault="0048348A">
      <w:pPr>
        <w:pStyle w:val="a3"/>
        <w:spacing w:before="90"/>
        <w:ind w:firstLine="360"/>
        <w:jc w:val="left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(третий</w:t>
      </w:r>
      <w:r>
        <w:rPr>
          <w:spacing w:val="3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57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Природа.</w:t>
      </w:r>
    </w:p>
    <w:p w:rsidR="00C8070F" w:rsidRDefault="0048348A">
      <w:pPr>
        <w:pStyle w:val="a3"/>
        <w:ind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Погода.</w:t>
      </w:r>
    </w:p>
    <w:p w:rsidR="00C8070F" w:rsidRDefault="0048348A">
      <w:pPr>
        <w:pStyle w:val="a3"/>
        <w:ind w:right="6638" w:firstLine="0"/>
        <w:jc w:val="left"/>
      </w:pPr>
      <w:r>
        <w:t>Тема 2. Мир животных и растений.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Заповедники.</w:t>
      </w:r>
    </w:p>
    <w:p w:rsidR="00C8070F" w:rsidRDefault="00C8070F">
      <w:p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lastRenderedPageBreak/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spacing w:before="1"/>
        <w:ind w:left="566" w:right="6106" w:hanging="308"/>
        <w:jc w:val="left"/>
      </w:pPr>
      <w:r>
        <w:pict>
          <v:group id="_x0000_s1227" style="position:absolute;left:0;text-align:left;margin-left:70.9pt;margin-top:14.25pt;width:20.65pt;height:54.75pt;z-index:-251663360;mso-position-horizontal-relative:page" coordorigin="1419,285" coordsize="413,1095">
            <v:shape id="_x0000_s1228" type="#_x0000_t75" style="position:absolute;left:1418;top:285;width:410;height:267">
              <v:imagedata r:id="rId120" o:title=""/>
            </v:shape>
            <v:shape id="_x0000_s1229" type="#_x0000_t75" style="position:absolute;left:1418;top:561;width:413;height:267">
              <v:imagedata r:id="rId121" o:title=""/>
            </v:shape>
            <v:shape id="_x0000_s1230" type="#_x0000_t75" style="position:absolute;left:1418;top:837;width:371;height:267">
              <v:imagedata r:id="rId122" o:title=""/>
            </v:shape>
            <v:shape id="_x0000_s1231" type="#_x0000_t75" style="position:absolute;left:1418;top:1113;width:371;height:267">
              <v:imagedata r:id="rId122" o:title=""/>
            </v:shape>
            <w10:wrap anchorx="page"/>
          </v:group>
        </w:pict>
      </w:r>
      <w:r>
        <w:t>В области монологической формы речи: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 погоде;</w:t>
      </w:r>
    </w:p>
    <w:p w:rsidR="00C8070F" w:rsidRDefault="0048348A">
      <w:pPr>
        <w:pStyle w:val="a3"/>
        <w:ind w:left="568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природы;</w:t>
      </w:r>
    </w:p>
    <w:p w:rsidR="00C8070F" w:rsidRDefault="0048348A">
      <w:pPr>
        <w:pStyle w:val="a3"/>
        <w:ind w:left="566" w:right="4460" w:hanging="60"/>
        <w:jc w:val="left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 как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охранять</w:t>
      </w:r>
      <w:r>
        <w:rPr>
          <w:spacing w:val="-4"/>
        </w:rPr>
        <w:t xml:space="preserve"> </w:t>
      </w:r>
      <w:r>
        <w:t>природу;</w:t>
      </w:r>
    </w:p>
    <w:p w:rsidR="00C8070F" w:rsidRDefault="0048348A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left="506" w:firstLine="0"/>
        <w:jc w:val="left"/>
      </w:pPr>
      <w:r>
        <w:pict>
          <v:group id="_x0000_s1232" style="position:absolute;left:0;text-align:left;margin-left:70.9pt;margin-top:.4pt;width:20.5pt;height:54.75pt;z-index:-251662336;mso-position-horizontal-relative:page" coordorigin="1419,8" coordsize="410,1095">
            <v:shape id="_x0000_s1233" type="#_x0000_t75" style="position:absolute;left:1418;top:8;width:371;height:267">
              <v:imagedata r:id="rId122" o:title=""/>
            </v:shape>
            <v:shape id="_x0000_s1234" type="#_x0000_t75" style="position:absolute;left:1418;top:284;width:410;height:267">
              <v:imagedata r:id="rId120" o:title=""/>
            </v:shape>
            <v:shape id="_x0000_s1235" type="#_x0000_t75" style="position:absolute;left:1418;top:560;width:371;height:267">
              <v:imagedata r:id="rId122" o:title=""/>
            </v:shape>
            <v:shape id="_x0000_s1236" type="#_x0000_t75" style="position:absolute;left:1418;top:836;width:410;height:267">
              <v:imagedata r:id="rId120" o:title=""/>
            </v:shape>
            <w10:wrap anchorx="page"/>
          </v:group>
        </w:pict>
      </w:r>
      <w:r>
        <w:t>составлять</w:t>
      </w:r>
      <w:r>
        <w:rPr>
          <w:spacing w:val="-2"/>
        </w:rPr>
        <w:t xml:space="preserve"> </w:t>
      </w:r>
      <w:r>
        <w:t>прогноз</w:t>
      </w:r>
      <w:r>
        <w:rPr>
          <w:spacing w:val="-5"/>
        </w:rPr>
        <w:t xml:space="preserve"> </w:t>
      </w:r>
      <w:r>
        <w:t>погоды;</w:t>
      </w:r>
    </w:p>
    <w:p w:rsidR="00C8070F" w:rsidRDefault="0048348A">
      <w:pPr>
        <w:pStyle w:val="a3"/>
        <w:ind w:left="506" w:right="734" w:firstLine="60"/>
        <w:jc w:val="left"/>
      </w:pPr>
      <w:r>
        <w:t>составлять</w:t>
      </w:r>
      <w:r>
        <w:rPr>
          <w:spacing w:val="-2"/>
        </w:rPr>
        <w:t xml:space="preserve"> </w:t>
      </w:r>
      <w:r>
        <w:t>записку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надеть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прогнозом</w:t>
      </w:r>
      <w:r>
        <w:rPr>
          <w:spacing w:val="-5"/>
        </w:rPr>
        <w:t xml:space="preserve"> </w:t>
      </w:r>
      <w:r>
        <w:t>погоды;</w:t>
      </w:r>
      <w:r>
        <w:rPr>
          <w:spacing w:val="-57"/>
        </w:rPr>
        <w:t xml:space="preserve"> </w:t>
      </w:r>
      <w:r>
        <w:t>составлять постер</w:t>
      </w:r>
      <w:r>
        <w:rPr>
          <w:spacing w:val="-1"/>
        </w:rPr>
        <w:t xml:space="preserve"> </w:t>
      </w:r>
      <w:r>
        <w:t>и текст</w:t>
      </w:r>
      <w:r>
        <w:rPr>
          <w:spacing w:val="-1"/>
        </w:rPr>
        <w:t xml:space="preserve"> </w:t>
      </w:r>
      <w:r>
        <w:t>презентации о</w:t>
      </w:r>
      <w:r>
        <w:rPr>
          <w:spacing w:val="-1"/>
        </w:rPr>
        <w:t xml:space="preserve"> </w:t>
      </w:r>
      <w:r>
        <w:t>животном</w:t>
      </w:r>
      <w:r>
        <w:rPr>
          <w:spacing w:val="-2"/>
        </w:rPr>
        <w:t xml:space="preserve"> </w:t>
      </w:r>
      <w:r>
        <w:t>или растении;</w:t>
      </w:r>
    </w:p>
    <w:p w:rsidR="00C8070F" w:rsidRDefault="0048348A">
      <w:pPr>
        <w:pStyle w:val="a3"/>
        <w:ind w:left="566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C8070F" w:rsidRDefault="0048348A">
      <w:pPr>
        <w:pStyle w:val="a3"/>
        <w:ind w:left="1250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5" w:firstLine="991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</w:t>
      </w:r>
      <w:r>
        <w:t>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35.</w:t>
      </w:r>
      <w:r>
        <w:rPr>
          <w:spacing w:val="58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конструкций:</w:t>
      </w:r>
    </w:p>
    <w:p w:rsidR="00C8070F" w:rsidRDefault="0048348A">
      <w:pPr>
        <w:ind w:left="258" w:right="343" w:firstLine="1982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577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1343025" cy="168910"/>
            <wp:effectExtent l="0" t="0" r="0" b="0"/>
            <wp:wrapNone/>
            <wp:docPr id="6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12.pn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природных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lot of snow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winter);</w:t>
      </w:r>
    </w:p>
    <w:p w:rsidR="00C8070F" w:rsidRDefault="0048348A">
      <w:pPr>
        <w:ind w:right="1498"/>
        <w:jc w:val="right"/>
        <w:rPr>
          <w:i/>
          <w:sz w:val="24"/>
        </w:rPr>
      </w:pPr>
      <w:r>
        <w:pict>
          <v:group id="_x0000_s1237" style="position:absolute;left:0;text-align:left;margin-left:70.9pt;margin-top:.4pt;width:152.8pt;height:27.15pt;z-index:-251661312;mso-position-horizontal-relative:page" coordorigin="1419,8" coordsize="3056,543">
            <v:shape id="_x0000_s1238" type="#_x0000_t75" style="position:absolute;left:1418;top:8;width:375;height:267">
              <v:imagedata r:id="rId75" o:title=""/>
            </v:shape>
            <v:shape id="_x0000_s1239" type="#_x0000_t75" style="position:absolute;left:1418;top:284;width:3056;height:267">
              <v:imagedata r:id="rId124" o:title=""/>
            </v:shape>
            <w10:wrap anchorx="page"/>
          </v:group>
        </w:pict>
      </w:r>
      <w:r>
        <w:rPr>
          <w:sz w:val="24"/>
        </w:rPr>
        <w:t xml:space="preserve">конструкцию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there/are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there,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isn’t/there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aren’t,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местоимениями some/any;</w:t>
      </w:r>
    </w:p>
    <w:p w:rsidR="00C8070F" w:rsidRDefault="0048348A">
      <w:pPr>
        <w:spacing w:before="1"/>
        <w:ind w:right="1468"/>
        <w:jc w:val="right"/>
        <w:rPr>
          <w:i/>
          <w:sz w:val="24"/>
        </w:rPr>
      </w:pPr>
      <w:r>
        <w:rPr>
          <w:sz w:val="24"/>
        </w:rPr>
        <w:t>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имен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colder,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coldest).</w:t>
      </w:r>
    </w:p>
    <w:p w:rsidR="00C8070F" w:rsidRDefault="0048348A">
      <w:pPr>
        <w:ind w:left="506" w:right="530" w:firstLine="319"/>
        <w:rPr>
          <w:sz w:val="24"/>
        </w:rPr>
      </w:pPr>
      <w:r>
        <w:pict>
          <v:group id="_x0000_s1240" style="position:absolute;left:0;text-align:left;margin-left:70.9pt;margin-top:14.2pt;width:463.95pt;height:54.75pt;z-index:-251660288;mso-position-horizontal-relative:page" coordorigin="1419,284" coordsize="9279,1095">
            <v:shape id="_x0000_s1241" type="#_x0000_t75" style="position:absolute;left:1418;top:284;width:410;height:267">
              <v:imagedata r:id="rId120" o:title=""/>
            </v:shape>
            <v:shape id="_x0000_s1242" type="#_x0000_t75" style="position:absolute;left:1418;top:560;width:371;height:267">
              <v:imagedata r:id="rId122" o:title=""/>
            </v:shape>
            <v:shape id="_x0000_s1243" type="#_x0000_t75" style="position:absolute;left:1418;top:836;width:410;height:267">
              <v:imagedata r:id="rId120" o:title=""/>
            </v:shape>
            <v:shape id="_x0000_s1244" type="#_x0000_t75" style="position:absolute;left:1418;top:1112;width:9279;height:267">
              <v:imagedata r:id="rId125" o:title=""/>
            </v:shape>
            <w10:wrap anchorx="page"/>
          </v:group>
        </w:pict>
      </w:r>
      <w:r>
        <w:rPr>
          <w:sz w:val="24"/>
        </w:rPr>
        <w:t>Лексический 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отбирается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Раздела</w:t>
      </w:r>
      <w:r>
        <w:rPr>
          <w:spacing w:val="5"/>
          <w:sz w:val="24"/>
        </w:rPr>
        <w:t xml:space="preserve"> </w:t>
      </w:r>
      <w:r>
        <w:rPr>
          <w:sz w:val="24"/>
        </w:rPr>
        <w:t>1: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для описания погоды и природных явлений (</w:t>
      </w:r>
      <w:r>
        <w:rPr>
          <w:i/>
          <w:sz w:val="24"/>
        </w:rPr>
        <w:t>rainy, sunny, cloudy, windy…)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диких животных и растений (</w:t>
      </w:r>
      <w:r>
        <w:rPr>
          <w:i/>
          <w:sz w:val="24"/>
        </w:rPr>
        <w:t>wolf, fox, tiger, squirrel,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bear, flower, tree, oak, rose…</w:t>
      </w:r>
      <w:r>
        <w:rPr>
          <w:sz w:val="24"/>
        </w:rPr>
        <w:t>);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 дикой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dangerous,</w:t>
      </w:r>
      <w:r>
        <w:rPr>
          <w:i/>
          <w:sz w:val="24"/>
        </w:rPr>
        <w:t xml:space="preserve"> strong,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large,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stripy</w:t>
      </w:r>
      <w:r>
        <w:rPr>
          <w:sz w:val="24"/>
        </w:rPr>
        <w:t>…);</w:t>
      </w:r>
    </w:p>
    <w:p w:rsidR="00C8070F" w:rsidRDefault="0048348A">
      <w:pPr>
        <w:ind w:left="9558"/>
        <w:rPr>
          <w:i/>
          <w:sz w:val="24"/>
        </w:rPr>
      </w:pPr>
      <w:r>
        <w:rPr>
          <w:i/>
          <w:sz w:val="24"/>
        </w:rPr>
        <w:t>nature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reserve,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park,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botanical garden;</w:t>
      </w:r>
    </w:p>
    <w:p w:rsidR="00C8070F" w:rsidRDefault="0048348A">
      <w:pPr>
        <w:ind w:left="258" w:firstLine="40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680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45440" cy="168910"/>
            <wp:effectExtent l="0" t="0" r="0" b="0"/>
            <wp:wrapNone/>
            <wp:docPr id="6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15.pn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лексико-грамматические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recycle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paper, not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plastic bags,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 throw litter, 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carefully, protect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nature…</w:t>
      </w:r>
      <w:r>
        <w:rPr>
          <w:sz w:val="24"/>
        </w:rPr>
        <w:t>).</w:t>
      </w:r>
    </w:p>
    <w:p w:rsidR="00C8070F" w:rsidRDefault="0048348A">
      <w:pPr>
        <w:pStyle w:val="a3"/>
        <w:ind w:right="7909" w:firstLine="0"/>
        <w:jc w:val="left"/>
      </w:pPr>
      <w:r>
        <w:t>Раздел 2. Путешествия</w:t>
      </w:r>
      <w:r>
        <w:rPr>
          <w:spacing w:val="-57"/>
        </w:rPr>
        <w:t xml:space="preserve"> </w:t>
      </w:r>
      <w:r>
        <w:t>Тема.1</w:t>
      </w:r>
      <w:r>
        <w:rPr>
          <w:spacing w:val="-1"/>
        </w:rPr>
        <w:t xml:space="preserve"> </w:t>
      </w:r>
      <w:r>
        <w:t>Транспорт.</w:t>
      </w:r>
    </w:p>
    <w:p w:rsidR="00C8070F" w:rsidRDefault="0048348A">
      <w:pPr>
        <w:pStyle w:val="a3"/>
        <w:ind w:right="7535" w:firstLine="0"/>
        <w:jc w:val="left"/>
      </w:pPr>
      <w:r>
        <w:t>Тема 2. Поездки на отдых.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аэропорту.</w:t>
      </w:r>
    </w:p>
    <w:p w:rsidR="00C8070F" w:rsidRDefault="0048348A">
      <w:pPr>
        <w:pStyle w:val="a3"/>
        <w:ind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отдыхе.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left="506" w:right="5071" w:hanging="248"/>
        <w:jc w:val="left"/>
      </w:pPr>
      <w:r>
        <w:pict>
          <v:group id="_x0000_s1245" style="position:absolute;left:0;text-align:left;margin-left:70.9pt;margin-top:14.2pt;width:21.55pt;height:54.75pt;z-index:-251659264;mso-position-horizontal-relative:page" coordorigin="1419,284" coordsize="431,1095">
            <v:shape id="_x0000_s1246" type="#_x0000_t75" style="position:absolute;left:1478;top:284;width:371;height:267">
              <v:imagedata r:id="rId122" o:title=""/>
            </v:shape>
            <v:shape id="_x0000_s1247" type="#_x0000_t75" style="position:absolute;left:1418;top:560;width:410;height:267">
              <v:imagedata r:id="rId120" o:title=""/>
            </v:shape>
            <v:shape id="_x0000_s1248" type="#_x0000_t75" style="position:absolute;left:1418;top:836;width:410;height:267">
              <v:imagedata r:id="rId120" o:title=""/>
            </v:shape>
            <v:shape id="_x0000_s1249" type="#_x0000_t75" style="position:absolute;left:1418;top:1112;width:371;height:267">
              <v:imagedata r:id="rId122" o:title=""/>
            </v:shape>
            <w10:wrap anchorx="page"/>
          </v:group>
        </w:pict>
      </w:r>
      <w:r>
        <w:t>В области монологической формы речи:</w:t>
      </w:r>
      <w:r>
        <w:rPr>
          <w:spacing w:val="1"/>
        </w:rPr>
        <w:t xml:space="preserve"> </w:t>
      </w:r>
      <w:r>
        <w:t>рассказывать о г</w:t>
      </w:r>
      <w:r>
        <w:t>ородском транспорте;</w:t>
      </w:r>
      <w:r>
        <w:rPr>
          <w:spacing w:val="1"/>
        </w:rPr>
        <w:t xml:space="preserve"> </w:t>
      </w:r>
      <w:r>
        <w:t>объяснять маршрут от дома до школы;</w:t>
      </w:r>
      <w:r>
        <w:rPr>
          <w:spacing w:val="1"/>
        </w:rPr>
        <w:t xml:space="preserve"> </w:t>
      </w:r>
      <w:r>
        <w:t>рассказывать о поездках на каникулы с семьей;</w:t>
      </w:r>
      <w:r>
        <w:rPr>
          <w:spacing w:val="1"/>
        </w:rPr>
        <w:t xml:space="preserve"> </w:t>
      </w:r>
      <w:r>
        <w:t>рассказывать</w:t>
      </w:r>
      <w:r>
        <w:rPr>
          <w:spacing w:val="5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отдыхе;</w:t>
      </w:r>
    </w:p>
    <w:p w:rsidR="00C8070F" w:rsidRDefault="0048348A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left="506" w:right="1266" w:firstLine="60"/>
        <w:jc w:val="left"/>
      </w:pPr>
      <w:r>
        <w:pict>
          <v:group id="_x0000_s1250" style="position:absolute;left:0;text-align:left;margin-left:70.9pt;margin-top:.4pt;width:20.5pt;height:54.75pt;z-index:-251658240;mso-position-horizontal-relative:page" coordorigin="1419,8" coordsize="410,1095">
            <v:shape id="_x0000_s1251" type="#_x0000_t75" style="position:absolute;left:1418;top:8;width:410;height:267">
              <v:imagedata r:id="rId120" o:title=""/>
            </v:shape>
            <v:shape id="_x0000_s1252" type="#_x0000_t75" style="position:absolute;left:1418;top:284;width:410;height:267">
              <v:imagedata r:id="rId120" o:title=""/>
            </v:shape>
            <v:shape id="_x0000_s1253" type="#_x0000_t75" style="position:absolute;left:1418;top:560;width:371;height:267">
              <v:imagedata r:id="rId122" o:title=""/>
            </v:shape>
            <v:shape id="_x0000_s1254" type="#_x0000_t75" style="position:absolute;left:1418;top:836;width:410;height:267">
              <v:imagedata r:id="rId120" o:title=""/>
            </v:shape>
            <w10:wrap anchorx="page"/>
          </v:group>
        </w:pict>
      </w:r>
      <w:r>
        <w:t>составлять маршрут, как доехать на городском транспорте до места встречи;</w:t>
      </w:r>
      <w:r>
        <w:rPr>
          <w:spacing w:val="1"/>
        </w:rPr>
        <w:t xml:space="preserve"> </w:t>
      </w:r>
      <w:r>
        <w:t>составлять короткое э</w:t>
      </w:r>
      <w:r>
        <w:t>лектронное письмо или открытку о событиях на отдыхе;</w:t>
      </w:r>
      <w:r>
        <w:rPr>
          <w:spacing w:val="1"/>
        </w:rPr>
        <w:t xml:space="preserve"> </w:t>
      </w:r>
      <w:r>
        <w:t>составлять алгоритм</w:t>
      </w:r>
      <w:r>
        <w:rPr>
          <w:spacing w:val="-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аэропорту;</w:t>
      </w:r>
    </w:p>
    <w:p w:rsidR="00C8070F" w:rsidRDefault="0048348A">
      <w:pPr>
        <w:pStyle w:val="a3"/>
        <w:spacing w:before="1"/>
        <w:ind w:left="566" w:firstLine="0"/>
        <w:jc w:val="left"/>
      </w:pPr>
      <w:r>
        <w:t>делать</w:t>
      </w:r>
      <w:r>
        <w:rPr>
          <w:spacing w:val="-2"/>
        </w:rPr>
        <w:t xml:space="preserve"> </w:t>
      </w:r>
      <w:r>
        <w:t>пост</w:t>
      </w:r>
      <w:r>
        <w:rPr>
          <w:spacing w:val="-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социальных сетях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блоге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отдыхе.</w:t>
      </w:r>
    </w:p>
    <w:p w:rsidR="00C8070F" w:rsidRDefault="0048348A">
      <w:pPr>
        <w:pStyle w:val="a3"/>
        <w:ind w:left="1250" w:firstLine="0"/>
        <w:jc w:val="left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7"/>
      </w:pPr>
      <w:r>
        <w:t xml:space="preserve">Изучение тематики раздела 2 Раздела предполагает </w:t>
      </w:r>
      <w:r>
        <w:t>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59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C8070F" w:rsidRDefault="0048348A">
      <w:pPr>
        <w:ind w:left="540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782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356610" cy="168910"/>
            <wp:effectExtent l="0" t="0" r="0" b="0"/>
            <wp:wrapNone/>
            <wp:docPr id="6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116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35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to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 xml:space="preserve">be  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 xml:space="preserve">утвердительных,  </w:t>
      </w:r>
      <w:r>
        <w:rPr>
          <w:spacing w:val="45"/>
          <w:sz w:val="24"/>
        </w:rPr>
        <w:t xml:space="preserve"> </w:t>
      </w:r>
      <w:r>
        <w:rPr>
          <w:sz w:val="24"/>
        </w:rPr>
        <w:t>отрицательных,</w:t>
      </w:r>
    </w:p>
    <w:p w:rsidR="00C8070F" w:rsidRDefault="0048348A">
      <w:pPr>
        <w:pStyle w:val="a3"/>
        <w:ind w:firstLine="0"/>
        <w:jc w:val="left"/>
      </w:pPr>
      <w:r>
        <w:t>вопросительных</w:t>
      </w:r>
      <w:r>
        <w:rPr>
          <w:spacing w:val="-4"/>
        </w:rPr>
        <w:t xml:space="preserve"> </w:t>
      </w:r>
      <w:r>
        <w:t>предло</w:t>
      </w:r>
      <w:r>
        <w:t>жениях;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330" w:right="342" w:firstLine="0"/>
        <w:jc w:val="center"/>
      </w:pPr>
      <w:r>
        <w:lastRenderedPageBreak/>
        <w:pict>
          <v:group id="_x0000_s1255" style="position:absolute;left:0;text-align:left;margin-left:70.9pt;margin-top:3.7pt;width:169pt;height:27.15pt;z-index:-251657216;mso-position-horizontal-relative:page" coordorigin="1419,74" coordsize="3380,543">
            <v:shape id="_x0000_s1256" type="#_x0000_t75" style="position:absolute;left:1418;top:74;width:1376;height:267">
              <v:imagedata r:id="rId128" o:title=""/>
            </v:shape>
            <v:shape id="_x0000_s1257" type="#_x0000_t75" style="position:absolute;left:1418;top:350;width:3380;height:267">
              <v:imagedata r:id="rId129" o:title=""/>
            </v:shape>
            <w10:wrap anchorx="page"/>
          </v:group>
        </w:pict>
      </w:r>
      <w:r>
        <w:t>модель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this/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they?</w:t>
      </w:r>
      <w:r>
        <w:rPr>
          <w:spacing w:val="5"/>
        </w:rPr>
        <w:t xml:space="preserve"> </w:t>
      </w:r>
      <w:r>
        <w:t>для уточнения стоимости;</w:t>
      </w:r>
    </w:p>
    <w:p w:rsidR="00C8070F" w:rsidRDefault="0048348A">
      <w:pPr>
        <w:pStyle w:val="a3"/>
        <w:ind w:left="3505" w:right="342" w:firstLine="0"/>
        <w:jc w:val="center"/>
      </w:pPr>
      <w:r>
        <w:t>c</w:t>
      </w:r>
      <w:r>
        <w:rPr>
          <w:spacing w:val="32"/>
        </w:rPr>
        <w:t xml:space="preserve"> </w:t>
      </w:r>
      <w:r>
        <w:t>правильными</w:t>
      </w:r>
      <w:r>
        <w:rPr>
          <w:spacing w:val="35"/>
        </w:rPr>
        <w:t xml:space="preserve"> </w:t>
      </w:r>
      <w:r>
        <w:t>глаголами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утвердительных,</w:t>
      </w:r>
      <w:r>
        <w:rPr>
          <w:spacing w:val="34"/>
        </w:rPr>
        <w:t xml:space="preserve"> </w:t>
      </w:r>
      <w:r>
        <w:t>отрицательных</w:t>
      </w:r>
      <w:r>
        <w:rPr>
          <w:spacing w:val="33"/>
        </w:rPr>
        <w:t xml:space="preserve"> </w:t>
      </w:r>
      <w:r>
        <w:t>и</w:t>
      </w:r>
    </w:p>
    <w:p w:rsidR="00C8070F" w:rsidRDefault="0048348A">
      <w:pPr>
        <w:pStyle w:val="a3"/>
        <w:ind w:firstLine="0"/>
        <w:jc w:val="left"/>
      </w:pPr>
      <w:r>
        <w:t>вопросительных</w:t>
      </w:r>
      <w:r>
        <w:rPr>
          <w:spacing w:val="-2"/>
        </w:rPr>
        <w:t xml:space="preserve"> </w:t>
      </w:r>
      <w:r>
        <w:t>формах.</w:t>
      </w:r>
    </w:p>
    <w:p w:rsidR="00C8070F" w:rsidRDefault="0048348A">
      <w:pPr>
        <w:spacing w:before="1"/>
        <w:ind w:left="2142" w:right="2005" w:hanging="1176"/>
        <w:rPr>
          <w:i/>
          <w:sz w:val="24"/>
        </w:rPr>
      </w:pPr>
      <w:r>
        <w:pict>
          <v:group id="_x0000_s1258" style="position:absolute;left:0;text-align:left;margin-left:70.9pt;margin-top:14.25pt;width:100.55pt;height:27.15pt;z-index:-251656192;mso-position-horizontal-relative:page" coordorigin="1419,285" coordsize="2011,543">
            <v:shape id="_x0000_s1259" type="#_x0000_t75" style="position:absolute;left:1418;top:285;width:2011;height:267">
              <v:imagedata r:id="rId130" o:title=""/>
            </v:shape>
            <v:shape id="_x0000_s1260" type="#_x0000_t75" style="position:absolute;left:1418;top:561;width:375;height:267">
              <v:imagedata r:id="rId75" o:title=""/>
            </v:shape>
            <v:shape id="_x0000_s1261" type="#_x0000_t75" style="position:absolute;left:1606;top:561;width:382;height:267">
              <v:imagedata r:id="rId131" o:title=""/>
            </v:shape>
            <w10:wrap anchorx="page"/>
          </v:group>
        </w:pict>
      </w:r>
      <w:r>
        <w:rPr>
          <w:sz w:val="24"/>
        </w:rPr>
        <w:t>Лексический материал отбирается с учетом тематики общения Раздела 2: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bus,  tram,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Metro, tube, taxi);</w:t>
      </w:r>
    </w:p>
    <w:p w:rsidR="00C8070F" w:rsidRDefault="0048348A">
      <w:pPr>
        <w:ind w:left="258" w:right="339" w:firstLine="441"/>
        <w:rPr>
          <w:sz w:val="24"/>
        </w:rPr>
      </w:pPr>
      <w:r>
        <w:rPr>
          <w:sz w:val="24"/>
        </w:rPr>
        <w:t>речевые</w:t>
      </w:r>
      <w:r>
        <w:rPr>
          <w:spacing w:val="4"/>
          <w:sz w:val="24"/>
        </w:rPr>
        <w:t xml:space="preserve"> </w:t>
      </w:r>
      <w:r>
        <w:rPr>
          <w:sz w:val="24"/>
        </w:rPr>
        <w:t>клише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аэропорту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check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through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passport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control,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gates, go to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departures,  flight delay</w:t>
      </w:r>
      <w:r>
        <w:rPr>
          <w:sz w:val="24"/>
        </w:rPr>
        <w:t>);</w:t>
      </w:r>
    </w:p>
    <w:p w:rsidR="00C8070F" w:rsidRDefault="0048348A">
      <w:pPr>
        <w:ind w:left="258" w:firstLine="374"/>
        <w:rPr>
          <w:i/>
          <w:sz w:val="24"/>
        </w:rPr>
      </w:pPr>
      <w:r>
        <w:pict>
          <v:group id="_x0000_s1262" style="position:absolute;left:0;text-align:left;margin-left:70.9pt;margin-top:.4pt;width:28.1pt;height:13.35pt;z-index:-251655168;mso-position-horizontal-relative:page" coordorigin="1419,8" coordsize="562,267">
            <v:shape id="_x0000_s1263" type="#_x0000_t75" style="position:absolute;left:1418;top:8;width:375;height:267">
              <v:imagedata r:id="rId75" o:title=""/>
            </v:shape>
            <v:shape id="_x0000_s1264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названия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5"/>
          <w:sz w:val="24"/>
        </w:rPr>
        <w:t xml:space="preserve"> </w:t>
      </w:r>
      <w:r>
        <w:rPr>
          <w:sz w:val="24"/>
        </w:rPr>
        <w:t>понадобятся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поездке</w:t>
      </w:r>
      <w:r>
        <w:rPr>
          <w:spacing w:val="5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passport</w:t>
      </w:r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suitcase,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towel,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sunscreen,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sunglasses,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swimsuit…);</w:t>
      </w:r>
    </w:p>
    <w:p w:rsidR="00C8070F" w:rsidRDefault="0048348A">
      <w:pPr>
        <w:ind w:left="258" w:firstLine="439"/>
        <w:rPr>
          <w:sz w:val="24"/>
        </w:rPr>
      </w:pPr>
      <w:r>
        <w:pict>
          <v:group id="_x0000_s1265" style="position:absolute;left:0;text-align:left;margin-left:70.9pt;margin-top:.4pt;width:28.1pt;height:13.35pt;z-index:-251654144;mso-position-horizontal-relative:page" coordorigin="1419,8" coordsize="562,267">
            <v:shape id="_x0000_s1266" type="#_x0000_t75" style="position:absolute;left:1418;top:8;width:375;height:267">
              <v:imagedata r:id="rId75" o:title=""/>
            </v:shape>
            <v:shape id="_x0000_s1267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park,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beach,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surfing,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 downhill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skiing, go to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park</w:t>
      </w:r>
      <w:r>
        <w:rPr>
          <w:sz w:val="24"/>
        </w:rPr>
        <w:t>).</w:t>
      </w:r>
    </w:p>
    <w:p w:rsidR="00C8070F" w:rsidRDefault="0048348A">
      <w:pPr>
        <w:pStyle w:val="a3"/>
        <w:ind w:right="7195" w:firstLine="0"/>
        <w:jc w:val="left"/>
      </w:pPr>
      <w:r>
        <w:t>Раздел 3. Профессии и работа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профессий.</w:t>
      </w:r>
    </w:p>
    <w:p w:rsidR="00C8070F" w:rsidRDefault="0048348A">
      <w:pPr>
        <w:pStyle w:val="a3"/>
        <w:ind w:right="7420" w:firstLine="0"/>
        <w:jc w:val="left"/>
      </w:pPr>
      <w:r>
        <w:t>Тема 2.</w:t>
      </w:r>
      <w:r>
        <w:t xml:space="preserve"> Профессии в семье.</w:t>
      </w:r>
      <w:r>
        <w:rPr>
          <w:spacing w:val="-57"/>
        </w:rPr>
        <w:t xml:space="preserve"> </w:t>
      </w:r>
      <w:r>
        <w:t>Тема 3. Выбор профессии.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 День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работе.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spacing w:after="11"/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8" style="width:426.25pt;height:68.45pt;mso-position-horizontal-relative:char;mso-position-vertical-relative:line" coordsize="8525,1369">
            <v:shape id="_x0000_s1269" type="#_x0000_t75" style="position:absolute;top:273;width:562;height:267">
              <v:imagedata r:id="rId23" o:title=""/>
            </v:shape>
            <v:shape id="_x0000_s1270" type="#_x0000_t75" style="position:absolute;top:549;width:562;height:267">
              <v:imagedata r:id="rId23" o:title=""/>
            </v:shape>
            <v:shape id="_x0000_s1271" type="#_x0000_t75" style="position:absolute;top:825;width:562;height:267">
              <v:imagedata r:id="rId23" o:title=""/>
            </v:shape>
            <v:shape id="_x0000_s1272" type="#_x0000_t75" style="position:absolute;top:1101;width:8525;height:267">
              <v:imagedata r:id="rId132" o:title=""/>
            </v:shape>
            <v:shape id="_x0000_s1273" type="#_x0000_t202" style="position:absolute;width:8525;height:1369" filled="f" stroked="f">
              <v:textbox inset="0,0,0,0">
                <w:txbxContent>
                  <w:p w:rsidR="00C8070F" w:rsidRDefault="0048348A">
                    <w:pPr>
                      <w:ind w:left="374" w:right="4360" w:hanging="37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области монологической формы речи: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рассказывать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любимой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профессии;</w:t>
                    </w:r>
                  </w:p>
                  <w:p w:rsidR="00C8070F" w:rsidRDefault="0048348A">
                    <w:pPr>
                      <w:ind w:left="374" w:right="14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описывать профессиональные об</w:t>
                    </w:r>
                    <w:r>
                      <w:rPr>
                        <w:sz w:val="24"/>
                      </w:rPr>
                      <w:t>язанности членов семьи;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описывать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рабочее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место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представителей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разных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профессий;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4" style="width:505.2pt;height:68.45pt;mso-position-horizontal-relative:char;mso-position-vertical-relative:line" coordsize="10104,1369">
            <v:shape id="_x0000_s1275" type="#_x0000_t75" style="position:absolute;top:273;width:562;height:267">
              <v:imagedata r:id="rId23" o:title=""/>
            </v:shape>
            <v:shape id="_x0000_s1276" type="#_x0000_t75" style="position:absolute;top:549;width:562;height:267">
              <v:imagedata r:id="rId23" o:title=""/>
            </v:shape>
            <v:shape id="_x0000_s1277" type="#_x0000_t75" style="position:absolute;top:825;width:562;height:267">
              <v:imagedata r:id="rId23" o:title=""/>
            </v:shape>
            <v:shape id="_x0000_s1278" type="#_x0000_t75" style="position:absolute;top:1101;width:10104;height:267">
              <v:imagedata r:id="rId133" o:title=""/>
            </v:shape>
            <v:shape id="_x0000_s1279" type="#_x0000_t202" style="position:absolute;width:10104;height:1369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письма:</w:t>
                    </w:r>
                  </w:p>
                  <w:p w:rsidR="00C8070F" w:rsidRDefault="0048348A">
                    <w:pPr>
                      <w:ind w:left="374" w:right="53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составить презентацию о профессии;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составлять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плакат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профессиях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будущего;</w:t>
                    </w:r>
                  </w:p>
                  <w:p w:rsidR="00C8070F" w:rsidRDefault="0048348A">
                    <w:pPr>
                      <w:ind w:left="3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заполнять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анкету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интересах 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определения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подходящей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профессии;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firstLine="0"/>
      </w:pPr>
      <w:r>
        <w:t>представителей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(учителя,</w:t>
      </w:r>
      <w:r>
        <w:rPr>
          <w:spacing w:val="-4"/>
        </w:rPr>
        <w:t xml:space="preserve"> </w:t>
      </w:r>
      <w:r>
        <w:t>доктора,</w:t>
      </w:r>
      <w:r>
        <w:rPr>
          <w:spacing w:val="-4"/>
        </w:rPr>
        <w:t xml:space="preserve"> </w:t>
      </w:r>
      <w:r>
        <w:t>пекаря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C8070F" w:rsidRDefault="0048348A">
      <w:pPr>
        <w:pStyle w:val="a3"/>
        <w:ind w:left="1250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7"/>
      </w:pPr>
      <w:r>
        <w:t>Изучение тематики Раздела 3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45.  Предполагается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 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>
      <w:pPr>
        <w:ind w:left="2565"/>
        <w:jc w:val="both"/>
        <w:rPr>
          <w:sz w:val="24"/>
        </w:rPr>
      </w:pPr>
      <w:r>
        <w:pict>
          <v:group id="_x0000_s1280" style="position:absolute;left:0;text-align:left;margin-left:70.9pt;margin-top:.4pt;width:264.3pt;height:54.75pt;z-index:-251653120;mso-position-horizontal-relative:page" coordorigin="1419,8" coordsize="5286,1095">
            <v:shape id="_x0000_s1281" type="#_x0000_t75" style="position:absolute;left:1418;top:8;width:2429;height:267">
              <v:imagedata r:id="rId134" o:title=""/>
            </v:shape>
            <v:shape id="_x0000_s1282" type="#_x0000_t75" style="position:absolute;left:1418;top:284;width:1270;height:267">
              <v:imagedata r:id="rId135" o:title=""/>
            </v:shape>
            <v:shape id="_x0000_s1283" type="#_x0000_t75" style="position:absolute;left:1418;top:560;width:1323;height:267">
              <v:imagedata r:id="rId136" o:title=""/>
            </v:shape>
            <v:shape id="_x0000_s1284" type="#_x0000_t75" style="position:absolute;left:1418;top:836;width:5286;height:267">
              <v:imagedata r:id="rId137" o:title=""/>
            </v:shape>
            <w10:wrap anchorx="page"/>
          </v:group>
        </w:pict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</w:t>
      </w:r>
      <w:r>
        <w:rPr>
          <w:i/>
          <w:sz w:val="24"/>
        </w:rPr>
        <w:t>финитив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обязанностей;</w:t>
      </w:r>
    </w:p>
    <w:p w:rsidR="00C8070F" w:rsidRDefault="0048348A">
      <w:pPr>
        <w:ind w:left="1401"/>
        <w:jc w:val="both"/>
        <w:rPr>
          <w:sz w:val="24"/>
        </w:rPr>
      </w:pP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инфинитив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будущее;</w:t>
      </w:r>
    </w:p>
    <w:p w:rsidR="00C8070F" w:rsidRDefault="0048348A">
      <w:pPr>
        <w:ind w:left="1461"/>
        <w:jc w:val="both"/>
        <w:rPr>
          <w:sz w:val="24"/>
        </w:rPr>
      </w:pPr>
      <w:r>
        <w:rPr>
          <w:i/>
          <w:sz w:val="24"/>
        </w:rPr>
        <w:t>there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(повторение);</w:t>
      </w:r>
    </w:p>
    <w:p w:rsidR="00C8070F" w:rsidRDefault="0048348A">
      <w:pPr>
        <w:pStyle w:val="a3"/>
        <w:ind w:left="5424" w:firstLine="0"/>
      </w:pPr>
      <w:r>
        <w:t>рности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регулярных</w:t>
      </w:r>
      <w:r>
        <w:rPr>
          <w:spacing w:val="41"/>
        </w:rPr>
        <w:t xml:space="preserve"> </w:t>
      </w:r>
      <w:r>
        <w:t>действий</w:t>
      </w:r>
    </w:p>
    <w:p w:rsidR="00C8070F" w:rsidRDefault="0048348A">
      <w:pPr>
        <w:pStyle w:val="a3"/>
        <w:ind w:firstLine="0"/>
        <w:jc w:val="left"/>
      </w:pPr>
      <w:r>
        <w:t>(повторение).</w:t>
      </w:r>
    </w:p>
    <w:p w:rsidR="00C8070F" w:rsidRDefault="0048348A">
      <w:pPr>
        <w:ind w:left="633" w:right="1266" w:firstLine="333"/>
        <w:rPr>
          <w:i/>
          <w:sz w:val="24"/>
        </w:rPr>
      </w:pPr>
      <w:r>
        <w:pict>
          <v:group id="_x0000_s1285" style="position:absolute;left:0;text-align:left;margin-left:70.9pt;margin-top:14.2pt;width:29.2pt;height:27.15pt;z-index:-251652096;mso-position-horizontal-relative:page" coordorigin="1419,284" coordsize="584,543">
            <v:shape id="_x0000_s1286" type="#_x0000_t75" style="position:absolute;left:1418;top:284;width:375;height:267">
              <v:imagedata r:id="rId75" o:title=""/>
            </v:shape>
            <v:shape id="_x0000_s1287" type="#_x0000_t75" style="position:absolute;left:1606;top:284;width:375;height:267">
              <v:imagedata r:id="rId75" o:title=""/>
            </v:shape>
            <v:shape id="_x0000_s1288" type="#_x0000_t75" style="position:absolute;left:1418;top:560;width:375;height:267">
              <v:imagedata r:id="rId75" o:title=""/>
            </v:shape>
            <v:shape id="_x0000_s1289" type="#_x0000_t75" style="position:absolute;left:1606;top:560;width:396;height:267">
              <v:imagedata r:id="rId138" o:title=""/>
            </v:shape>
            <w10:wrap anchorx="page"/>
          </v:group>
        </w:pict>
      </w:r>
      <w:r>
        <w:rPr>
          <w:sz w:val="24"/>
        </w:rPr>
        <w:t xml:space="preserve">Лексический материал отбирается с </w:t>
      </w:r>
      <w:r>
        <w:rPr>
          <w:sz w:val="24"/>
        </w:rPr>
        <w:t>учетом тематики общения Раздела 3: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(doctor,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engineer,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driver,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pizza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maker,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vet,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programmer,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singer…);</w:t>
      </w:r>
    </w:p>
    <w:p w:rsidR="00C8070F" w:rsidRDefault="0048348A">
      <w:pPr>
        <w:ind w:left="258" w:firstLine="451"/>
        <w:rPr>
          <w:i/>
          <w:sz w:val="24"/>
        </w:rPr>
      </w:pPr>
      <w:r>
        <w:rPr>
          <w:sz w:val="24"/>
        </w:rPr>
        <w:t>лексико-грамматические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treat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people,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treat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animals,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 IT, to cook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pizza, work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office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…);</w:t>
      </w:r>
    </w:p>
    <w:p w:rsidR="00C8070F" w:rsidRDefault="0048348A">
      <w:pPr>
        <w:ind w:left="258" w:firstLine="374"/>
        <w:rPr>
          <w:i/>
          <w:sz w:val="24"/>
        </w:rPr>
      </w:pPr>
      <w:r>
        <w:pict>
          <v:group id="_x0000_s1290" style="position:absolute;left:0;text-align:left;margin-left:70.9pt;margin-top:.4pt;width:28.1pt;height:13.35pt;z-index:-251651072;mso-position-horizontal-relative:page" coordorigin="1419,8" coordsize="562,267">
            <v:shape id="_x0000_s1291" type="#_x0000_t75" style="position:absolute;left:1418;top:8;width:375;height:267">
              <v:imagedata r:id="rId75" o:title=""/>
            </v:shape>
            <v:shape id="_x0000_s1292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клише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keen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music,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cooking,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enjoy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playing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computer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games;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care of pets,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play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piano…);</w:t>
      </w:r>
    </w:p>
    <w:p w:rsidR="00C8070F" w:rsidRDefault="0048348A">
      <w:pPr>
        <w:spacing w:before="1"/>
        <w:ind w:left="258" w:firstLine="2327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884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5715</wp:posOffset>
            </wp:positionV>
            <wp:extent cx="1556385" cy="168910"/>
            <wp:effectExtent l="0" t="0" r="0" b="0"/>
            <wp:wrapNone/>
            <wp:docPr id="7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28.png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цы,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оборудованием: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cooker,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computer, printer, white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board, </w:t>
      </w:r>
      <w:r>
        <w:rPr>
          <w:i/>
          <w:sz w:val="24"/>
        </w:rPr>
        <w:t>X-ray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machine…).</w:t>
      </w:r>
    </w:p>
    <w:p w:rsidR="00C8070F" w:rsidRDefault="0048348A">
      <w:pPr>
        <w:pStyle w:val="a3"/>
        <w:ind w:right="5354" w:firstLine="0"/>
        <w:jc w:val="left"/>
      </w:pPr>
      <w:r>
        <w:t>Раздел 4.</w:t>
      </w:r>
      <w:r>
        <w:rPr>
          <w:spacing w:val="1"/>
        </w:rPr>
        <w:t xml:space="preserve"> </w:t>
      </w:r>
      <w:r>
        <w:t>Праздники и знаменательные даты.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Праздники в</w:t>
      </w:r>
      <w:r>
        <w:rPr>
          <w:spacing w:val="-2"/>
        </w:rPr>
        <w:t xml:space="preserve"> </w:t>
      </w:r>
      <w:r>
        <w:t>России.</w:t>
      </w:r>
    </w:p>
    <w:p w:rsidR="00C8070F" w:rsidRDefault="0048348A">
      <w:pPr>
        <w:pStyle w:val="a3"/>
        <w:ind w:right="6309" w:firstLine="0"/>
        <w:jc w:val="left"/>
      </w:pPr>
      <w:r>
        <w:t>Тема 2. Праздники в Великобритании,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 Фестивали.</w:t>
      </w:r>
    </w:p>
    <w:p w:rsidR="00C8070F" w:rsidRDefault="0048348A">
      <w:pPr>
        <w:pStyle w:val="a3"/>
        <w:ind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55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дарить</w:t>
      </w:r>
      <w:r>
        <w:rPr>
          <w:spacing w:val="-2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Великобритании.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1250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</w:r>
      <w:r>
        <w:rPr>
          <w:i/>
          <w:sz w:val="24"/>
        </w:rPr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  <w:t>учебной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/>
        <w:rPr>
          <w:i/>
          <w:sz w:val="24"/>
        </w:rPr>
      </w:pPr>
      <w:r>
        <w:rPr>
          <w:i/>
          <w:sz w:val="24"/>
        </w:rPr>
        <w:lastRenderedPageBreak/>
        <w:t>деятельности.</w:t>
      </w:r>
    </w:p>
    <w:p w:rsidR="00C8070F" w:rsidRDefault="0048348A">
      <w:pPr>
        <w:pStyle w:val="a3"/>
        <w:spacing w:after="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93" style="width:409.4pt;height:54.75pt;mso-position-horizontal-relative:char;mso-position-vertical-relative:line" coordsize="8188,1095">
            <v:shape id="_x0000_s1294" type="#_x0000_t75" style="position:absolute;width:4237;height:267">
              <v:imagedata r:id="rId140" o:title=""/>
            </v:shape>
            <v:shape id="_x0000_s1295" type="#_x0000_t75" style="position:absolute;top:276;width:3377;height:267">
              <v:imagedata r:id="rId141" o:title=""/>
            </v:shape>
            <v:shape id="_x0000_s1296" type="#_x0000_t75" style="position:absolute;top:552;width:4999;height:267">
              <v:imagedata r:id="rId142" o:title=""/>
            </v:shape>
            <v:shape id="_x0000_s1297" type="#_x0000_t75" style="position:absolute;top:828;width:8188;height:267">
              <v:imagedata r:id="rId143" o:title=""/>
            </v:shape>
            <v:shape id="_x0000_s1298" type="#_x0000_t202" style="position:absolute;left:3264;top:278;width:759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дество;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99" style="width:403.75pt;height:68.45pt;mso-position-horizontal-relative:char;mso-position-vertical-relative:line" coordsize="8075,1369">
            <v:shape id="_x0000_s1300" type="#_x0000_t75" style="position:absolute;top:273;width:562;height:267">
              <v:imagedata r:id="rId23" o:title=""/>
            </v:shape>
            <v:shape id="_x0000_s1301" type="#_x0000_t75" style="position:absolute;top:549;width:562;height:267">
              <v:imagedata r:id="rId23" o:title=""/>
            </v:shape>
            <v:shape id="_x0000_s1302" type="#_x0000_t75" style="position:absolute;top:825;width:562;height:267">
              <v:imagedata r:id="rId23" o:title=""/>
            </v:shape>
            <v:shape id="_x0000_s1303" type="#_x0000_t75" style="position:absolute;top:1101;width:8075;height:267">
              <v:imagedata r:id="rId144" o:title=""/>
            </v:shape>
            <v:shape id="_x0000_s1304" type="#_x0000_t202" style="position:absolute;width:8075;height:1369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письма:</w:t>
                    </w:r>
                  </w:p>
                  <w:p w:rsidR="00C8070F" w:rsidRDefault="0048348A">
                    <w:pPr>
                      <w:ind w:left="3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составлять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поздравительную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открытку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Новым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годом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Рождеством;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писать открытку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 фестиваля;</w:t>
                    </w:r>
                  </w:p>
                  <w:p w:rsidR="00C8070F" w:rsidRDefault="0048348A">
                    <w:pPr>
                      <w:ind w:left="3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составлять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презентацию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плакат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любимом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празднике;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left="966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spacing w:after="8"/>
        <w:ind w:right="347"/>
      </w:pPr>
      <w:r>
        <w:t>Изучение тематики раздела 4 раздела предполагает овла</w:t>
      </w:r>
      <w:r>
        <w:t>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59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9690" cy="168910"/>
            <wp:effectExtent l="0" t="0" r="0" b="0"/>
            <wp:docPr id="7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34.png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07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spacing w:before="1"/>
        <w:ind w:left="258"/>
        <w:rPr>
          <w:sz w:val="24"/>
        </w:rPr>
      </w:pPr>
      <w:r>
        <w:rPr>
          <w:sz w:val="24"/>
        </w:rPr>
        <w:t>формах (</w:t>
      </w:r>
      <w:r>
        <w:rPr>
          <w:i/>
          <w:sz w:val="24"/>
        </w:rPr>
        <w:t>happy,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happiest</w:t>
      </w:r>
      <w:r>
        <w:rPr>
          <w:sz w:val="24"/>
        </w:rPr>
        <w:t>);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9"/>
        <w:ind w:left="0" w:firstLine="0"/>
        <w:jc w:val="left"/>
        <w:rPr>
          <w:sz w:val="20"/>
        </w:rPr>
      </w:pPr>
    </w:p>
    <w:p w:rsidR="00C8070F" w:rsidRDefault="0048348A">
      <w:pPr>
        <w:spacing w:before="129"/>
        <w:ind w:left="258"/>
        <w:jc w:val="both"/>
        <w:rPr>
          <w:i/>
          <w:sz w:val="24"/>
        </w:rPr>
      </w:pPr>
      <w:r>
        <w:pict>
          <v:group id="_x0000_s1305" style="position:absolute;left:0;text-align:left;margin-left:70.9pt;margin-top:-34.5pt;width:504.9pt;height:40.95pt;z-index:251612160;mso-position-horizontal-relative:page" coordorigin="1419,-691" coordsize="10098,819">
            <v:shape id="_x0000_s1306" type="#_x0000_t75" style="position:absolute;left:1418;top:-691;width:375;height:267">
              <v:imagedata r:id="rId75" o:title=""/>
            </v:shape>
            <v:shape id="_x0000_s1307" type="#_x0000_t75" style="position:absolute;left:1606;top:-691;width:375;height:267">
              <v:imagedata r:id="rId75" o:title=""/>
            </v:shape>
            <v:shape id="_x0000_s1308" type="#_x0000_t75" style="position:absolute;left:1418;top:-415;width:375;height:267">
              <v:imagedata r:id="rId75" o:title=""/>
            </v:shape>
            <v:shape id="_x0000_s1309" type="#_x0000_t75" style="position:absolute;left:1418;top:-139;width:10098;height:267">
              <v:imagedata r:id="rId146" o:title=""/>
            </v:shape>
            <v:shape id="_x0000_s1310" type="#_x0000_t202" style="position:absolute;left:1418;top:-691;width:10098;height:819" filled="f" stroked="f">
              <v:textbox inset="0,0,0,0">
                <w:txbxContent>
                  <w:p w:rsidR="00C8070F" w:rsidRDefault="0048348A">
                    <w:pPr>
                      <w:ind w:left="427" w:right="4076" w:hanging="5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речевые модели: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It </w:t>
                    </w:r>
                    <w:r>
                      <w:rPr>
                        <w:i/>
                        <w:sz w:val="24"/>
                      </w:rPr>
                      <w:t>opens…/they close…/What time</w:t>
                    </w:r>
                    <w:r>
                      <w:rPr>
                        <w:sz w:val="24"/>
                      </w:rPr>
                      <w:t>….?;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речевая модель: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It’s celebrated…,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The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festival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is</w:t>
                    </w:r>
                    <w:r>
                      <w:rPr>
                        <w:i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held…;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дат: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25</w:t>
      </w:r>
      <w:r>
        <w:rPr>
          <w:i/>
          <w:sz w:val="24"/>
          <w:vertAlign w:val="superscript"/>
        </w:rPr>
        <w:t>th</w:t>
      </w:r>
      <w:r>
        <w:rPr>
          <w:i/>
          <w:sz w:val="24"/>
        </w:rPr>
        <w:t xml:space="preserve"> of December,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March…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C8070F" w:rsidRDefault="0048348A">
      <w:pPr>
        <w:ind w:left="633" w:right="2018" w:firstLine="333"/>
        <w:jc w:val="both"/>
        <w:rPr>
          <w:i/>
          <w:sz w:val="24"/>
        </w:rPr>
      </w:pPr>
      <w:r>
        <w:pict>
          <v:group id="_x0000_s1311" style="position:absolute;left:0;text-align:left;margin-left:70.9pt;margin-top:14.2pt;width:28.1pt;height:27.15pt;z-index:-251650048;mso-position-horizontal-relative:page" coordorigin="1419,284" coordsize="562,543">
            <v:shape id="_x0000_s1312" type="#_x0000_t75" style="position:absolute;left:1418;top:284;width:375;height:267">
              <v:imagedata r:id="rId75" o:title=""/>
            </v:shape>
            <v:shape id="_x0000_s1313" type="#_x0000_t75" style="position:absolute;left:1606;top:284;width:375;height:267">
              <v:imagedata r:id="rId75" o:title=""/>
            </v:shape>
            <v:shape id="_x0000_s1314" type="#_x0000_t75" style="position:absolute;left:1418;top:560;width:375;height:267">
              <v:imagedata r:id="rId75" o:title=""/>
            </v:shape>
            <v:shape id="_x0000_s1315" type="#_x0000_t75" style="position:absolute;left:1606;top:560;width:375;height:267">
              <v:imagedata r:id="rId75" o:title=""/>
            </v:shape>
            <w10:wrap anchorx="page"/>
          </v:group>
        </w:pict>
      </w:r>
      <w:r>
        <w:rPr>
          <w:sz w:val="24"/>
        </w:rPr>
        <w:t>Лексический материал отбирается с учетом тематики общения Раздела 4: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(New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Christmas,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Women’s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Easter…);</w:t>
      </w:r>
    </w:p>
    <w:p w:rsidR="00C8070F" w:rsidRDefault="0048348A">
      <w:pPr>
        <w:ind w:left="258" w:right="342" w:firstLine="374"/>
        <w:jc w:val="both"/>
        <w:rPr>
          <w:i/>
          <w:sz w:val="24"/>
        </w:rPr>
      </w:pP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decorate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Christmas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tree,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buy presents,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write cards,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chocolate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eggs,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colour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eggs,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cake…);</w:t>
      </w:r>
    </w:p>
    <w:p w:rsidR="00C8070F" w:rsidRDefault="0048348A">
      <w:pPr>
        <w:ind w:left="258" w:right="344" w:firstLine="374"/>
        <w:jc w:val="both"/>
        <w:rPr>
          <w:i/>
          <w:sz w:val="24"/>
        </w:rPr>
      </w:pPr>
      <w:r>
        <w:pict>
          <v:group id="_x0000_s1316" style="position:absolute;left:0;text-align:left;margin-left:70.9pt;margin-top:.4pt;width:28.1pt;height:13.35pt;z-index:-251649024;mso-position-horizontal-relative:page" coordorigin="1419,8" coordsize="562,267">
            <v:shape id="_x0000_s1317" type="#_x0000_t75" style="position:absolute;left:1418;top:8;width:375;height:267">
              <v:imagedata r:id="rId75" o:title=""/>
            </v:shape>
            <v:shape id="_x0000_s1318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речевые клише для открыток (</w:t>
      </w:r>
      <w:r>
        <w:rPr>
          <w:i/>
          <w:sz w:val="24"/>
        </w:rPr>
        <w:t>Happy New</w:t>
      </w:r>
      <w:r>
        <w:rPr>
          <w:i/>
          <w:sz w:val="24"/>
        </w:rPr>
        <w:t xml:space="preserve"> Year, Merry Christmas, Happy Easter, I wish you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happiness,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best wishes, with love);</w:t>
      </w:r>
    </w:p>
    <w:p w:rsidR="00C8070F" w:rsidRDefault="0048348A">
      <w:pPr>
        <w:spacing w:before="1"/>
        <w:ind w:left="258" w:right="342" w:firstLine="374"/>
        <w:jc w:val="both"/>
        <w:rPr>
          <w:i/>
          <w:sz w:val="24"/>
        </w:rPr>
      </w:pPr>
      <w:r>
        <w:pict>
          <v:group id="_x0000_s1319" style="position:absolute;left:0;text-align:left;margin-left:70.9pt;margin-top:.45pt;width:28.1pt;height:13.35pt;z-index:-251648000;mso-position-horizontal-relative:page" coordorigin="1419,9" coordsize="562,267">
            <v:shape id="_x0000_s1320" type="#_x0000_t75" style="position:absolute;left:1418;top:9;width:375;height:267">
              <v:imagedata r:id="rId75" o:title=""/>
            </v:shape>
            <v:shape id="_x0000_s1321" type="#_x0000_t75" style="position:absolute;left:1606;top:9;width:375;height:267">
              <v:imagedata r:id="rId75" o:title=""/>
            </v:shape>
            <w10:wrap anchorx="page"/>
          </v:group>
        </w:pict>
      </w:r>
      <w:r>
        <w:rPr>
          <w:sz w:val="24"/>
        </w:rPr>
        <w:t xml:space="preserve">лексические единицы и речевые клише для описания подготовки к празднику: </w:t>
      </w:r>
      <w:r>
        <w:rPr>
          <w:i/>
          <w:sz w:val="24"/>
        </w:rPr>
        <w:t>wrapping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paper,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 buy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flowers, to give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sweets, a box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chocolates…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ind w:firstLine="360"/>
        <w:jc w:val="left"/>
      </w:pPr>
      <w:r>
        <w:t>Содержание</w:t>
      </w:r>
      <w:r>
        <w:rPr>
          <w:spacing w:val="17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иностран</w:t>
      </w:r>
      <w:r>
        <w:t>ного</w:t>
      </w:r>
      <w:r>
        <w:rPr>
          <w:spacing w:val="18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КЛАСС</w:t>
      </w:r>
      <w:r>
        <w:rPr>
          <w:spacing w:val="18"/>
        </w:rPr>
        <w:t xml:space="preserve"> </w:t>
      </w:r>
      <w:r>
        <w:t>(четвертый</w:t>
      </w:r>
      <w:r>
        <w:rPr>
          <w:spacing w:val="19"/>
        </w:rPr>
        <w:t xml:space="preserve"> </w:t>
      </w:r>
      <w:r>
        <w:t>год</w:t>
      </w:r>
      <w:r>
        <w:rPr>
          <w:spacing w:val="16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образования)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гаджеты.</w:t>
      </w:r>
    </w:p>
    <w:p w:rsidR="00C8070F" w:rsidRDefault="0048348A" w:rsidP="0048348A">
      <w:pPr>
        <w:pStyle w:val="a6"/>
        <w:numPr>
          <w:ilvl w:val="0"/>
          <w:numId w:val="78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гаджетов.</w:t>
      </w:r>
    </w:p>
    <w:p w:rsidR="00C8070F" w:rsidRDefault="0048348A" w:rsidP="0048348A">
      <w:pPr>
        <w:pStyle w:val="a6"/>
        <w:numPr>
          <w:ilvl w:val="0"/>
          <w:numId w:val="78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сети.</w:t>
      </w:r>
    </w:p>
    <w:p w:rsidR="00C8070F" w:rsidRDefault="0048348A" w:rsidP="0048348A">
      <w:pPr>
        <w:pStyle w:val="a6"/>
        <w:numPr>
          <w:ilvl w:val="0"/>
          <w:numId w:val="78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Блоги.</w:t>
      </w:r>
    </w:p>
    <w:p w:rsidR="00C8070F" w:rsidRDefault="0048348A" w:rsidP="0048348A">
      <w:pPr>
        <w:pStyle w:val="a6"/>
        <w:numPr>
          <w:ilvl w:val="0"/>
          <w:numId w:val="78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интернете.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spacing w:after="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2" style="width:505.3pt;height:40.95pt;mso-position-horizontal-relative:char;mso-position-vertical-relative:line" coordsize="10106,819">
            <v:shape id="_x0000_s1323" type="#_x0000_t75" style="position:absolute;width:7180;height:267">
              <v:imagedata r:id="rId147" o:title=""/>
            </v:shape>
            <v:shape id="_x0000_s1324" type="#_x0000_t75" style="position:absolute;top:276;width:3435;height:267">
              <v:imagedata r:id="rId148" o:title=""/>
            </v:shape>
            <v:shape id="_x0000_s1325" type="#_x0000_t75" style="position:absolute;top:552;width:10106;height:267">
              <v:imagedata r:id="rId149" o:title=""/>
            </v:shape>
            <v:shape id="_x0000_s1326" type="#_x0000_t202" style="position:absolute;width:10106;height:819" filled="f" stroked="f">
              <v:textbox inset="0,0,0,0">
                <w:txbxContent>
                  <w:p w:rsidR="00C8070F" w:rsidRDefault="00C8070F">
                    <w:pPr>
                      <w:spacing w:before="3"/>
                      <w:rPr>
                        <w:sz w:val="23"/>
                      </w:rPr>
                    </w:pPr>
                  </w:p>
                  <w:p w:rsidR="00C8070F" w:rsidRDefault="0048348A">
                    <w:pPr>
                      <w:ind w:left="33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сообщения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себе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странички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социальных сетях;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after="8" w:line="268" w:lineRule="exact"/>
        <w:ind w:firstLine="0"/>
        <w:jc w:val="left"/>
      </w:pPr>
      <w:r>
        <w:t>применении;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3670" cy="168910"/>
            <wp:effectExtent l="0" t="0" r="0" b="0"/>
            <wp:docPr id="7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39.png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7" style="width:505.2pt;height:40.85pt;mso-position-horizontal-relative:char;mso-position-vertical-relative:line" coordsize="10104,817">
            <v:shape id="_x0000_s1328" type="#_x0000_t75" style="position:absolute;top:273;width:4217;height:267">
              <v:imagedata r:id="rId151" o:title=""/>
            </v:shape>
            <v:shape id="_x0000_s1329" type="#_x0000_t75" style="position:absolute;top:549;width:10104;height:267">
              <v:imagedata r:id="rId152" o:title=""/>
            </v:shape>
            <v:shape id="_x0000_s1330" type="#_x0000_t202" style="position:absolute;width:1859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письма:</w:t>
                    </w:r>
                  </w:p>
                </w:txbxContent>
              </v:textbox>
            </v:shape>
            <v:shape id="_x0000_s1331" type="#_x0000_t202" style="position:absolute;left:4102;top:276;width:4609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уемых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технических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устройствах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(гаджетах);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before="2" w:after="8"/>
        <w:ind w:firstLine="0"/>
        <w:jc w:val="left"/>
      </w:pPr>
      <w:r>
        <w:t>социальных</w:t>
      </w:r>
      <w:r>
        <w:rPr>
          <w:spacing w:val="-2"/>
        </w:rPr>
        <w:t xml:space="preserve"> </w:t>
      </w:r>
      <w:r>
        <w:t>сетей;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32" style="width:284.7pt;height:27.2pt;mso-position-horizontal-relative:char;mso-position-vertical-relative:line" coordsize="5694,544">
            <v:shape id="_x0000_s1333" type="#_x0000_t75" style="position:absolute;width:5673;height:267">
              <v:imagedata r:id="rId153" o:title=""/>
            </v:shape>
            <v:shape id="_x0000_s1334" type="#_x0000_t75" style="position:absolute;top:276;width:375;height:267">
              <v:imagedata r:id="rId75" o:title=""/>
            </v:shape>
            <v:shape id="_x0000_s1335" type="#_x0000_t202" style="position:absolute;width:5694;height:544" filled="f" stroked="f">
              <v:textbox inset="0,0,0,0">
                <w:txbxContent>
                  <w:p w:rsidR="00C8070F" w:rsidRDefault="00C8070F">
                    <w:pPr>
                      <w:spacing w:before="3"/>
                      <w:rPr>
                        <w:sz w:val="23"/>
                      </w:rPr>
                    </w:pPr>
                  </w:p>
                  <w:p w:rsidR="00C8070F" w:rsidRDefault="0048348A">
                    <w:pPr>
                      <w:ind w:left="3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составлять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краткое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электронное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письмо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образцу.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C8070F">
      <w:pPr>
        <w:rPr>
          <w:sz w:val="20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1250" w:firstLine="0"/>
      </w:pPr>
      <w:r>
        <w:lastRenderedPageBreak/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6"/>
      </w:pPr>
      <w:r>
        <w:t xml:space="preserve">Изучение тематики </w:t>
      </w:r>
      <w:r>
        <w:t>раздела 1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 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>
      <w:pPr>
        <w:spacing w:before="1"/>
        <w:ind w:left="2570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987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5715</wp:posOffset>
            </wp:positionV>
            <wp:extent cx="1544955" cy="168910"/>
            <wp:effectExtent l="0" t="0" r="0" b="0"/>
            <wp:wrapNone/>
            <wp:docPr id="7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143.png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0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can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гадже</w:t>
      </w:r>
      <w:r>
        <w:rPr>
          <w:sz w:val="24"/>
        </w:rPr>
        <w:t>тов (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take photos,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 can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listen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music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...)</w:t>
      </w:r>
      <w:r>
        <w:rPr>
          <w:sz w:val="24"/>
        </w:rPr>
        <w:t>;</w:t>
      </w:r>
    </w:p>
    <w:p w:rsidR="00C8070F" w:rsidRDefault="0048348A">
      <w:pPr>
        <w:spacing w:before="2" w:line="550" w:lineRule="atLeast"/>
        <w:ind w:left="258" w:right="106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0089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6426200" cy="168910"/>
            <wp:effectExtent l="0" t="0" r="0" b="0"/>
            <wp:wrapNone/>
            <wp:docPr id="7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144.png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32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192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355600</wp:posOffset>
            </wp:positionV>
            <wp:extent cx="6454775" cy="168910"/>
            <wp:effectExtent l="0" t="0" r="0" b="0"/>
            <wp:wrapNone/>
            <wp:docPr id="8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145.png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2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вопросительном, отрицательном предложениях (</w:t>
      </w:r>
      <w:r>
        <w:rPr>
          <w:i/>
          <w:sz w:val="24"/>
        </w:rPr>
        <w:t>When did you buy it? I got it last month…)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артиклем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и местоимением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(повторение);</w:t>
      </w:r>
    </w:p>
    <w:p w:rsidR="00C8070F" w:rsidRDefault="0048348A">
      <w:pPr>
        <w:spacing w:before="2"/>
        <w:ind w:left="626"/>
        <w:rPr>
          <w:i/>
          <w:sz w:val="24"/>
        </w:rPr>
      </w:pPr>
      <w:r>
        <w:pict>
          <v:group id="_x0000_s1336" style="position:absolute;left:0;text-align:left;margin-left:70.9pt;margin-top:.5pt;width:107.55pt;height:27.15pt;z-index:-251646976;mso-position-horizontal-relative:page" coordorigin="1419,10" coordsize="2151,543">
            <v:shape id="_x0000_s1337" type="#_x0000_t75" style="position:absolute;left:1418;top:10;width:375;height:267">
              <v:imagedata r:id="rId75" o:title=""/>
            </v:shape>
            <v:shape id="_x0000_s1338" type="#_x0000_t75" style="position:absolute;left:1418;top:286;width:2151;height:267">
              <v:imagedata r:id="rId157" o:title=""/>
            </v:shape>
            <w10:wrap anchorx="page"/>
          </v:group>
        </w:pic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58"/>
          <w:sz w:val="24"/>
        </w:rPr>
        <w:t xml:space="preserve"> </w:t>
      </w:r>
      <w:r>
        <w:rPr>
          <w:sz w:val="24"/>
        </w:rPr>
        <w:t>…</w:t>
      </w:r>
      <w:r>
        <w:rPr>
          <w:i/>
          <w:sz w:val="24"/>
        </w:rPr>
        <w:t>other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other gadgets…;</w:t>
      </w:r>
    </w:p>
    <w:p w:rsidR="00C8070F" w:rsidRDefault="0048348A">
      <w:pPr>
        <w:tabs>
          <w:tab w:val="left" w:pos="3789"/>
        </w:tabs>
        <w:ind w:left="258" w:right="619" w:firstLine="2015"/>
        <w:rPr>
          <w:i/>
          <w:sz w:val="24"/>
        </w:rPr>
      </w:pPr>
      <w:r>
        <w:rPr>
          <w:i/>
          <w:sz w:val="24"/>
        </w:rPr>
        <w:t>you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mustn’t</w:t>
      </w:r>
      <w:r>
        <w:rPr>
          <w:i/>
          <w:sz w:val="24"/>
        </w:rPr>
        <w:tab/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запрета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you mustn’t talk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a stranger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C8070F" w:rsidRDefault="0048348A">
      <w:pPr>
        <w:pStyle w:val="a3"/>
        <w:ind w:left="966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1:</w:t>
      </w:r>
    </w:p>
    <w:p w:rsidR="00C8070F" w:rsidRDefault="0048348A">
      <w:pPr>
        <w:ind w:left="6370" w:right="339" w:hanging="1210"/>
        <w:rPr>
          <w:i/>
          <w:sz w:val="24"/>
        </w:rPr>
      </w:pPr>
      <w:r>
        <w:pict>
          <v:group id="_x0000_s1339" style="position:absolute;left:0;text-align:left;margin-left:70.9pt;margin-top:.4pt;width:311.7pt;height:27.15pt;z-index:-251645952;mso-position-horizontal-relative:page" coordorigin="1419,8" coordsize="6234,543">
            <v:shape id="_x0000_s1340" type="#_x0000_t75" style="position:absolute;left:1418;top:8;width:4950;height:267">
              <v:imagedata r:id="rId158" o:title=""/>
            </v:shape>
            <v:shape id="_x0000_s1341" type="#_x0000_t75" style="position:absolute;left:1418;top:284;width:6234;height:267">
              <v:imagedata r:id="rId159" o:title=""/>
            </v:shape>
            <w10:wrap anchorx="page"/>
          </v:group>
        </w:pict>
      </w:r>
      <w:r>
        <w:rPr>
          <w:i/>
          <w:sz w:val="24"/>
        </w:rPr>
        <w:t>smartphone, smartwatch, tablet, iPhone,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iPad…;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apps,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weather,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iMovie,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Maps,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ind w:left="258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180340</wp:posOffset>
            </wp:positionV>
            <wp:extent cx="4743450" cy="168910"/>
            <wp:effectExtent l="0" t="0" r="0" b="0"/>
            <wp:wrapNone/>
            <wp:docPr id="8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149.png"/>
                    <pic:cNvPicPr>
                      <a:picLocks noChangeAspect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Pages,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Shortcuts…;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like,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comment;</w:t>
      </w:r>
    </w:p>
    <w:p w:rsidR="00C8070F" w:rsidRDefault="0048348A">
      <w:pPr>
        <w:pStyle w:val="a3"/>
        <w:ind w:left="0" w:firstLine="0"/>
        <w:jc w:val="left"/>
        <w:rPr>
          <w:i/>
        </w:rPr>
      </w:pPr>
      <w:r>
        <w:br w:type="column"/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download,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upload,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to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2724" w:space="4630"/>
            <w:col w:w="3176"/>
          </w:cols>
        </w:sectPr>
      </w:pPr>
    </w:p>
    <w:p w:rsidR="00C8070F" w:rsidRDefault="0048348A">
      <w:pPr>
        <w:ind w:left="258"/>
        <w:rPr>
          <w:sz w:val="24"/>
        </w:rPr>
      </w:pP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1198245" cy="168910"/>
            <wp:effectExtent l="0" t="0" r="0" b="0"/>
            <wp:docPr id="8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150.png"/>
                    <pic:cNvPicPr>
                      <a:picLocks noChangeAspect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4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20"/>
        </w:rPr>
        <w:t xml:space="preserve"> </w:t>
      </w:r>
      <w:r>
        <w:rPr>
          <w:i/>
          <w:sz w:val="24"/>
        </w:rPr>
        <w:t>I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like,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keen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on,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interested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in…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4"/>
          <w:sz w:val="24"/>
        </w:rPr>
        <w:t xml:space="preserve"> </w:t>
      </w:r>
      <w:r>
        <w:rPr>
          <w:sz w:val="24"/>
        </w:rPr>
        <w:t>своих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(повторение).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Здоровье.</w:t>
      </w:r>
    </w:p>
    <w:p w:rsidR="00C8070F" w:rsidRDefault="0048348A" w:rsidP="0048348A">
      <w:pPr>
        <w:pStyle w:val="a6"/>
        <w:numPr>
          <w:ilvl w:val="0"/>
          <w:numId w:val="79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C8070F" w:rsidRDefault="0048348A" w:rsidP="0048348A">
      <w:pPr>
        <w:pStyle w:val="a6"/>
        <w:numPr>
          <w:ilvl w:val="0"/>
          <w:numId w:val="79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C8070F" w:rsidRDefault="0048348A" w:rsidP="0048348A">
      <w:pPr>
        <w:pStyle w:val="a6"/>
        <w:numPr>
          <w:ilvl w:val="0"/>
          <w:numId w:val="79"/>
        </w:numPr>
        <w:tabs>
          <w:tab w:val="left" w:pos="499"/>
        </w:tabs>
        <w:spacing w:before="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аптеке.</w:t>
      </w:r>
    </w:p>
    <w:p w:rsidR="00C8070F" w:rsidRDefault="0048348A" w:rsidP="0048348A">
      <w:pPr>
        <w:pStyle w:val="a6"/>
        <w:numPr>
          <w:ilvl w:val="0"/>
          <w:numId w:val="79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Стресс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spacing w:after="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2" style="width:506.15pt;height:40.95pt;mso-position-horizontal-relative:char;mso-position-vertical-relative:line" coordsize="10123,819">
            <v:shape id="_x0000_s1343" type="#_x0000_t75" style="position:absolute;width:5364;height:267">
              <v:imagedata r:id="rId162" o:title=""/>
            </v:shape>
            <v:shape id="_x0000_s1344" type="#_x0000_t75" style="position:absolute;top:276;width:6883;height:267">
              <v:imagedata r:id="rId163" o:title=""/>
            </v:shape>
            <v:shape id="_x0000_s1345" type="#_x0000_t75" style="position:absolute;top:552;width:10123;height:267">
              <v:imagedata r:id="rId164" o:title=""/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firstLine="0"/>
        <w:jc w:val="left"/>
      </w:pPr>
      <w:r>
        <w:t>выздоровления;</w:t>
      </w:r>
    </w:p>
    <w:p w:rsidR="00C8070F" w:rsidRDefault="0048348A">
      <w:pPr>
        <w:pStyle w:val="a3"/>
        <w:ind w:left="3245" w:firstLine="0"/>
        <w:jc w:val="left"/>
      </w:pPr>
      <w:r>
        <w:pict>
          <v:group id="_x0000_s1346" style="position:absolute;left:0;text-align:left;margin-left:70.9pt;margin-top:.4pt;width:200.3pt;height:27.15pt;z-index:-251644928;mso-position-horizontal-relative:page" coordorigin="1419,8" coordsize="4006,543">
            <v:shape id="_x0000_s1347" type="#_x0000_t75" style="position:absolute;left:1418;top:8;width:3101;height:267">
              <v:imagedata r:id="rId165" o:title=""/>
            </v:shape>
            <v:shape id="_x0000_s1348" type="#_x0000_t75" style="position:absolute;left:1418;top:284;width:4006;height:267">
              <v:imagedata r:id="rId166" o:title=""/>
            </v:shape>
            <w10:wrap anchorx="page"/>
          </v:group>
        </w:pict>
      </w:r>
      <w:r>
        <w:t>очувствии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симптомах;</w:t>
      </w: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48348A">
      <w:pPr>
        <w:pStyle w:val="a3"/>
        <w:spacing w:before="90" w:after="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9" style="width:505.15pt;height:54.75pt;mso-position-horizontal-relative:char;mso-position-vertical-relative:line" coordsize="10103,1095">
            <v:shape id="_x0000_s1350" type="#_x0000_t75" style="position:absolute;width:6766;height:267">
              <v:imagedata r:id="rId167" o:title=""/>
            </v:shape>
            <v:shape id="_x0000_s1351" type="#_x0000_t75" style="position:absolute;top:276;width:6934;height:267">
              <v:imagedata r:id="rId168" o:title=""/>
            </v:shape>
            <v:shape id="_x0000_s1352" type="#_x0000_t75" style="position:absolute;top:552;width:6508;height:267">
              <v:imagedata r:id="rId169" o:title=""/>
            </v:shape>
            <v:shape id="_x0000_s1353" type="#_x0000_t75" style="position:absolute;top:828;width:10103;height:267">
              <v:imagedata r:id="rId170" o:title=""/>
            </v:shape>
            <v:shape id="_x0000_s1354" type="#_x0000_t202" style="position:absolute;left:6396;top:554;width:495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юда;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firstLine="0"/>
      </w:pPr>
      <w:r>
        <w:t>экзаменом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работой.</w:t>
      </w:r>
    </w:p>
    <w:p w:rsidR="00C8070F" w:rsidRDefault="0048348A">
      <w:pPr>
        <w:pStyle w:val="a3"/>
        <w:ind w:left="966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7"/>
      </w:pPr>
      <w:r>
        <w:t>Изучение тематики раздела 2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</w:t>
      </w:r>
      <w:r>
        <w:t>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59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C8070F" w:rsidRDefault="0048348A">
      <w:pPr>
        <w:ind w:left="2750"/>
        <w:rPr>
          <w:sz w:val="24"/>
        </w:rPr>
      </w:pPr>
      <w:r>
        <w:pict>
          <v:group id="_x0000_s1355" style="position:absolute;left:0;text-align:left;margin-left:70.9pt;margin-top:.4pt;width:130.85pt;height:54.75pt;z-index:-251643904;mso-position-horizontal-relative:page" coordorigin="1419,8" coordsize="2617,1095">
            <v:shape id="_x0000_s1356" type="#_x0000_t75" style="position:absolute;left:1418;top:8;width:2617;height:267">
              <v:imagedata r:id="rId171" o:title=""/>
            </v:shape>
            <v:shape id="_x0000_s1357" type="#_x0000_t75" style="position:absolute;left:1418;top:284;width:2617;height:267">
              <v:imagedata r:id="rId171" o:title=""/>
            </v:shape>
            <v:shape id="_x0000_s1358" type="#_x0000_t75" style="position:absolute;left:1418;top:560;width:375;height:267">
              <v:imagedata r:id="rId75" o:title=""/>
            </v:shape>
            <v:shape id="_x0000_s1359" type="#_x0000_t75" style="position:absolute;left:1606;top:560;width:375;height:267">
              <v:imagedata r:id="rId75" o:title=""/>
            </v:shape>
            <v:shape id="_x0000_s1360" type="#_x0000_t75" style="position:absolute;left:1418;top:836;width:375;height:267">
              <v:imagedata r:id="rId75" o:title=""/>
            </v:shape>
            <v:shape id="_x0000_s1361" type="#_x0000_t75" style="position:absolute;left:1606;top:836;width:375;height:267">
              <v:imagedata r:id="rId75" o:title=""/>
            </v:shape>
            <w10:wrap anchorx="page"/>
          </v:group>
        </w:pict>
      </w:r>
      <w:r>
        <w:rPr>
          <w:i/>
          <w:sz w:val="24"/>
        </w:rPr>
        <w:t>mustn’t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инфинитив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запрета;</w:t>
      </w:r>
    </w:p>
    <w:p w:rsidR="00C8070F" w:rsidRDefault="0048348A">
      <w:pPr>
        <w:tabs>
          <w:tab w:val="left" w:pos="4634"/>
        </w:tabs>
        <w:ind w:left="633" w:right="342" w:firstLine="2117"/>
        <w:rPr>
          <w:i/>
          <w:sz w:val="24"/>
        </w:rPr>
      </w:pPr>
      <w:r>
        <w:rPr>
          <w:i/>
          <w:sz w:val="24"/>
        </w:rPr>
        <w:t xml:space="preserve">must + инфинитив </w:t>
      </w:r>
      <w:r>
        <w:rPr>
          <w:sz w:val="24"/>
        </w:rPr>
        <w:t>для выражения настоятельного совета;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неисчисляемые существительные в сочетаниях 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a packet </w:t>
      </w:r>
      <w:r>
        <w:rPr>
          <w:i/>
          <w:sz w:val="24"/>
        </w:rPr>
        <w:t>of, a spoon of, a piece of…;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8"/>
          <w:sz w:val="24"/>
        </w:rPr>
        <w:t xml:space="preserve"> </w:t>
      </w:r>
      <w:r>
        <w:rPr>
          <w:sz w:val="24"/>
        </w:rPr>
        <w:t>модальным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глаголом</w:t>
      </w:r>
      <w:r>
        <w:rPr>
          <w:sz w:val="24"/>
        </w:rPr>
        <w:tab/>
      </w:r>
      <w:r>
        <w:rPr>
          <w:i/>
          <w:sz w:val="24"/>
        </w:rPr>
        <w:t>could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вежливой</w:t>
      </w:r>
      <w:r>
        <w:rPr>
          <w:spacing w:val="6"/>
          <w:sz w:val="24"/>
        </w:rPr>
        <w:t xml:space="preserve"> </w:t>
      </w:r>
      <w:r>
        <w:rPr>
          <w:sz w:val="24"/>
        </w:rPr>
        <w:t>просьбы: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Could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have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some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throat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lozenges?;</w:t>
      </w:r>
    </w:p>
    <w:p w:rsidR="00C8070F" w:rsidRDefault="0048348A">
      <w:pPr>
        <w:ind w:left="352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2094230" cy="168910"/>
            <wp:effectExtent l="0" t="0" r="0" b="0"/>
            <wp:wrapNone/>
            <wp:docPr id="8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161.png"/>
                    <pic:cNvPicPr>
                      <a:picLocks noChangeAspect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1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30"/>
          <w:sz w:val="24"/>
        </w:rPr>
        <w:t xml:space="preserve"> </w:t>
      </w:r>
      <w:r>
        <w:rPr>
          <w:sz w:val="24"/>
        </w:rPr>
        <w:t>лекарств:</w:t>
      </w:r>
      <w:r>
        <w:rPr>
          <w:spacing w:val="69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tablet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three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day.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  <w:jc w:val="left"/>
      </w:pPr>
      <w:r>
        <w:lastRenderedPageBreak/>
        <w:t>Лексический</w:t>
      </w:r>
      <w:r>
        <w:rPr>
          <w:spacing w:val="5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2:</w:t>
      </w:r>
    </w:p>
    <w:p w:rsidR="00C8070F" w:rsidRDefault="0048348A">
      <w:pPr>
        <w:ind w:left="258" w:right="339" w:firstLine="374"/>
        <w:rPr>
          <w:i/>
          <w:sz w:val="24"/>
        </w:rPr>
      </w:pPr>
      <w:r>
        <w:pict>
          <v:group id="_x0000_s1362" style="position:absolute;left:0;text-align:left;margin-left:70.9pt;margin-top:.4pt;width:28.1pt;height:13.35pt;z-index:-251642880;mso-position-horizontal-relative:page" coordorigin="1419,8" coordsize="562,267">
            <v:shape id="_x0000_s1363" type="#_x0000_t75" style="position:absolute;left:1418;top:8;width:375;height:267">
              <v:imagedata r:id="rId75" o:title=""/>
            </v:shape>
            <v:shape id="_x0000_s1364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речевые</w:t>
      </w:r>
      <w:r>
        <w:rPr>
          <w:spacing w:val="19"/>
          <w:sz w:val="24"/>
        </w:rPr>
        <w:t xml:space="preserve"> </w:t>
      </w:r>
      <w:r>
        <w:rPr>
          <w:sz w:val="24"/>
        </w:rPr>
        <w:t>клише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жизни: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sports,,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gym,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eat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vegetables,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eat junk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good, get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up early, go to bed early…;</w:t>
      </w:r>
    </w:p>
    <w:p w:rsidR="00C8070F" w:rsidRDefault="0048348A">
      <w:pPr>
        <w:spacing w:before="1"/>
        <w:ind w:left="4961"/>
        <w:rPr>
          <w:i/>
          <w:sz w:val="24"/>
        </w:rPr>
      </w:pPr>
      <w:r>
        <w:pict>
          <v:group id="_x0000_s1365" style="position:absolute;left:0;text-align:left;margin-left:70.9pt;margin-top:.45pt;width:299.2pt;height:40.95pt;z-index:-251641856;mso-position-horizontal-relative:page" coordorigin="1419,9" coordsize="5984,819">
            <v:shape id="_x0000_s1366" type="#_x0000_t75" style="position:absolute;left:1418;top:9;width:4756;height:267">
              <v:imagedata r:id="rId173" o:title=""/>
            </v:shape>
            <v:shape id="_x0000_s1367" type="#_x0000_t75" style="position:absolute;left:1418;top:285;width:375;height:267">
              <v:imagedata r:id="rId75" o:title=""/>
            </v:shape>
            <v:shape id="_x0000_s1368" type="#_x0000_t75" style="position:absolute;left:1606;top:285;width:375;height:267">
              <v:imagedata r:id="rId75" o:title=""/>
            </v:shape>
            <v:shape id="_x0000_s1369" type="#_x0000_t75" style="position:absolute;left:1418;top:561;width:5984;height:267">
              <v:imagedata r:id="rId174" o:title=""/>
            </v:shape>
            <w10:wrap anchorx="page"/>
          </v:group>
        </w:pict>
      </w:r>
      <w:r>
        <w:rPr>
          <w:i/>
          <w:sz w:val="24"/>
        </w:rPr>
        <w:t>cut,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peel,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cook, bake, add,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pour …;</w:t>
      </w:r>
    </w:p>
    <w:p w:rsidR="00C8070F" w:rsidRDefault="0048348A">
      <w:pPr>
        <w:ind w:left="633"/>
        <w:rPr>
          <w:i/>
          <w:sz w:val="24"/>
        </w:rPr>
      </w:pP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dairy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products,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eggs,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peas,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beans,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cheese,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oily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fish…;</w:t>
      </w:r>
    </w:p>
    <w:p w:rsidR="00C8070F" w:rsidRDefault="0048348A">
      <w:pPr>
        <w:ind w:left="6120"/>
        <w:rPr>
          <w:i/>
          <w:sz w:val="24"/>
        </w:rPr>
      </w:pPr>
      <w:r>
        <w:rPr>
          <w:sz w:val="24"/>
        </w:rPr>
        <w:t>болезни: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toothache,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headache,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earache,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ind w:left="258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180340</wp:posOffset>
            </wp:positionV>
            <wp:extent cx="6112510" cy="168910"/>
            <wp:effectExtent l="0" t="0" r="0" b="0"/>
            <wp:wrapNone/>
            <wp:docPr id="8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64.png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3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stomachache…;</w:t>
      </w:r>
    </w:p>
    <w:p w:rsidR="00C8070F" w:rsidRDefault="00C8070F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temperature,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 hurts,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temperature,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drink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water, stay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 bed…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C8070F" w:rsidRDefault="0048348A" w:rsidP="0048348A">
      <w:pPr>
        <w:pStyle w:val="a6"/>
        <w:numPr>
          <w:ilvl w:val="0"/>
          <w:numId w:val="80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C8070F" w:rsidRDefault="0048348A" w:rsidP="0048348A">
      <w:pPr>
        <w:pStyle w:val="a6"/>
        <w:numPr>
          <w:ilvl w:val="0"/>
          <w:numId w:val="80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мы.</w:t>
      </w:r>
    </w:p>
    <w:p w:rsidR="00C8070F" w:rsidRDefault="0048348A" w:rsidP="0048348A">
      <w:pPr>
        <w:pStyle w:val="a6"/>
        <w:numPr>
          <w:ilvl w:val="0"/>
          <w:numId w:val="80"/>
        </w:numPr>
        <w:tabs>
          <w:tab w:val="left" w:pos="499"/>
        </w:tabs>
        <w:ind w:hanging="241"/>
        <w:rPr>
          <w:sz w:val="24"/>
        </w:rPr>
      </w:pPr>
      <w:r>
        <w:rPr>
          <w:sz w:val="24"/>
        </w:rPr>
        <w:t>Роботы.</w:t>
      </w:r>
    </w:p>
    <w:p w:rsidR="00C8070F" w:rsidRDefault="0048348A">
      <w:pPr>
        <w:pStyle w:val="a3"/>
        <w:ind w:firstLine="0"/>
        <w:jc w:val="left"/>
      </w:pPr>
      <w:r>
        <w:t>3.</w:t>
      </w:r>
      <w:r>
        <w:rPr>
          <w:spacing w:val="-3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изобретатели.</w:t>
      </w:r>
    </w:p>
    <w:p w:rsidR="00C8070F" w:rsidRDefault="0048348A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high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7433" w:space="2068"/>
            <w:col w:w="1029"/>
          </w:cols>
        </w:sectPr>
      </w:pP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lastRenderedPageBreak/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spacing w:before="1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left="0" w:right="1779" w:firstLine="0"/>
        <w:jc w:val="right"/>
      </w:pPr>
      <w:r>
        <w:pict>
          <v:group id="_x0000_s1370" style="position:absolute;left:0;text-align:left;margin-left:70.9pt;margin-top:.4pt;width:438.75pt;height:68.55pt;z-index:-251640832;mso-position-horizontal-relative:page" coordorigin="1419,8" coordsize="8775,1371">
            <v:shape id="_x0000_s1371" type="#_x0000_t75" style="position:absolute;left:1418;top:8;width:7581;height:267">
              <v:imagedata r:id="rId176" o:title=""/>
            </v:shape>
            <v:shape id="_x0000_s1372" type="#_x0000_t75" style="position:absolute;left:1418;top:284;width:7942;height:267">
              <v:imagedata r:id="rId177" o:title=""/>
            </v:shape>
            <v:shape id="_x0000_s1373" type="#_x0000_t75" style="position:absolute;left:1418;top:560;width:8309;height:267">
              <v:imagedata r:id="rId178" o:title=""/>
            </v:shape>
            <v:shape id="_x0000_s1374" type="#_x0000_t75" style="position:absolute;left:1418;top:836;width:8775;height:267">
              <v:imagedata r:id="rId179" o:title=""/>
            </v:shape>
            <v:shape id="_x0000_s1375" type="#_x0000_t75" style="position:absolute;left:1418;top:1112;width:2648;height:267">
              <v:imagedata r:id="rId62" o:title=""/>
            </v:shape>
            <w10:wrap anchorx="page"/>
          </v:group>
        </w:pict>
      </w:r>
      <w:r>
        <w:t>ой</w:t>
      </w:r>
      <w:r>
        <w:rPr>
          <w:spacing w:val="-2"/>
        </w:rPr>
        <w:t xml:space="preserve"> </w:t>
      </w:r>
      <w:r>
        <w:t>жизни;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</w:pPr>
    </w:p>
    <w:p w:rsidR="00C8070F" w:rsidRDefault="0048348A">
      <w:pPr>
        <w:pStyle w:val="a3"/>
        <w:spacing w:before="90"/>
        <w:ind w:left="2791" w:firstLine="0"/>
        <w:jc w:val="left"/>
      </w:pPr>
      <w:r>
        <w:t>об</w:t>
      </w:r>
      <w:r>
        <w:rPr>
          <w:spacing w:val="-3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ученом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изобретателе;</w:t>
      </w:r>
    </w:p>
    <w:p w:rsidR="00C8070F" w:rsidRDefault="0048348A">
      <w:pPr>
        <w:pStyle w:val="a3"/>
        <w:spacing w:after="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76" style="width:475.1pt;height:13.4pt;mso-position-horizontal-relative:char;mso-position-vertical-relative:line" coordsize="9502,268">
            <v:shape id="_x0000_s1377" type="#_x0000_t75" style="position:absolute;width:9502;height:267">
              <v:imagedata r:id="rId180" o:title=""/>
            </v:shape>
            <v:shape id="_x0000_s1378" type="#_x0000_t202" style="position:absolute;left:9387;top:2;width:100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after="8" w:line="266" w:lineRule="exact"/>
        <w:ind w:firstLine="0"/>
        <w:jc w:val="left"/>
      </w:pPr>
      <w:r>
        <w:t>пылесос);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02985" cy="168910"/>
            <wp:effectExtent l="0" t="0" r="0" b="0"/>
            <wp:docPr id="9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70.png"/>
                    <pic:cNvPicPr>
                      <a:picLocks noChangeAspect="1"/>
                    </pic:cNvPicPr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49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/>
        <w:ind w:firstLine="0"/>
        <w:jc w:val="left"/>
      </w:pPr>
      <w:r>
        <w:t>лекарства);</w:t>
      </w:r>
    </w:p>
    <w:p w:rsidR="00C8070F" w:rsidRDefault="0048348A">
      <w:pPr>
        <w:pStyle w:val="a3"/>
        <w:ind w:left="151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880110" cy="168910"/>
            <wp:effectExtent l="0" t="0" r="0" b="0"/>
            <wp:wrapNone/>
            <wp:docPr id="9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171.png"/>
                    <pic:cNvPicPr>
                      <a:picLocks noChangeAspect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ть</w:t>
      </w:r>
      <w:r>
        <w:rPr>
          <w:spacing w:val="-4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торговым</w:t>
      </w:r>
      <w:r>
        <w:rPr>
          <w:spacing w:val="-4"/>
        </w:rPr>
        <w:t xml:space="preserve"> </w:t>
      </w:r>
      <w:r>
        <w:t>автоматом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покупки</w:t>
      </w:r>
    </w:p>
    <w:p w:rsidR="00C8070F" w:rsidRDefault="0048348A">
      <w:pPr>
        <w:pStyle w:val="a3"/>
        <w:ind w:firstLine="0"/>
      </w:pPr>
      <w:r>
        <w:t>шоколада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напитка.</w:t>
      </w:r>
    </w:p>
    <w:p w:rsidR="00C8070F" w:rsidRDefault="0048348A">
      <w:pPr>
        <w:pStyle w:val="a3"/>
        <w:ind w:left="966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7"/>
      </w:pPr>
      <w:r>
        <w:t>Изучение тематики раздела 3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45.</w:t>
      </w:r>
      <w:r>
        <w:rPr>
          <w:spacing w:val="59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</w:t>
      </w:r>
      <w:r>
        <w:t>х</w:t>
      </w:r>
      <w:r>
        <w:rPr>
          <w:spacing w:val="1"/>
        </w:rPr>
        <w:t xml:space="preserve"> </w:t>
      </w:r>
      <w:r>
        <w:t>конструкций:</w:t>
      </w:r>
    </w:p>
    <w:p w:rsidR="00C8070F" w:rsidRDefault="0048348A">
      <w:pPr>
        <w:ind w:left="2003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1187450" cy="168910"/>
            <wp:effectExtent l="0" t="0" r="0" b="0"/>
            <wp:wrapNone/>
            <wp:docPr id="9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172.png"/>
                    <pic:cNvPicPr>
                      <a:picLocks noChangeAspect="1"/>
                    </pic:cNvPicPr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1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used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инфинитив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8"/>
          <w:sz w:val="24"/>
        </w:rPr>
        <w:t xml:space="preserve"> </w:t>
      </w:r>
      <w:r>
        <w:rPr>
          <w:sz w:val="24"/>
        </w:rPr>
        <w:t>совершающегося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C8070F">
      <w:pPr>
        <w:rPr>
          <w:sz w:val="16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spacing w:before="92" w:line="550" w:lineRule="atLeast"/>
        <w:ind w:left="258" w:right="34"/>
        <w:rPr>
          <w:sz w:val="24"/>
        </w:rPr>
      </w:pPr>
      <w:r>
        <w:rPr>
          <w:sz w:val="24"/>
        </w:rPr>
        <w:lastRenderedPageBreak/>
        <w:t>(</w:t>
      </w:r>
      <w:r>
        <w:rPr>
          <w:i/>
          <w:sz w:val="24"/>
        </w:rPr>
        <w:t>more exciting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3"/>
          <w:sz w:val="24"/>
        </w:rPr>
        <w:t xml:space="preserve"> </w:t>
      </w:r>
      <w:r>
        <w:rPr>
          <w:sz w:val="24"/>
        </w:rPr>
        <w:t>(повторение);</w:t>
      </w:r>
    </w:p>
    <w:p w:rsidR="00C8070F" w:rsidRDefault="0048348A">
      <w:pPr>
        <w:pStyle w:val="a3"/>
        <w:spacing w:before="90"/>
        <w:ind w:left="0" w:right="348" w:firstLine="0"/>
        <w:jc w:val="right"/>
      </w:pPr>
      <w:r>
        <w:br w:type="column"/>
      </w:r>
      <w:r>
        <w:lastRenderedPageBreak/>
        <w:t>степень</w:t>
      </w:r>
      <w:r>
        <w:rPr>
          <w:spacing w:val="66"/>
        </w:rPr>
        <w:t xml:space="preserve"> </w:t>
      </w:r>
      <w:r>
        <w:t>имен</w:t>
      </w:r>
      <w:r>
        <w:rPr>
          <w:spacing w:val="66"/>
        </w:rPr>
        <w:t xml:space="preserve"> </w:t>
      </w:r>
      <w:r>
        <w:t>прилагательных</w:t>
      </w:r>
      <w:r>
        <w:rPr>
          <w:spacing w:val="68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аналитической</w:t>
      </w:r>
      <w:r>
        <w:rPr>
          <w:spacing w:val="67"/>
        </w:rPr>
        <w:t xml:space="preserve"> </w:t>
      </w:r>
      <w:r>
        <w:t>модели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left="0" w:right="340" w:firstLine="0"/>
        <w:jc w:val="right"/>
      </w:pPr>
      <w:r>
        <w:pict>
          <v:group id="_x0000_s1379" style="position:absolute;left:0;text-align:left;margin-left:70.9pt;margin-top:-40.85pt;width:183.8pt;height:27.1pt;z-index:-251639808;mso-position-horizontal-relative:page" coordorigin="1419,-818" coordsize="3676,542">
            <v:shape id="_x0000_s1380" type="#_x0000_t75" style="position:absolute;left:1418;top:-544;width:3668;height:267">
              <v:imagedata r:id="rId184" o:title=""/>
            </v:shape>
            <v:shape id="_x0000_s1381" type="#_x0000_t202" style="position:absolute;left:1418;top:-818;width:2302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состояния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прошлом;</w:t>
                    </w:r>
                  </w:p>
                </w:txbxContent>
              </v:textbox>
            </v:shape>
            <v:shape id="_x0000_s1382" type="#_x0000_t202" style="position:absolute;left:4964;top:-542;width:131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я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6020435" cy="168910"/>
            <wp:effectExtent l="0" t="0" r="0" b="0"/>
            <wp:wrapNone/>
            <wp:docPr id="9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74.png"/>
                    <pic:cNvPicPr>
                      <a:picLocks noChangeAspect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56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-либо</w:t>
      </w:r>
    </w:p>
    <w:p w:rsidR="00C8070F" w:rsidRDefault="00C8070F">
      <w:pPr>
        <w:jc w:val="right"/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2735" w:space="1050"/>
            <w:col w:w="6745"/>
          </w:cols>
        </w:sectPr>
      </w:pPr>
    </w:p>
    <w:p w:rsidR="00C8070F" w:rsidRDefault="0048348A">
      <w:pPr>
        <w:spacing w:before="2"/>
        <w:ind w:left="2574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6350</wp:posOffset>
            </wp:positionV>
            <wp:extent cx="1548130" cy="168910"/>
            <wp:effectExtent l="0" t="0" r="0" b="0"/>
            <wp:wrapNone/>
            <wp:docPr id="9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175.png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can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описания 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5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6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clean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carpet,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it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can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wash...).</w:t>
      </w:r>
    </w:p>
    <w:p w:rsidR="00C8070F" w:rsidRDefault="0048348A">
      <w:pPr>
        <w:pStyle w:val="a3"/>
        <w:ind w:left="966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3:</w:t>
      </w:r>
    </w:p>
    <w:p w:rsidR="00C8070F" w:rsidRDefault="0048348A">
      <w:pPr>
        <w:ind w:left="5715" w:right="354" w:hanging="113"/>
        <w:rPr>
          <w:i/>
          <w:sz w:val="24"/>
        </w:rPr>
      </w:pPr>
      <w:r>
        <w:pict>
          <v:group id="_x0000_s1383" style="position:absolute;left:0;text-align:left;margin-left:70.9pt;margin-top:.4pt;width:279.15pt;height:27.15pt;z-index:-251638784;mso-position-horizontal-relative:page" coordorigin="1419,8" coordsize="5583,543">
            <v:shape id="_x0000_s1384" type="#_x0000_t75" style="position:absolute;left:1418;top:8;width:5455;height:267">
              <v:imagedata r:id="rId187" o:title=""/>
            </v:shape>
            <v:shape id="_x0000_s1385" type="#_x0000_t75" style="position:absolute;left:1418;top:284;width:5583;height:267">
              <v:imagedata r:id="rId188" o:title=""/>
            </v:shape>
            <w10:wrap anchorx="page"/>
          </v:group>
        </w:pict>
      </w:r>
      <w:r>
        <w:rPr>
          <w:i/>
          <w:sz w:val="24"/>
        </w:rPr>
        <w:t>scientist, science,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lab,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microscope…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microwave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oven,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vacuum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cleaner,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washing</w:t>
      </w:r>
    </w:p>
    <w:p w:rsidR="00C8070F" w:rsidRDefault="0048348A">
      <w:pPr>
        <w:spacing w:before="1"/>
        <w:ind w:left="258"/>
        <w:rPr>
          <w:i/>
          <w:sz w:val="24"/>
        </w:rPr>
      </w:pPr>
      <w:r>
        <w:rPr>
          <w:i/>
          <w:sz w:val="24"/>
        </w:rPr>
        <w:t>machine,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dishwasher,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iron;</w:t>
      </w:r>
    </w:p>
    <w:p w:rsidR="00C8070F" w:rsidRDefault="0048348A">
      <w:pPr>
        <w:ind w:left="258" w:firstLine="374"/>
        <w:rPr>
          <w:i/>
          <w:sz w:val="24"/>
        </w:rPr>
      </w:pPr>
      <w:r>
        <w:pict>
          <v:group id="_x0000_s1386" style="position:absolute;left:0;text-align:left;margin-left:70.9pt;margin-top:.4pt;width:28.1pt;height:13.35pt;z-index:-251637760;mso-position-horizontal-relative:page" coordorigin="1419,8" coordsize="562,267">
            <v:shape id="_x0000_s1387" type="#_x0000_t75" style="position:absolute;left:1418;top:8;width:375;height:267">
              <v:imagedata r:id="rId75" o:title=""/>
            </v:shape>
            <v:shape id="_x0000_s1388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глаголы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инструкции: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press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button,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put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coin,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choose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drink,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change…;</w:t>
      </w:r>
    </w:p>
    <w:p w:rsidR="00C8070F" w:rsidRDefault="0048348A">
      <w:pPr>
        <w:ind w:left="575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5080</wp:posOffset>
            </wp:positionV>
            <wp:extent cx="3560445" cy="168910"/>
            <wp:effectExtent l="0" t="0" r="0" b="0"/>
            <wp:wrapNone/>
            <wp:docPr id="10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78.png"/>
                    <pic:cNvPicPr>
                      <a:picLocks noChangeAspect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19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important,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high-tech,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modern,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famous,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world-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wide.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Выдающиеся люди.</w:t>
      </w:r>
    </w:p>
    <w:p w:rsidR="00C8070F" w:rsidRDefault="0048348A" w:rsidP="0048348A">
      <w:pPr>
        <w:pStyle w:val="a6"/>
        <w:numPr>
          <w:ilvl w:val="0"/>
          <w:numId w:val="81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поэты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писатели.</w:t>
      </w:r>
    </w:p>
    <w:p w:rsidR="00C8070F" w:rsidRDefault="0048348A" w:rsidP="0048348A">
      <w:pPr>
        <w:pStyle w:val="a6"/>
        <w:numPr>
          <w:ilvl w:val="0"/>
          <w:numId w:val="81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Выдающиеся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искусстве.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81"/>
        </w:numPr>
        <w:tabs>
          <w:tab w:val="left" w:pos="966"/>
          <w:tab w:val="left" w:pos="967"/>
        </w:tabs>
        <w:spacing w:before="66"/>
        <w:ind w:hanging="709"/>
        <w:rPr>
          <w:sz w:val="24"/>
        </w:rPr>
      </w:pPr>
      <w:r>
        <w:rPr>
          <w:sz w:val="24"/>
        </w:rPr>
        <w:lastRenderedPageBreak/>
        <w:t>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спорте.</w:t>
      </w:r>
    </w:p>
    <w:p w:rsidR="00C8070F" w:rsidRDefault="0048348A" w:rsidP="0048348A">
      <w:pPr>
        <w:pStyle w:val="a6"/>
        <w:numPr>
          <w:ilvl w:val="0"/>
          <w:numId w:val="81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ученые.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spacing w:after="11"/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9" style="width:434.1pt;height:68.45pt;mso-position-horizontal-relative:char;mso-position-vertical-relative:line" coordsize="8682,1369">
            <v:shape id="_x0000_s1390" type="#_x0000_t75" style="position:absolute;top:273;width:3654;height:267">
              <v:imagedata r:id="rId190" o:title=""/>
            </v:shape>
            <v:shape id="_x0000_s1391" type="#_x0000_t75" style="position:absolute;top:549;width:5585;height:267">
              <v:imagedata r:id="rId191" o:title=""/>
            </v:shape>
            <v:shape id="_x0000_s1392" type="#_x0000_t75" style="position:absolute;top:825;width:5153;height:267">
              <v:imagedata r:id="rId192" o:title=""/>
            </v:shape>
            <v:shape id="_x0000_s1393" type="#_x0000_t75" style="position:absolute;top:1101;width:8682;height:267">
              <v:imagedata r:id="rId193" o:title=""/>
            </v:shape>
            <v:shape id="_x0000_s1394" type="#_x0000_t202" style="position:absolute;width:8682;height:1369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монологической формы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речи:</w:t>
                    </w:r>
                  </w:p>
                  <w:p w:rsidR="00C8070F" w:rsidRDefault="0048348A">
                    <w:pPr>
                      <w:ind w:left="35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произведении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авторе;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5" style="width:505.2pt;height:54.65pt;mso-position-horizontal-relative:char;mso-position-vertical-relative:line" coordsize="10104,1093">
            <v:shape id="_x0000_s1396" type="#_x0000_t75" style="position:absolute;top:273;width:4192;height:267">
              <v:imagedata r:id="rId194" o:title=""/>
            </v:shape>
            <v:shape id="_x0000_s1397" type="#_x0000_t75" style="position:absolute;top:549;width:4974;height:267">
              <v:imagedata r:id="rId195" o:title=""/>
            </v:shape>
            <v:shape id="_x0000_s1398" type="#_x0000_t75" style="position:absolute;top:825;width:10104;height:267">
              <v:imagedata r:id="rId196" o:title=""/>
            </v:shape>
            <v:shape id="_x0000_s1399" type="#_x0000_t202" style="position:absolute;width:1861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письма:</w:t>
                    </w:r>
                  </w:p>
                </w:txbxContent>
              </v:textbox>
            </v:shape>
            <v:shape id="_x0000_s1400" type="#_x0000_t202" style="position:absolute;left:4138;top:276;width:2493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писателе/поэте/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ученом;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after="8" w:line="267" w:lineRule="exact"/>
        <w:ind w:firstLine="0"/>
        <w:jc w:val="left"/>
      </w:pPr>
      <w:r>
        <w:t>выставку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мероприятие;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17900" cy="168910"/>
            <wp:effectExtent l="0" t="0" r="0" b="0"/>
            <wp:docPr id="10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86.png"/>
                    <pic:cNvPicPr>
                      <a:picLocks noChangeAspect="1"/>
                    </pic:cNvPicPr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before="1"/>
        <w:ind w:left="966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материал.</w:t>
      </w:r>
    </w:p>
    <w:p w:rsidR="00C8070F" w:rsidRDefault="0048348A">
      <w:pPr>
        <w:pStyle w:val="a3"/>
        <w:ind w:right="347"/>
      </w:pPr>
      <w:r>
        <w:t>Изучение тематики раздела 4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</w:t>
      </w:r>
      <w:r>
        <w:t>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конструкций:</w:t>
      </w:r>
    </w:p>
    <w:p w:rsidR="00C8070F" w:rsidRDefault="0048348A">
      <w:pPr>
        <w:ind w:left="6060"/>
        <w:jc w:val="both"/>
        <w:rPr>
          <w:i/>
          <w:sz w:val="24"/>
        </w:rPr>
      </w:pPr>
      <w:r>
        <w:pict>
          <v:group id="_x0000_s1401" style="position:absolute;left:0;text-align:left;margin-left:70.9pt;margin-top:.4pt;width:296.05pt;height:27.15pt;z-index:-251636736;mso-position-horizontal-relative:page" coordorigin="1419,8" coordsize="5921,543">
            <v:shape id="_x0000_s1402" type="#_x0000_t75" style="position:absolute;left:1418;top:8;width:5921;height:267">
              <v:imagedata r:id="rId198" o:title=""/>
            </v:shape>
            <v:shape id="_x0000_s1403" type="#_x0000_t75" style="position:absolute;left:1418;top:284;width:375;height:267">
              <v:imagedata r:id="rId75" o:title=""/>
            </v:shape>
            <v:shape id="_x0000_s1404" type="#_x0000_t75" style="position:absolute;left:1606;top:284;width:375;height:267">
              <v:imagedata r:id="rId75" o:title=""/>
            </v:shape>
            <w10:wrap anchorx="page"/>
          </v:group>
        </w:pict>
      </w:r>
      <w:r>
        <w:rPr>
          <w:i/>
          <w:sz w:val="24"/>
        </w:rPr>
        <w:t>mine,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yours,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his, hers);</w:t>
      </w:r>
    </w:p>
    <w:p w:rsidR="00C8070F" w:rsidRDefault="0048348A">
      <w:pPr>
        <w:spacing w:after="9"/>
        <w:ind w:left="258" w:right="344" w:firstLine="374"/>
        <w:jc w:val="both"/>
        <w:rPr>
          <w:i/>
          <w:sz w:val="24"/>
        </w:rPr>
      </w:pPr>
      <w:r>
        <w:rPr>
          <w:sz w:val="24"/>
        </w:rPr>
        <w:t xml:space="preserve">речевая модель </w:t>
      </w:r>
      <w:r>
        <w:rPr>
          <w:i/>
          <w:sz w:val="24"/>
        </w:rPr>
        <w:t>one of the most…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 рассказа о деятельности выдающихся людей (</w:t>
      </w:r>
      <w:r>
        <w:rPr>
          <w:i/>
          <w:sz w:val="24"/>
        </w:rPr>
        <w:t>one of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most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important,  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famous…):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5" style="width:498.25pt;height:27.15pt;mso-position-horizontal-relative:char;mso-position-vertical-relative:line" coordsize="9965,543">
            <v:shape id="_x0000_s1406" type="#_x0000_t75" style="position:absolute;width:4005;height:267">
              <v:imagedata r:id="rId199" o:title=""/>
            </v:shape>
            <v:shape id="_x0000_s1407" type="#_x0000_t75" style="position:absolute;top:276;width:9965;height:267">
              <v:imagedata r:id="rId200" o:title=""/>
            </v:shape>
            <v:shape id="_x0000_s1408" type="#_x0000_t202" style="position:absolute;width:9965;height:543" filled="f" stroked="f">
              <v:textbox inset="0,0,0,0">
                <w:txbxContent>
                  <w:p w:rsidR="00C8070F" w:rsidRDefault="0048348A">
                    <w:pPr>
                      <w:spacing w:line="268" w:lineRule="exact"/>
                      <w:ind w:left="38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сказа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выдающихся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(повторение);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left="966" w:firstLine="0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4:</w:t>
      </w:r>
    </w:p>
    <w:p w:rsidR="00C8070F" w:rsidRDefault="0048348A">
      <w:pPr>
        <w:ind w:left="3401"/>
        <w:jc w:val="both"/>
        <w:rPr>
          <w:i/>
          <w:sz w:val="24"/>
        </w:rPr>
      </w:pPr>
      <w:r>
        <w:pict>
          <v:group id="_x0000_s1409" style="position:absolute;left:0;text-align:left;margin-left:70.9pt;margin-top:.4pt;width:179.3pt;height:40.95pt;z-index:-251635712;mso-position-horizontal-relative:page" coordorigin="1419,8" coordsize="3586,819">
            <v:shape id="_x0000_s1410" type="#_x0000_t75" style="position:absolute;left:1418;top:8;width:3255;height:267">
              <v:imagedata r:id="rId201" o:title=""/>
            </v:shape>
            <v:shape id="_x0000_s1411" type="#_x0000_t75" style="position:absolute;left:1418;top:284;width:3586;height:267">
              <v:imagedata r:id="rId202" o:title=""/>
            </v:shape>
            <v:shape id="_x0000_s1412" type="#_x0000_t75" style="position:absolute;left:1418;top:560;width:375;height:267">
              <v:imagedata r:id="rId75" o:title=""/>
            </v:shape>
            <v:shape id="_x0000_s1413" type="#_x0000_t75" style="position:absolute;left:1606;top:560;width:375;height:267">
              <v:imagedata r:id="rId75" o:title=""/>
            </v:shape>
            <w10:wrap anchorx="page"/>
          </v:group>
        </w:pict>
      </w:r>
      <w:r>
        <w:rPr>
          <w:i/>
          <w:sz w:val="24"/>
        </w:rPr>
        <w:t>art,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literature, music…;</w:t>
      </w:r>
    </w:p>
    <w:p w:rsidR="00C8070F" w:rsidRDefault="0048348A">
      <w:pPr>
        <w:ind w:left="3732"/>
        <w:jc w:val="both"/>
        <w:rPr>
          <w:i/>
          <w:sz w:val="24"/>
        </w:rPr>
      </w:pPr>
      <w:r>
        <w:rPr>
          <w:i/>
          <w:sz w:val="24"/>
        </w:rPr>
        <w:t>poetry,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novel,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fantasy,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portrait,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landscape…;</w:t>
      </w:r>
    </w:p>
    <w:p w:rsidR="00C8070F" w:rsidRDefault="0048348A">
      <w:pPr>
        <w:ind w:left="258" w:right="343" w:firstLine="374"/>
        <w:jc w:val="both"/>
        <w:rPr>
          <w:i/>
          <w:sz w:val="24"/>
        </w:rPr>
      </w:pPr>
      <w:r>
        <w:rPr>
          <w:sz w:val="24"/>
        </w:rPr>
        <w:t xml:space="preserve">речевые клише для описания деятельности выдающихся людей: </w:t>
      </w:r>
      <w:r>
        <w:rPr>
          <w:i/>
          <w:sz w:val="24"/>
        </w:rPr>
        <w:t>to compose music,</w:t>
      </w:r>
      <w:r>
        <w:rPr>
          <w:i/>
          <w:sz w:val="24"/>
        </w:rPr>
        <w:t xml:space="preserve"> to write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poems, to perform on stage, to star in films, to be the winner, to break the record, to do research, to do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experiment,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famous scientist… 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ind w:firstLine="360"/>
        <w:jc w:val="left"/>
      </w:pPr>
      <w:r>
        <w:t>Содержание</w:t>
      </w:r>
      <w:r>
        <w:rPr>
          <w:spacing w:val="6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иностранного</w:t>
      </w:r>
      <w:r>
        <w:rPr>
          <w:spacing w:val="8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(пятый</w:t>
      </w:r>
      <w:r>
        <w:rPr>
          <w:spacing w:val="8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искусство.</w:t>
      </w:r>
    </w:p>
    <w:p w:rsidR="00C8070F" w:rsidRDefault="0048348A" w:rsidP="0048348A">
      <w:pPr>
        <w:pStyle w:val="a6"/>
        <w:numPr>
          <w:ilvl w:val="0"/>
          <w:numId w:val="82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C8070F" w:rsidRDefault="0048348A" w:rsidP="0048348A">
      <w:pPr>
        <w:pStyle w:val="a6"/>
        <w:numPr>
          <w:ilvl w:val="0"/>
          <w:numId w:val="82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Музеи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выставки.</w:t>
      </w:r>
    </w:p>
    <w:p w:rsidR="00C8070F" w:rsidRDefault="0048348A" w:rsidP="0048348A">
      <w:pPr>
        <w:pStyle w:val="a6"/>
        <w:numPr>
          <w:ilvl w:val="0"/>
          <w:numId w:val="82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Театр.</w:t>
      </w:r>
    </w:p>
    <w:p w:rsidR="00C8070F" w:rsidRDefault="0048348A" w:rsidP="0048348A">
      <w:pPr>
        <w:pStyle w:val="a6"/>
        <w:numPr>
          <w:ilvl w:val="0"/>
          <w:numId w:val="82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Лондоне.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spacing w:after="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4" style="width:487.1pt;height:54.75pt;mso-position-horizontal-relative:char;mso-position-vertical-relative:line" coordsize="9742,1095">
            <v:shape id="_x0000_s1415" type="#_x0000_t75" style="position:absolute;width:6257;height:267">
              <v:imagedata r:id="rId203" o:title=""/>
            </v:shape>
            <v:shape id="_x0000_s1416" type="#_x0000_t75" style="position:absolute;top:276;width:8321;height:267">
              <v:imagedata r:id="rId204" o:title=""/>
            </v:shape>
            <v:shape id="_x0000_s1417" type="#_x0000_t75" style="position:absolute;top:552;width:9742;height:267">
              <v:imagedata r:id="rId205" o:title=""/>
            </v:shape>
            <v:shape id="_x0000_s1418" type="#_x0000_t75" style="position:absolute;top:828;width:4940;height:267">
              <v:imagedata r:id="rId206" o:title=""/>
            </v:shape>
            <v:shape id="_x0000_s1419" type="#_x0000_t202" style="position:absolute;left:8207;top:278;width:643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тавку;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after="8" w:line="268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0" style="width:504.85pt;height:54.75pt;mso-position-horizontal-relative:char;mso-position-vertical-relative:line" coordsize="10097,1095">
            <v:shape id="_x0000_s1421" type="#_x0000_t75" style="position:absolute;width:6423;height:267">
              <v:imagedata r:id="rId207" o:title=""/>
            </v:shape>
            <v:shape id="_x0000_s1422" type="#_x0000_t75" style="position:absolute;top:276;width:3900;height:267">
              <v:imagedata r:id="rId208" o:title=""/>
            </v:shape>
            <v:shape id="_x0000_s1423" type="#_x0000_t75" style="position:absolute;top:552;width:1655;height:267">
              <v:imagedata r:id="rId209" o:title=""/>
            </v:shape>
            <v:shape id="_x0000_s1424" type="#_x0000_t75" style="position:absolute;top:827;width:10097;height:267">
              <v:imagedata r:id="rId210" o:title=""/>
            </v:shape>
            <v:shape id="_x0000_s1425" type="#_x0000_t202" style="position:absolute;width:10097;height:1095" filled="f" stroked="f">
              <v:textbox inset="0,0,0,0">
                <w:txbxContent>
                  <w:p w:rsidR="00C8070F" w:rsidRDefault="00C8070F">
                    <w:pPr>
                      <w:rPr>
                        <w:sz w:val="26"/>
                      </w:rPr>
                    </w:pPr>
                  </w:p>
                  <w:p w:rsidR="00C8070F" w:rsidRDefault="00C8070F">
                    <w:pPr>
                      <w:spacing w:before="3"/>
                      <w:rPr>
                        <w:sz w:val="21"/>
                      </w:rPr>
                    </w:pPr>
                  </w:p>
                  <w:p w:rsidR="00C8070F" w:rsidRDefault="0048348A">
                    <w:pPr>
                      <w:ind w:left="1525" w:right="195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социальных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сетей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посещении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выставки/музея/театра;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firstLine="0"/>
        <w:jc w:val="left"/>
      </w:pPr>
      <w:r>
        <w:t>театр,</w:t>
      </w:r>
      <w:r>
        <w:rPr>
          <w:spacing w:val="-3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выставки).</w:t>
      </w:r>
    </w:p>
    <w:p w:rsidR="00C8070F" w:rsidRDefault="0048348A">
      <w:pPr>
        <w:pStyle w:val="a3"/>
        <w:ind w:left="966" w:firstLine="0"/>
        <w:jc w:val="left"/>
      </w:pPr>
      <w:r>
        <w:rPr>
          <w:color w:val="FF0000"/>
        </w:rPr>
        <w:t>Примерный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лексико-грамматический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материал.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/>
      </w:pPr>
      <w:r>
        <w:lastRenderedPageBreak/>
        <w:t>Изучение тематики раздела 1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59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C8070F" w:rsidRDefault="0048348A">
      <w:pPr>
        <w:pStyle w:val="a3"/>
        <w:spacing w:before="1"/>
        <w:ind w:left="6715" w:firstLine="0"/>
      </w:pPr>
      <w:r>
        <w:pict>
          <v:group id="_x0000_s1426" style="position:absolute;left:0;text-align:left;margin-left:70.9pt;margin-top:.45pt;width:359.75pt;height:27.15pt;z-index:-251634688;mso-position-horizontal-relative:page" coordorigin="1419,9" coordsize="7195,543">
            <v:shape id="_x0000_s1427" type="#_x0000_t75" style="position:absolute;left:1418;top:9;width:6573;height:267">
              <v:imagedata r:id="rId211" o:title=""/>
            </v:shape>
            <v:shape id="_x0000_s1428" type="#_x0000_t75" style="position:absolute;left:1418;top:285;width:7195;height:267">
              <v:imagedata r:id="rId212" o:title=""/>
            </v:shape>
            <w10:wrap anchorx="page"/>
          </v:group>
        </w:pict>
      </w:r>
      <w:r>
        <w:t>оисходящих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картинке;</w:t>
      </w:r>
    </w:p>
    <w:p w:rsidR="00C8070F" w:rsidRDefault="0048348A">
      <w:pPr>
        <w:ind w:left="7335"/>
        <w:jc w:val="both"/>
        <w:rPr>
          <w:i/>
          <w:sz w:val="24"/>
        </w:rPr>
      </w:pPr>
      <w:r>
        <w:rPr>
          <w:i/>
          <w:sz w:val="24"/>
        </w:rPr>
        <w:t>actor,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actress,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artist,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writer,</w:t>
      </w:r>
    </w:p>
    <w:p w:rsidR="00C8070F" w:rsidRDefault="0048348A">
      <w:pPr>
        <w:ind w:left="241" w:right="9541"/>
        <w:jc w:val="center"/>
        <w:rPr>
          <w:i/>
          <w:sz w:val="24"/>
        </w:rPr>
      </w:pPr>
      <w:r>
        <w:rPr>
          <w:i/>
          <w:sz w:val="24"/>
        </w:rPr>
        <w:t>poet…;</w:t>
      </w:r>
    </w:p>
    <w:p w:rsidR="00C8070F" w:rsidRDefault="0048348A">
      <w:pPr>
        <w:ind w:left="418" w:right="3524"/>
        <w:jc w:val="center"/>
        <w:rPr>
          <w:sz w:val="24"/>
        </w:rPr>
      </w:pPr>
      <w:r>
        <w:pict>
          <v:group id="_x0000_s1429" style="position:absolute;left:0;text-align:left;margin-left:70.9pt;margin-top:.4pt;width:246.15pt;height:40.95pt;z-index:-251633664;mso-position-horizontal-relative:page" coordorigin="1419,8" coordsize="4923,819">
            <v:shape id="_x0000_s1430" type="#_x0000_t75" style="position:absolute;left:1418;top:8;width:375;height:267">
              <v:imagedata r:id="rId75" o:title=""/>
            </v:shape>
            <v:shape id="_x0000_s1431" type="#_x0000_t75" style="position:absolute;left:1606;top:8;width:375;height:267">
              <v:imagedata r:id="rId75" o:title=""/>
            </v:shape>
            <v:shape id="_x0000_s1432" type="#_x0000_t75" style="position:absolute;left:1418;top:284;width:4923;height:267">
              <v:imagedata r:id="rId213" o:title=""/>
            </v:shape>
            <v:shape id="_x0000_s1433" type="#_x0000_t75" style="position:absolute;left:1418;top:560;width:1860;height:267">
              <v:imagedata r:id="rId103" o:title=""/>
            </v:shape>
            <w10:wrap anchorx="page"/>
          </v:group>
        </w:pict>
      </w: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quietly,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loudly,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carefully,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beautifully</w:t>
      </w:r>
      <w:r>
        <w:rPr>
          <w:sz w:val="24"/>
        </w:rPr>
        <w:t>;</w:t>
      </w:r>
    </w:p>
    <w:p w:rsidR="00C8070F" w:rsidRDefault="0048348A">
      <w:pPr>
        <w:ind w:left="621" w:right="39"/>
        <w:jc w:val="center"/>
        <w:rPr>
          <w:sz w:val="24"/>
        </w:rPr>
      </w:pP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him</w:t>
      </w:r>
      <w:r>
        <w:rPr>
          <w:sz w:val="24"/>
        </w:rPr>
        <w:t>);</w:t>
      </w:r>
    </w:p>
    <w:p w:rsidR="00C8070F" w:rsidRDefault="0048348A">
      <w:pPr>
        <w:pStyle w:val="a3"/>
        <w:ind w:left="621" w:right="58" w:firstLine="0"/>
        <w:jc w:val="center"/>
      </w:pPr>
      <w:r>
        <w:rPr>
          <w:i/>
        </w:rPr>
        <w:t>let’s</w:t>
      </w:r>
      <w:r>
        <w:rPr>
          <w:i/>
          <w:spacing w:val="-2"/>
        </w:rPr>
        <w:t xml:space="preserve"> </w:t>
      </w:r>
      <w:r>
        <w:rPr>
          <w:i/>
        </w:rPr>
        <w:t>go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t>…</w:t>
      </w:r>
      <w:r>
        <w:rPr>
          <w:spacing w:val="5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приглашения</w:t>
      </w:r>
      <w:r>
        <w:rPr>
          <w:spacing w:val="-2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музей/театр…</w:t>
      </w:r>
      <w:r>
        <w:rPr>
          <w:spacing w:val="-1"/>
        </w:rPr>
        <w:t xml:space="preserve"> </w:t>
      </w:r>
      <w:r>
        <w:t>.</w:t>
      </w:r>
    </w:p>
    <w:p w:rsidR="00C8070F" w:rsidRDefault="0048348A">
      <w:pPr>
        <w:pStyle w:val="a3"/>
        <w:ind w:left="621" w:right="1672" w:firstLine="0"/>
        <w:jc w:val="center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1:</w:t>
      </w:r>
    </w:p>
    <w:p w:rsidR="00C8070F" w:rsidRDefault="0048348A">
      <w:pPr>
        <w:ind w:left="621" w:right="902"/>
        <w:jc w:val="center"/>
        <w:rPr>
          <w:i/>
          <w:sz w:val="24"/>
        </w:rPr>
      </w:pPr>
      <w:r>
        <w:pict>
          <v:group id="_x0000_s1434" style="position:absolute;left:0;text-align:left;margin-left:70.9pt;margin-top:.4pt;width:315.4pt;height:27.15pt;z-index:-251632640;mso-position-horizontal-relative:page" coordorigin="1419,8" coordsize="6308,543">
            <v:shape id="_x0000_s1435" type="#_x0000_t75" style="position:absolute;left:1418;top:8;width:3121;height:267">
              <v:imagedata r:id="rId214" o:title=""/>
            </v:shape>
            <v:shape id="_x0000_s1436" type="#_x0000_t75" style="position:absolute;left:1418;top:284;width:6308;height:267">
              <v:imagedata r:id="rId215" o:title=""/>
            </v:shape>
            <w10:wrap anchorx="page"/>
          </v:group>
        </w:pict>
      </w:r>
      <w:r>
        <w:rPr>
          <w:i/>
          <w:sz w:val="24"/>
        </w:rPr>
        <w:t>classical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music,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jazz,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rock,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pop…;</w:t>
      </w:r>
    </w:p>
    <w:p w:rsidR="00C8070F" w:rsidRDefault="0048348A">
      <w:pPr>
        <w:ind w:left="6448" w:right="342"/>
        <w:jc w:val="center"/>
        <w:rPr>
          <w:i/>
          <w:sz w:val="24"/>
        </w:rPr>
      </w:pPr>
      <w:r>
        <w:rPr>
          <w:sz w:val="24"/>
        </w:rPr>
        <w:t>стью</w:t>
      </w:r>
      <w:r>
        <w:rPr>
          <w:i/>
          <w:sz w:val="24"/>
        </w:rPr>
        <w:t>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ballet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dancer,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composer,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opera</w:t>
      </w:r>
    </w:p>
    <w:p w:rsidR="00C8070F" w:rsidRDefault="00C8070F">
      <w:pPr>
        <w:jc w:val="center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lastRenderedPageBreak/>
        <w:t>singer,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sculptor…;</w:t>
      </w:r>
    </w:p>
    <w:p w:rsidR="00C8070F" w:rsidRDefault="0048348A">
      <w:pPr>
        <w:pStyle w:val="a3"/>
        <w:ind w:right="-4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42510" cy="168910"/>
            <wp:effectExtent l="0" t="0" r="0" b="0"/>
            <wp:docPr id="10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205.png"/>
                    <pic:cNvPicPr>
                      <a:picLocks noChangeAspect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01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spacing w:before="9"/>
        <w:ind w:left="258"/>
        <w:rPr>
          <w:i/>
          <w:sz w:val="24"/>
        </w:rPr>
      </w:pPr>
      <w:r>
        <w:rPr>
          <w:i/>
          <w:sz w:val="24"/>
        </w:rPr>
        <w:t>exhibition,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theatre,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stage,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opera,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ballet…;</w:t>
      </w:r>
    </w:p>
    <w:p w:rsidR="00C8070F" w:rsidRDefault="0048348A">
      <w:pPr>
        <w:pStyle w:val="a3"/>
        <w:ind w:left="0" w:firstLine="0"/>
        <w:jc w:val="left"/>
        <w:rPr>
          <w:i/>
        </w:rPr>
      </w:pPr>
      <w:r>
        <w:br w:type="column"/>
      </w:r>
    </w:p>
    <w:p w:rsidR="00C8070F" w:rsidRDefault="0048348A">
      <w:pPr>
        <w:ind w:left="115"/>
        <w:rPr>
          <w:i/>
          <w:sz w:val="24"/>
        </w:rPr>
      </w:pPr>
      <w:r>
        <w:rPr>
          <w:i/>
          <w:sz w:val="24"/>
        </w:rPr>
        <w:t>art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gallery,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museum,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7886" w:space="40"/>
            <w:col w:w="2604"/>
          </w:cols>
        </w:sectPr>
      </w:pPr>
    </w:p>
    <w:p w:rsidR="00C8070F" w:rsidRDefault="0048348A">
      <w:pPr>
        <w:tabs>
          <w:tab w:val="left" w:pos="8799"/>
        </w:tabs>
        <w:ind w:left="258" w:right="354" w:firstLine="561"/>
        <w:rPr>
          <w:i/>
          <w:sz w:val="24"/>
        </w:rPr>
      </w:pPr>
      <w:r>
        <w:lastRenderedPageBreak/>
        <w:pict>
          <v:group id="_x0000_s1437" style="position:absolute;left:0;text-align:left;margin-left:70.9pt;margin-top:.4pt;width:37.45pt;height:13.35pt;z-index:-251631616;mso-position-horizontal-relative:page" coordorigin="1419,8" coordsize="749,267">
            <v:shape id="_x0000_s1438" type="#_x0000_t75" style="position:absolute;left:1418;top:8;width:375;height:267">
              <v:imagedata r:id="rId75" o:title=""/>
            </v:shape>
            <v:shape id="_x0000_s1439" type="#_x0000_t75" style="position:absolute;left:1606;top:8;width:562;height:267">
              <v:imagedata r:id="rId23" o:title=""/>
            </v:shape>
            <w10:wrap anchorx="page"/>
          </v:group>
        </w:pict>
      </w:r>
      <w:r>
        <w:rPr>
          <w:sz w:val="24"/>
        </w:rPr>
        <w:t>речевые</w:t>
      </w:r>
      <w:r>
        <w:rPr>
          <w:spacing w:val="54"/>
          <w:sz w:val="24"/>
        </w:rPr>
        <w:t xml:space="preserve"> </w:t>
      </w:r>
      <w:r>
        <w:rPr>
          <w:sz w:val="24"/>
        </w:rPr>
        <w:t>клише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57"/>
          <w:sz w:val="24"/>
        </w:rPr>
        <w:t xml:space="preserve"> </w:t>
      </w:r>
      <w:r>
        <w:rPr>
          <w:sz w:val="24"/>
        </w:rPr>
        <w:t>мероприятия: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ticket,</w:t>
      </w:r>
      <w:r>
        <w:rPr>
          <w:i/>
          <w:sz w:val="24"/>
        </w:rPr>
        <w:tab/>
        <w:t>buy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theatre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program,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watch a play, visit an exhibition…;</w:t>
      </w:r>
    </w:p>
    <w:p w:rsidR="00C8070F" w:rsidRDefault="0048348A">
      <w:pPr>
        <w:ind w:left="258" w:right="339" w:firstLine="374"/>
        <w:rPr>
          <w:i/>
          <w:sz w:val="24"/>
        </w:rPr>
      </w:pPr>
      <w:r>
        <w:pict>
          <v:group id="_x0000_s1440" style="position:absolute;left:0;text-align:left;margin-left:70.9pt;margin-top:.4pt;width:28.1pt;height:13.35pt;z-index:-251630592;mso-position-horizontal-relative:page" coordorigin="1419,8" coordsize="562,267">
            <v:shape id="_x0000_s1441" type="#_x0000_t75" style="position:absolute;left:1418;top:8;width:375;height:267">
              <v:imagedata r:id="rId75" o:title=""/>
            </v:shape>
            <v:shape id="_x0000_s1442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названия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8"/>
          <w:sz w:val="24"/>
        </w:rPr>
        <w:t xml:space="preserve"> </w:t>
      </w:r>
      <w:r>
        <w:rPr>
          <w:sz w:val="24"/>
        </w:rPr>
        <w:t>памятников: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Moscow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Kremlin,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Bolshoi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Theatre,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Big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Ben,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Tower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London, Buckingham Palace…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Кино.</w:t>
      </w:r>
    </w:p>
    <w:p w:rsidR="00C8070F" w:rsidRDefault="0048348A" w:rsidP="0048348A">
      <w:pPr>
        <w:pStyle w:val="a6"/>
        <w:numPr>
          <w:ilvl w:val="0"/>
          <w:numId w:val="83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C8070F" w:rsidRDefault="0048348A" w:rsidP="0048348A">
      <w:pPr>
        <w:pStyle w:val="a6"/>
        <w:numPr>
          <w:ilvl w:val="0"/>
          <w:numId w:val="83"/>
        </w:numPr>
        <w:tabs>
          <w:tab w:val="left" w:pos="966"/>
          <w:tab w:val="left" w:pos="967"/>
        </w:tabs>
        <w:spacing w:before="1"/>
        <w:ind w:hanging="709"/>
        <w:rPr>
          <w:sz w:val="24"/>
        </w:rPr>
      </w:pP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фильмы.</w:t>
      </w:r>
    </w:p>
    <w:p w:rsidR="00C8070F" w:rsidRDefault="0048348A" w:rsidP="0048348A">
      <w:pPr>
        <w:pStyle w:val="a6"/>
        <w:numPr>
          <w:ilvl w:val="0"/>
          <w:numId w:val="83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Поход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кино.</w:t>
      </w:r>
    </w:p>
    <w:p w:rsidR="00C8070F" w:rsidRDefault="0048348A" w:rsidP="0048348A">
      <w:pPr>
        <w:pStyle w:val="a6"/>
        <w:numPr>
          <w:ilvl w:val="0"/>
          <w:numId w:val="83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Любимый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актер.</w:t>
      </w:r>
    </w:p>
    <w:p w:rsidR="00C8070F" w:rsidRDefault="0048348A">
      <w:pPr>
        <w:tabs>
          <w:tab w:val="left" w:pos="3291"/>
          <w:tab w:val="left" w:pos="5037"/>
          <w:tab w:val="left" w:pos="6682"/>
          <w:tab w:val="left" w:pos="7196"/>
          <w:tab w:val="left" w:pos="8476"/>
          <w:tab w:val="left" w:pos="9368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</w:pPr>
    </w:p>
    <w:p w:rsidR="00C8070F" w:rsidRDefault="0048348A">
      <w:pPr>
        <w:pStyle w:val="a3"/>
        <w:spacing w:before="90"/>
        <w:ind w:left="2971" w:firstLine="0"/>
        <w:jc w:val="left"/>
      </w:pPr>
      <w:r>
        <w:pict>
          <v:group id="_x0000_s1443" style="position:absolute;left:0;text-align:left;margin-left:70.9pt;margin-top:-36.5pt;width:280.35pt;height:54.75pt;z-index:-251629568;mso-position-horizontal-relative:page" coordorigin="1419,-730" coordsize="5607,1095">
            <v:shape id="_x0000_s1444" type="#_x0000_t75" style="position:absolute;left:1418;top:-731;width:3958;height:267">
              <v:imagedata r:id="rId217" o:title=""/>
            </v:shape>
            <v:shape id="_x0000_s1445" type="#_x0000_t75" style="position:absolute;left:1418;top:-455;width:4073;height:267">
              <v:imagedata r:id="rId218" o:title=""/>
            </v:shape>
            <v:shape id="_x0000_s1446" type="#_x0000_t75" style="position:absolute;left:1418;top:-179;width:5607;height:267">
              <v:imagedata r:id="rId219" o:title=""/>
            </v:shape>
            <v:shape id="_x0000_s1447" type="#_x0000_t75" style="position:absolute;left:1418;top:98;width:2831;height:267">
              <v:imagedata r:id="rId220" o:title=""/>
            </v:shape>
            <w10:wrap anchorx="page"/>
          </v:group>
        </w:pict>
      </w:r>
      <w:r>
        <w:t>ый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блог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любимых актерах;</w:t>
      </w:r>
    </w:p>
    <w:p w:rsidR="00C8070F" w:rsidRDefault="0048348A">
      <w:pPr>
        <w:pStyle w:val="a3"/>
        <w:spacing w:after="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48" style="width:315.3pt;height:54.75pt;mso-position-horizontal-relative:char;mso-position-vertical-relative:line" coordsize="6306,1095">
            <v:shape id="_x0000_s1449" type="#_x0000_t75" style="position:absolute;width:4504;height:267">
              <v:imagedata r:id="rId221" o:title=""/>
            </v:shape>
            <v:shape id="_x0000_s1450" type="#_x0000_t75" style="position:absolute;top:276;width:3659;height:267">
              <v:imagedata r:id="rId222" o:title=""/>
            </v:shape>
            <v:shape id="_x0000_s1451" type="#_x0000_t75" style="position:absolute;top:552;width:6306;height:267">
              <v:imagedata r:id="rId223" o:title=""/>
            </v:shape>
            <v:shape id="_x0000_s1452" type="#_x0000_t75" style="position:absolute;top:828;width:5641;height:267">
              <v:imagedata r:id="rId224" o:title=""/>
            </v:shape>
            <w10:anchorlock/>
          </v:group>
        </w:pict>
      </w:r>
    </w:p>
    <w:p w:rsidR="00C8070F" w:rsidRDefault="0048348A">
      <w:pPr>
        <w:pStyle w:val="a3"/>
        <w:spacing w:line="267" w:lineRule="exact"/>
        <w:ind w:left="966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материал.</w:t>
      </w:r>
    </w:p>
    <w:p w:rsidR="00C8070F" w:rsidRDefault="0048348A">
      <w:pPr>
        <w:pStyle w:val="a3"/>
        <w:ind w:right="347"/>
      </w:pPr>
      <w:r>
        <w:t>Изучение тематики раздела 2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59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 в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C8070F" w:rsidRDefault="0048348A">
      <w:pPr>
        <w:pStyle w:val="a3"/>
        <w:ind w:left="633" w:firstLine="0"/>
      </w:pPr>
      <w:r>
        <w:pict>
          <v:group id="_x0000_s1453" style="position:absolute;left:0;text-align:left;margin-left:70.9pt;margin-top:.4pt;width:332.8pt;height:40.95pt;z-index:-251628544;mso-position-horizontal-relative:page" coordorigin="1419,8" coordsize="6656,819">
            <v:shape id="_x0000_s1454" type="#_x0000_t75" style="position:absolute;left:1418;top:8;width:562;height:267">
              <v:imagedata r:id="rId23" o:title=""/>
            </v:shape>
            <v:shape id="_x0000_s1455" type="#_x0000_t75" style="position:absolute;left:1418;top:284;width:6656;height:267">
              <v:imagedata r:id="rId225" o:title=""/>
            </v:shape>
            <v:shape id="_x0000_s1456" type="#_x0000_t75" style="position:absolute;left:1418;top:560;width:1234;height:267">
              <v:imagedata r:id="rId226" o:title=""/>
            </v:shape>
            <w10:wrap anchorx="page"/>
          </v:group>
        </w:pict>
      </w:r>
      <w:r>
        <w:t>будущее</w:t>
      </w:r>
      <w:r>
        <w:rPr>
          <w:spacing w:val="-4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спонтанного</w:t>
      </w:r>
      <w:r>
        <w:rPr>
          <w:spacing w:val="-3"/>
        </w:rPr>
        <w:t xml:space="preserve"> </w:t>
      </w:r>
      <w:r>
        <w:t>решения;</w:t>
      </w:r>
    </w:p>
    <w:p w:rsidR="00C8070F" w:rsidRDefault="0048348A">
      <w:pPr>
        <w:pStyle w:val="a3"/>
        <w:ind w:left="6795" w:firstLine="0"/>
      </w:pPr>
      <w:r>
        <w:t>who,</w:t>
      </w:r>
      <w:r>
        <w:rPr>
          <w:spacing w:val="-2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where;</w:t>
      </w:r>
    </w:p>
    <w:p w:rsidR="00C8070F" w:rsidRDefault="0048348A">
      <w:pPr>
        <w:ind w:left="1355"/>
        <w:rPr>
          <w:i/>
          <w:sz w:val="24"/>
        </w:rPr>
      </w:pPr>
      <w:r>
        <w:rPr>
          <w:i/>
          <w:sz w:val="24"/>
        </w:rPr>
        <w:t>and,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but, so.</w:t>
      </w:r>
    </w:p>
    <w:p w:rsidR="00C8070F" w:rsidRDefault="0048348A">
      <w:pPr>
        <w:ind w:left="633" w:right="2005" w:firstLine="333"/>
        <w:rPr>
          <w:i/>
          <w:sz w:val="24"/>
        </w:rPr>
      </w:pPr>
      <w:r>
        <w:pict>
          <v:group id="_x0000_s1457" style="position:absolute;left:0;text-align:left;margin-left:70.9pt;margin-top:14.2pt;width:28.1pt;height:27.15pt;z-index:-251627520;mso-position-horizontal-relative:page" coordorigin="1419,284" coordsize="562,543">
            <v:shape id="_x0000_s1458" type="#_x0000_t75" style="position:absolute;left:1418;top:284;width:375;height:267">
              <v:imagedata r:id="rId75" o:title=""/>
            </v:shape>
            <v:shape id="_x0000_s1459" type="#_x0000_t75" style="position:absolute;left:1606;top:284;width:375;height:267">
              <v:imagedata r:id="rId75" o:title=""/>
            </v:shape>
            <v:shape id="_x0000_s1460" type="#_x0000_t75" style="position:absolute;left:1418;top:560;width:375;height:267">
              <v:imagedata r:id="rId75" o:title=""/>
            </v:shape>
            <v:shape id="_x0000_s1461" type="#_x0000_t75" style="position:absolute;left:1606;top:560;width:375;height:267">
              <v:imagedata r:id="rId75" o:title=""/>
            </v:shape>
            <w10:wrap anchorx="page"/>
          </v:group>
        </w:pict>
      </w:r>
      <w:r>
        <w:rPr>
          <w:sz w:val="24"/>
        </w:rPr>
        <w:t>Лексический материал отбирается с учетом тематики общения Раздела</w:t>
      </w:r>
      <w:r>
        <w:rPr>
          <w:sz w:val="24"/>
        </w:rPr>
        <w:t xml:space="preserve"> 2: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love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story,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comedy,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romantic,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horror,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action…;</w:t>
      </w:r>
    </w:p>
    <w:p w:rsidR="00C8070F" w:rsidRDefault="0048348A">
      <w:pPr>
        <w:spacing w:before="1"/>
        <w:ind w:left="258" w:firstLine="374"/>
        <w:rPr>
          <w:i/>
          <w:sz w:val="24"/>
        </w:rPr>
      </w:pPr>
      <w:r>
        <w:rPr>
          <w:sz w:val="24"/>
        </w:rPr>
        <w:t>названия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8"/>
          <w:sz w:val="24"/>
        </w:rPr>
        <w:t xml:space="preserve"> </w:t>
      </w:r>
      <w:r>
        <w:rPr>
          <w:sz w:val="24"/>
        </w:rPr>
        <w:t>киноиндустрии: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film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director,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producer,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cameraman,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sound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director, scriptwriter…;</w:t>
      </w:r>
    </w:p>
    <w:p w:rsidR="00C8070F" w:rsidRDefault="0048348A">
      <w:pPr>
        <w:ind w:left="258" w:firstLine="374"/>
        <w:rPr>
          <w:i/>
          <w:sz w:val="24"/>
        </w:rPr>
      </w:pPr>
      <w:r>
        <w:pict>
          <v:group id="_x0000_s1462" style="position:absolute;left:0;text-align:left;margin-left:70.9pt;margin-top:.4pt;width:28.1pt;height:13.35pt;z-index:-251626496;mso-position-horizontal-relative:page" coordorigin="1419,8" coordsize="562,267">
            <v:shape id="_x0000_s1463" type="#_x0000_t75" style="position:absolute;left:1418;top:8;width:375;height:267">
              <v:imagedata r:id="rId75" o:title=""/>
            </v:shape>
            <v:shape id="_x0000_s1464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 xml:space="preserve">речевые клише, связанные с описанием процесса создания фильма: </w:t>
      </w:r>
      <w:r>
        <w:rPr>
          <w:i/>
          <w:sz w:val="24"/>
        </w:rPr>
        <w:t>to shoot a film, to star in 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film,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 audition, to 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rehearsal…;</w:t>
      </w:r>
    </w:p>
    <w:p w:rsidR="00C8070F" w:rsidRDefault="0048348A">
      <w:pPr>
        <w:tabs>
          <w:tab w:val="left" w:pos="6758"/>
        </w:tabs>
        <w:ind w:left="258" w:right="354" w:firstLine="374"/>
        <w:rPr>
          <w:i/>
          <w:sz w:val="24"/>
        </w:rPr>
      </w:pPr>
      <w:r>
        <w:pict>
          <v:group id="_x0000_s1465" style="position:absolute;left:0;text-align:left;margin-left:70.9pt;margin-top:.4pt;width:28.1pt;height:13.35pt;z-index:-251625472;mso-position-horizontal-relative:page" coordorigin="1419,8" coordsize="562,267">
            <v:shape id="_x0000_s1466" type="#_x0000_t75" style="position:absolute;left:1418;top:8;width:375;height:267">
              <v:imagedata r:id="rId75" o:title=""/>
            </v:shape>
            <v:shape id="_x0000_s1467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речевые</w:t>
      </w:r>
      <w:r>
        <w:rPr>
          <w:spacing w:val="11"/>
          <w:sz w:val="24"/>
        </w:rPr>
        <w:t xml:space="preserve"> </w:t>
      </w:r>
      <w:r>
        <w:rPr>
          <w:sz w:val="24"/>
        </w:rPr>
        <w:t>клише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кино:</w:t>
      </w:r>
      <w:r>
        <w:rPr>
          <w:sz w:val="24"/>
        </w:rPr>
        <w:tab/>
      </w:r>
      <w:r>
        <w:rPr>
          <w:i/>
          <w:sz w:val="24"/>
        </w:rPr>
        <w:t>What’s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…?,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want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movies?,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Watch film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cinema., 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tickets for three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o’clock?... 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Книги</w:t>
      </w:r>
    </w:p>
    <w:p w:rsidR="00C8070F" w:rsidRDefault="00C8070F">
      <w:p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84"/>
        </w:numPr>
        <w:tabs>
          <w:tab w:val="left" w:pos="966"/>
          <w:tab w:val="left" w:pos="967"/>
        </w:tabs>
        <w:spacing w:before="66"/>
        <w:ind w:hanging="709"/>
        <w:rPr>
          <w:sz w:val="24"/>
        </w:rPr>
      </w:pPr>
      <w:r>
        <w:rPr>
          <w:sz w:val="24"/>
        </w:rPr>
        <w:lastRenderedPageBreak/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C8070F" w:rsidRDefault="0048348A" w:rsidP="0048348A">
      <w:pPr>
        <w:pStyle w:val="a6"/>
        <w:numPr>
          <w:ilvl w:val="0"/>
          <w:numId w:val="84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Известные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Великобритании.</w:t>
      </w:r>
    </w:p>
    <w:p w:rsidR="00C8070F" w:rsidRDefault="0048348A" w:rsidP="0048348A">
      <w:pPr>
        <w:pStyle w:val="a6"/>
        <w:numPr>
          <w:ilvl w:val="0"/>
          <w:numId w:val="84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фильмы.</w:t>
      </w:r>
    </w:p>
    <w:p w:rsidR="00C8070F" w:rsidRDefault="0048348A" w:rsidP="0048348A">
      <w:pPr>
        <w:pStyle w:val="a6"/>
        <w:numPr>
          <w:ilvl w:val="0"/>
          <w:numId w:val="84"/>
        </w:numPr>
        <w:tabs>
          <w:tab w:val="left" w:pos="966"/>
          <w:tab w:val="left" w:pos="967"/>
        </w:tabs>
        <w:spacing w:before="1"/>
        <w:ind w:hanging="709"/>
        <w:rPr>
          <w:sz w:val="24"/>
        </w:rPr>
      </w:pPr>
      <w:r>
        <w:rPr>
          <w:sz w:val="24"/>
        </w:rPr>
        <w:t>Любимый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spacing w:after="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8" style="width:425.9pt;height:54.75pt;mso-position-horizontal-relative:char;mso-position-vertical-relative:line" coordsize="8518,1095">
            <v:shape id="_x0000_s1469" type="#_x0000_t75" style="position:absolute;width:3739;height:267">
              <v:imagedata r:id="rId227" o:title=""/>
            </v:shape>
            <v:shape id="_x0000_s1470" type="#_x0000_t75" style="position:absolute;top:276;width:2505;height:267">
              <v:imagedata r:id="rId228" o:title=""/>
            </v:shape>
            <v:shape id="_x0000_s1471" type="#_x0000_t75" style="position:absolute;top:552;width:8518;height:267">
              <v:imagedata r:id="rId229" o:title=""/>
            </v:shape>
            <v:shape id="_x0000_s1472" type="#_x0000_t75" style="position:absolute;top:828;width:7857;height:267">
              <v:imagedata r:id="rId230" o:title=""/>
            </v:shape>
            <v:shape id="_x0000_s1473" type="#_x0000_t202" style="position:absolute;width:8518;height:1095" filled="f" stroked="f">
              <v:textbox inset="0,0,0,0">
                <w:txbxContent>
                  <w:p w:rsidR="00C8070F" w:rsidRDefault="00C8070F">
                    <w:pPr>
                      <w:spacing w:before="3"/>
                      <w:rPr>
                        <w:sz w:val="23"/>
                      </w:rPr>
                    </w:pPr>
                  </w:p>
                  <w:p w:rsidR="00C8070F" w:rsidRDefault="0048348A">
                    <w:pPr>
                      <w:ind w:left="2374" w:right="283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ателе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страны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изучаемого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языка;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after="8" w:line="267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74" style="width:480.8pt;height:54.75pt;mso-position-horizontal-relative:char;mso-position-vertical-relative:line" coordsize="9616,1095">
            <v:shape id="_x0000_s1475" type="#_x0000_t75" style="position:absolute;width:4368;height:267">
              <v:imagedata r:id="rId231" o:title=""/>
            </v:shape>
            <v:shape id="_x0000_s1476" type="#_x0000_t75" style="position:absolute;top:276;width:2996;height:267">
              <v:imagedata r:id="rId232" o:title=""/>
            </v:shape>
            <v:shape id="_x0000_s1477" type="#_x0000_t75" style="position:absolute;top:552;width:3822;height:267">
              <v:imagedata r:id="rId233" o:title=""/>
            </v:shape>
            <v:shape id="_x0000_s1478" type="#_x0000_t75" style="position:absolute;top:828;width:9616;height:267">
              <v:imagedata r:id="rId234" o:title=""/>
            </v:shape>
            <v:shape id="_x0000_s1479" type="#_x0000_t202" style="position:absolute;width:9616;height:1095" filled="f" stroked="f">
              <v:textbox inset="0,0,0,0">
                <w:txbxContent>
                  <w:p w:rsidR="00C8070F" w:rsidRDefault="00C8070F">
                    <w:pPr>
                      <w:spacing w:before="3"/>
                      <w:rPr>
                        <w:sz w:val="23"/>
                      </w:rPr>
                    </w:pPr>
                  </w:p>
                  <w:p w:rsidR="00C8070F" w:rsidRDefault="0048348A">
                    <w:pPr>
                      <w:ind w:left="28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любимом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писателе;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spacing w:line="268" w:lineRule="exact"/>
        <w:ind w:left="966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1"/>
      </w:pPr>
      <w:r>
        <w:t>Изучение тематики раздела 3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60"/>
        </w:rPr>
        <w:t xml:space="preserve"> </w:t>
      </w:r>
      <w:r>
        <w:t>клише)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</w:t>
      </w:r>
      <w:r>
        <w:t>ее</w:t>
      </w:r>
      <w:r>
        <w:rPr>
          <w:spacing w:val="-1"/>
        </w:rPr>
        <w:t xml:space="preserve"> </w:t>
      </w:r>
      <w:r>
        <w:t>45.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>
      <w:pPr>
        <w:ind w:left="2265"/>
        <w:jc w:val="both"/>
        <w:rPr>
          <w:i/>
          <w:sz w:val="24"/>
        </w:rPr>
      </w:pPr>
      <w:r>
        <w:pict>
          <v:group id="_x0000_s1480" style="position:absolute;left:0;text-align:left;margin-left:70.9pt;margin-top:.4pt;width:106.25pt;height:27.15pt;z-index:-251624448;mso-position-horizontal-relative:page" coordorigin="1419,8" coordsize="2125,543">
            <v:shape id="_x0000_s1481" type="#_x0000_t75" style="position:absolute;left:1418;top:8;width:2125;height:267">
              <v:imagedata r:id="rId235" o:title=""/>
            </v:shape>
            <v:shape id="_x0000_s1482" type="#_x0000_t75" style="position:absolute;left:1418;top:284;width:1312;height:267">
              <v:imagedata r:id="rId236" o:title=""/>
            </v:shape>
            <w10:wrap anchorx="page"/>
          </v:group>
        </w:pic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want+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infinitive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tell you);</w:t>
      </w:r>
    </w:p>
    <w:p w:rsidR="00C8070F" w:rsidRDefault="0048348A">
      <w:pPr>
        <w:pStyle w:val="a3"/>
        <w:ind w:right="348" w:firstLine="1331"/>
      </w:pP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неправильными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автобиографических</w:t>
      </w:r>
      <w:r>
        <w:rPr>
          <w:spacing w:val="1"/>
        </w:rPr>
        <w:t xml:space="preserve"> </w:t>
      </w:r>
      <w:r>
        <w:t>сведений;</w:t>
      </w:r>
    </w:p>
    <w:p w:rsidR="00C8070F" w:rsidRDefault="0048348A">
      <w:pPr>
        <w:ind w:left="2565"/>
        <w:jc w:val="both"/>
        <w:rPr>
          <w:i/>
          <w:sz w:val="24"/>
        </w:rPr>
      </w:pPr>
      <w:r>
        <w:pict>
          <v:group id="_x0000_s1483" style="position:absolute;left:0;text-align:left;margin-left:70.9pt;margin-top:.4pt;width:271.55pt;height:27.15pt;z-index:-251623424;mso-position-horizontal-relative:page" coordorigin="1419,8" coordsize="5431,543">
            <v:shape id="_x0000_s1484" type="#_x0000_t75" style="position:absolute;left:1418;top:8;width:2429;height:267">
              <v:imagedata r:id="rId134" o:title=""/>
            </v:shape>
            <v:shape id="_x0000_s1485" type="#_x0000_t75" style="position:absolute;left:1418;top:284;width:5431;height:267">
              <v:imagedata r:id="rId237" o:title=""/>
            </v:shape>
            <w10:wrap anchorx="page"/>
          </v:group>
        </w:pict>
      </w:r>
      <w:r>
        <w:rPr>
          <w:i/>
          <w:sz w:val="24"/>
        </w:rPr>
        <w:t>should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…);</w:t>
      </w:r>
    </w:p>
    <w:p w:rsidR="00C8070F" w:rsidRDefault="0048348A">
      <w:pPr>
        <w:ind w:left="5580"/>
        <w:jc w:val="both"/>
        <w:rPr>
          <w:i/>
          <w:sz w:val="24"/>
        </w:rPr>
      </w:pPr>
      <w:r>
        <w:rPr>
          <w:i/>
          <w:sz w:val="24"/>
        </w:rPr>
        <w:t>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written…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, 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was filmed…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</w:p>
    <w:p w:rsidR="00C8070F" w:rsidRDefault="0048348A">
      <w:pPr>
        <w:pStyle w:val="a3"/>
        <w:ind w:left="966" w:firstLine="0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3:</w:t>
      </w:r>
    </w:p>
    <w:p w:rsidR="00C8070F" w:rsidRDefault="0048348A">
      <w:pPr>
        <w:ind w:left="5539"/>
        <w:jc w:val="both"/>
        <w:rPr>
          <w:i/>
          <w:sz w:val="24"/>
        </w:rPr>
      </w:pPr>
      <w:r>
        <w:pict>
          <v:group id="_x0000_s1486" style="position:absolute;left:0;text-align:left;margin-left:70.9pt;margin-top:.4pt;width:266.85pt;height:27.15pt;z-index:-251622400;mso-position-horizontal-relative:page" coordorigin="1419,8" coordsize="5337,543">
            <v:shape id="_x0000_s1487" type="#_x0000_t75" style="position:absolute;left:1418;top:8;width:5337;height:267">
              <v:imagedata r:id="rId238" o:title=""/>
            </v:shape>
            <v:shape id="_x0000_s1488" type="#_x0000_t75" style="position:absolute;left:1418;top:284;width:375;height:267">
              <v:imagedata r:id="rId75" o:title=""/>
            </v:shape>
            <v:shape id="_x0000_s1489" type="#_x0000_t75" style="position:absolute;left:1606;top:284;width:375;height:267">
              <v:imagedata r:id="rId75" o:title=""/>
            </v:shape>
            <w10:wrap anchorx="page"/>
          </v:group>
        </w:pict>
      </w:r>
      <w:r>
        <w:rPr>
          <w:i/>
          <w:sz w:val="24"/>
        </w:rPr>
        <w:t>drama,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fiction,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poem,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comedy..;</w:t>
      </w:r>
    </w:p>
    <w:p w:rsidR="00C8070F" w:rsidRDefault="0048348A">
      <w:pPr>
        <w:ind w:left="258" w:right="339" w:firstLine="374"/>
        <w:rPr>
          <w:i/>
          <w:sz w:val="24"/>
        </w:rPr>
      </w:pPr>
      <w:r>
        <w:rPr>
          <w:sz w:val="24"/>
        </w:rPr>
        <w:t>речевые</w:t>
      </w:r>
      <w:r>
        <w:rPr>
          <w:spacing w:val="2"/>
          <w:sz w:val="24"/>
        </w:rPr>
        <w:t xml:space="preserve"> </w:t>
      </w:r>
      <w:r>
        <w:rPr>
          <w:sz w:val="24"/>
        </w:rPr>
        <w:t>клише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книгах: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book is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about…,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plot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interesting/boring,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character is…;</w:t>
      </w:r>
    </w:p>
    <w:p w:rsidR="00C8070F" w:rsidRDefault="0048348A">
      <w:pPr>
        <w:ind w:left="633"/>
        <w:rPr>
          <w:i/>
          <w:sz w:val="24"/>
        </w:rPr>
      </w:pPr>
      <w:r>
        <w:pict>
          <v:group id="_x0000_s1490" style="position:absolute;left:0;text-align:left;margin-left:70.9pt;margin-top:.4pt;width:28.1pt;height:27.15pt;z-index:-251621376;mso-position-horizontal-relative:page" coordorigin="1419,8" coordsize="562,543">
            <v:shape id="_x0000_s1491" type="#_x0000_t75" style="position:absolute;left:1418;top:8;width:375;height:267">
              <v:imagedata r:id="rId75" o:title=""/>
            </v:shape>
            <v:shape id="_x0000_s1492" type="#_x0000_t75" style="position:absolute;left:1606;top:8;width:375;height:267">
              <v:imagedata r:id="rId75" o:title=""/>
            </v:shape>
            <v:shape id="_x0000_s1493" type="#_x0000_t75" style="position:absolute;left:1418;top:284;width:375;height:267">
              <v:imagedata r:id="rId75" o:title=""/>
            </v:shape>
            <v:shape id="_x0000_s1494" type="#_x0000_t75" style="position:absolute;left:1606;top:284;width:375;height:267">
              <v:imagedata r:id="rId75" o:title=""/>
            </v:shape>
            <w10:wrap anchorx="page"/>
          </v:group>
        </w:pict>
      </w:r>
      <w:r>
        <w:rPr>
          <w:sz w:val="24"/>
        </w:rPr>
        <w:t>прилагательные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сюжета: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dull,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exciting,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amazing,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fantastic,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funny,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moving…;</w:t>
      </w:r>
    </w:p>
    <w:p w:rsidR="00C8070F" w:rsidRDefault="0048348A">
      <w:pPr>
        <w:ind w:left="258" w:firstLine="374"/>
        <w:rPr>
          <w:i/>
          <w:sz w:val="24"/>
        </w:rPr>
      </w:pPr>
      <w:r>
        <w:rPr>
          <w:sz w:val="24"/>
        </w:rPr>
        <w:t>прилагательные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персонажа: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thin,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tall,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young,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old,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middle-aged,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strong,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brave,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smart,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intelligent, lazy, </w:t>
      </w:r>
      <w:r>
        <w:rPr>
          <w:i/>
          <w:sz w:val="24"/>
        </w:rPr>
        <w:t>friendly, polite, rude…;</w:t>
      </w:r>
    </w:p>
    <w:p w:rsidR="00C8070F" w:rsidRDefault="0048348A">
      <w:pPr>
        <w:tabs>
          <w:tab w:val="left" w:pos="5104"/>
        </w:tabs>
        <w:ind w:left="258" w:right="354" w:firstLine="374"/>
        <w:rPr>
          <w:i/>
          <w:sz w:val="24"/>
        </w:rPr>
      </w:pPr>
      <w:r>
        <w:pict>
          <v:group id="_x0000_s1495" style="position:absolute;left:0;text-align:left;margin-left:70.9pt;margin-top:.4pt;width:28.1pt;height:13.35pt;z-index:-251620352;mso-position-horizontal-relative:page" coordorigin="1419,8" coordsize="562,267">
            <v:shape id="_x0000_s1496" type="#_x0000_t75" style="position:absolute;left:1418;top:8;width:375;height:267">
              <v:imagedata r:id="rId75" o:title=""/>
            </v:shape>
            <v:shape id="_x0000_s1497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речевые</w:t>
      </w:r>
      <w:r>
        <w:rPr>
          <w:spacing w:val="11"/>
          <w:sz w:val="24"/>
        </w:rPr>
        <w:t xml:space="preserve"> </w:t>
      </w:r>
      <w:r>
        <w:rPr>
          <w:sz w:val="24"/>
        </w:rPr>
        <w:t>клише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2"/>
          <w:sz w:val="24"/>
        </w:rPr>
        <w:t xml:space="preserve"> </w:t>
      </w:r>
      <w:r>
        <w:rPr>
          <w:sz w:val="24"/>
        </w:rPr>
        <w:t>персонажа:</w:t>
      </w:r>
      <w:r>
        <w:rPr>
          <w:sz w:val="24"/>
        </w:rPr>
        <w:tab/>
      </w:r>
      <w:r>
        <w:rPr>
          <w:i/>
          <w:sz w:val="24"/>
        </w:rPr>
        <w:t>I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think,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character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is…,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He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looks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friendly.,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 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beautiful., She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has green eyes.,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 loud voice…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C8070F" w:rsidRDefault="0048348A">
      <w:pPr>
        <w:pStyle w:val="a3"/>
        <w:spacing w:before="1"/>
        <w:ind w:firstLine="0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Иностранные</w:t>
      </w:r>
      <w:r>
        <w:rPr>
          <w:spacing w:val="-3"/>
        </w:rPr>
        <w:t xml:space="preserve"> </w:t>
      </w:r>
      <w:r>
        <w:t>языки</w:t>
      </w:r>
    </w:p>
    <w:p w:rsidR="00C8070F" w:rsidRDefault="0048348A" w:rsidP="0048348A">
      <w:pPr>
        <w:pStyle w:val="a6"/>
        <w:numPr>
          <w:ilvl w:val="0"/>
          <w:numId w:val="85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Английский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C8070F" w:rsidRDefault="0048348A" w:rsidP="0048348A">
      <w:pPr>
        <w:pStyle w:val="a6"/>
        <w:numPr>
          <w:ilvl w:val="0"/>
          <w:numId w:val="85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Языки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:rsidR="00C8070F" w:rsidRDefault="0048348A" w:rsidP="0048348A">
      <w:pPr>
        <w:pStyle w:val="a6"/>
        <w:numPr>
          <w:ilvl w:val="0"/>
          <w:numId w:val="85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языков.</w:t>
      </w:r>
    </w:p>
    <w:p w:rsidR="00C8070F" w:rsidRDefault="0048348A" w:rsidP="0048348A">
      <w:pPr>
        <w:pStyle w:val="a6"/>
        <w:numPr>
          <w:ilvl w:val="0"/>
          <w:numId w:val="85"/>
        </w:numPr>
        <w:tabs>
          <w:tab w:val="left" w:pos="966"/>
          <w:tab w:val="left" w:pos="967"/>
        </w:tabs>
        <w:ind w:hanging="709"/>
        <w:rPr>
          <w:sz w:val="24"/>
        </w:rPr>
      </w:pPr>
      <w:r>
        <w:rPr>
          <w:sz w:val="24"/>
        </w:rPr>
        <w:t>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C8070F" w:rsidRDefault="0048348A">
      <w:pPr>
        <w:tabs>
          <w:tab w:val="left" w:pos="3291"/>
          <w:tab w:val="left" w:pos="5037"/>
          <w:tab w:val="left" w:pos="6683"/>
          <w:tab w:val="left" w:pos="7196"/>
          <w:tab w:val="left" w:pos="8476"/>
          <w:tab w:val="left" w:pos="9369"/>
        </w:tabs>
        <w:ind w:left="258" w:right="349" w:firstLine="99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основным</w:t>
      </w:r>
      <w:r>
        <w:rPr>
          <w:i/>
          <w:sz w:val="24"/>
        </w:rPr>
        <w:tab/>
        <w:t>видам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8070F" w:rsidRDefault="0048348A">
      <w:pPr>
        <w:pStyle w:val="a3"/>
        <w:spacing w:after="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 формы</w:t>
      </w:r>
      <w:r>
        <w:rPr>
          <w:spacing w:val="-1"/>
        </w:rPr>
        <w:t xml:space="preserve"> </w:t>
      </w:r>
      <w:r>
        <w:t>речи: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8" style="width:504.85pt;height:40.95pt;mso-position-horizontal-relative:char;mso-position-vertical-relative:line" coordsize="10097,819">
            <v:shape id="_x0000_s1499" type="#_x0000_t75" style="position:absolute;width:7631;height:267">
              <v:imagedata r:id="rId239" o:title=""/>
            </v:shape>
            <v:shape id="_x0000_s1500" type="#_x0000_t75" style="position:absolute;top:276;width:2836;height:267">
              <v:imagedata r:id="rId240" o:title=""/>
            </v:shape>
            <v:shape id="_x0000_s1501" type="#_x0000_t75" style="position:absolute;top:552;width:10097;height:267">
              <v:imagedata r:id="rId241" o:title=""/>
            </v:shape>
            <v:shape id="_x0000_s1502" type="#_x0000_t202" style="position:absolute;width:10097;height:819" filled="f" stroked="f">
              <v:textbox inset="0,0,0,0">
                <w:txbxContent>
                  <w:p w:rsidR="00C8070F" w:rsidRDefault="00C8070F">
                    <w:pPr>
                      <w:spacing w:before="4"/>
                      <w:rPr>
                        <w:sz w:val="23"/>
                      </w:rPr>
                    </w:pPr>
                  </w:p>
                  <w:p w:rsidR="00C8070F" w:rsidRDefault="0048348A">
                    <w:pPr>
                      <w:ind w:left="1525" w:right="136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языках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говорят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разных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странах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мира;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48348A">
      <w:pPr>
        <w:pStyle w:val="a3"/>
        <w:ind w:right="339" w:firstLine="0"/>
        <w:jc w:val="left"/>
      </w:pPr>
      <w:r>
        <w:t>учить</w:t>
      </w:r>
      <w:r>
        <w:rPr>
          <w:spacing w:val="38"/>
        </w:rPr>
        <w:t xml:space="preserve"> </w:t>
      </w:r>
      <w:r>
        <w:t>иностранный</w:t>
      </w:r>
      <w:r>
        <w:rPr>
          <w:spacing w:val="38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(например,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лучше</w:t>
      </w:r>
      <w:r>
        <w:rPr>
          <w:spacing w:val="37"/>
        </w:rPr>
        <w:t xml:space="preserve"> </w:t>
      </w:r>
      <w:r>
        <w:t>запоминать</w:t>
      </w:r>
      <w:r>
        <w:rPr>
          <w:spacing w:val="38"/>
        </w:rPr>
        <w:t xml:space="preserve"> </w:t>
      </w:r>
      <w:r>
        <w:t>слова,</w:t>
      </w:r>
      <w:r>
        <w:rPr>
          <w:spacing w:val="38"/>
        </w:rPr>
        <w:t xml:space="preserve"> </w:t>
      </w:r>
      <w:r>
        <w:t>готовиться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пересказу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т.д.);</w:t>
      </w:r>
    </w:p>
    <w:p w:rsidR="00C8070F" w:rsidRDefault="0048348A">
      <w:pPr>
        <w:pStyle w:val="a3"/>
        <w:spacing w:line="268" w:lineRule="exact"/>
        <w:ind w:left="318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0</wp:posOffset>
            </wp:positionV>
            <wp:extent cx="1935480" cy="168910"/>
            <wp:effectExtent l="0" t="0" r="0" b="0"/>
            <wp:wrapNone/>
            <wp:docPr id="10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31.png"/>
                    <pic:cNvPicPr>
                      <a:picLocks noChangeAspect="1"/>
                    </pic:cNvPicPr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0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-3"/>
        </w:rPr>
        <w:t xml:space="preserve"> </w:t>
      </w:r>
      <w:r>
        <w:t>летнем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лагере.</w:t>
      </w:r>
    </w:p>
    <w:p w:rsidR="00C8070F" w:rsidRDefault="0048348A">
      <w:pPr>
        <w:pStyle w:val="a3"/>
        <w:spacing w:after="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03" style="width:477.15pt;height:41pt;mso-position-horizontal-relative:char;mso-position-vertical-relative:line" coordsize="9543,820">
            <v:shape id="_x0000_s1504" type="#_x0000_t75" style="position:absolute;width:9543;height:267">
              <v:imagedata r:id="rId243" o:title=""/>
            </v:shape>
            <v:shape id="_x0000_s1505" type="#_x0000_t75" style="position:absolute;top:276;width:9484;height:267">
              <v:imagedata r:id="rId244" o:title=""/>
            </v:shape>
            <v:shape id="_x0000_s1506" type="#_x0000_t75" style="position:absolute;top:552;width:4551;height:267">
              <v:imagedata r:id="rId245" o:title=""/>
            </v:shape>
            <v:shape id="_x0000_s1507" type="#_x0000_t202" style="position:absolute;width:9543;height:820" filled="f" stroked="f">
              <v:textbox inset="0,0,0,0">
                <w:txbxContent>
                  <w:p w:rsidR="00C8070F" w:rsidRDefault="00C8070F">
                    <w:pPr>
                      <w:rPr>
                        <w:sz w:val="26"/>
                      </w:rPr>
                    </w:pPr>
                  </w:p>
                  <w:p w:rsidR="00C8070F" w:rsidRDefault="00C8070F">
                    <w:pPr>
                      <w:spacing w:before="3"/>
                      <w:rPr>
                        <w:sz w:val="21"/>
                      </w:rPr>
                    </w:pPr>
                  </w:p>
                  <w:p w:rsidR="00C8070F" w:rsidRDefault="0048348A">
                    <w:pPr>
                      <w:ind w:left="44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говорить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английском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языке»;</w:t>
                    </w:r>
                  </w:p>
                </w:txbxContent>
              </v:textbox>
            </v:shape>
            <w10:anchorlock/>
          </v:group>
        </w:pict>
      </w:r>
    </w:p>
    <w:p w:rsidR="00C8070F" w:rsidRDefault="00C8070F">
      <w:pPr>
        <w:rPr>
          <w:sz w:val="20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20465" cy="168910"/>
            <wp:effectExtent l="0" t="0" r="0" b="0"/>
            <wp:docPr id="10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35.png"/>
                    <pic:cNvPicPr>
                      <a:picLocks noChangeAspect="1"/>
                    </pic:cNvPicPr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95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0F" w:rsidRDefault="0048348A">
      <w:pPr>
        <w:pStyle w:val="a3"/>
        <w:spacing w:line="271" w:lineRule="exact"/>
        <w:ind w:left="966" w:firstLine="0"/>
      </w:pPr>
      <w:r>
        <w:t>Примерный</w:t>
      </w:r>
      <w:r>
        <w:rPr>
          <w:spacing w:val="-6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материал.</w:t>
      </w:r>
    </w:p>
    <w:p w:rsidR="00C8070F" w:rsidRDefault="0048348A">
      <w:pPr>
        <w:pStyle w:val="a3"/>
        <w:ind w:right="345"/>
      </w:pPr>
      <w:r>
        <w:t>Изучение тематики раздела 4 раздела предполагает овладение лексическими 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конструкций:</w:t>
      </w:r>
    </w:p>
    <w:p w:rsidR="00C8070F" w:rsidRDefault="0048348A">
      <w:pPr>
        <w:ind w:left="6576"/>
        <w:jc w:val="both"/>
        <w:rPr>
          <w:i/>
          <w:sz w:val="24"/>
        </w:rPr>
      </w:pPr>
      <w:r>
        <w:pict>
          <v:group id="_x0000_s1508" style="position:absolute;left:0;text-align:left;margin-left:70.9pt;margin-top:.4pt;width:314.3pt;height:13.4pt;z-index:251613184;mso-position-horizontal-relative:page" coordorigin="1419,8" coordsize="6286,268">
            <v:shape id="_x0000_s1509" type="#_x0000_t75" style="position:absolute;left:1418;top:8;width:6286;height:267">
              <v:imagedata r:id="rId247" o:title=""/>
            </v:shape>
            <v:shape id="_x0000_s1510" type="#_x0000_t202" style="position:absolute;left:7585;top:10;width:100;height:266" filled="f" stroked="f">
              <v:textbox inset="0,0,0,0">
                <w:txbxContent>
                  <w:p w:rsidR="00C8070F" w:rsidRDefault="004834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типа:</w:t>
      </w:r>
      <w:r>
        <w:rPr>
          <w:spacing w:val="16"/>
          <w:sz w:val="24"/>
        </w:rPr>
        <w:t xml:space="preserve"> </w:t>
      </w:r>
      <w:r>
        <w:rPr>
          <w:sz w:val="24"/>
        </w:rPr>
        <w:t>If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learn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English,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travel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to England;</w:t>
      </w:r>
    </w:p>
    <w:p w:rsidR="00C8070F" w:rsidRDefault="0048348A">
      <w:pPr>
        <w:ind w:left="258" w:right="734" w:firstLine="374"/>
        <w:rPr>
          <w:i/>
          <w:sz w:val="24"/>
        </w:rPr>
      </w:pPr>
      <w:r>
        <w:pict>
          <v:group id="_x0000_s1511" style="position:absolute;left:0;text-align:left;margin-left:70.9pt;margin-top:.4pt;width:28.1pt;height:13.35pt;z-index:-251619328;mso-position-horizontal-relative:page" coordorigin="1419,8" coordsize="562,267">
            <v:shape id="_x0000_s1512" type="#_x0000_t75" style="position:absolute;left:1418;top:8;width:375;height:267">
              <v:imagedata r:id="rId75" o:title=""/>
            </v:shape>
            <v:shape id="_x0000_s1513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watch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cartoons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usually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 new words.,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sometimes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stories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English…;</w:t>
      </w:r>
    </w:p>
    <w:p w:rsidR="00C8070F" w:rsidRDefault="0048348A">
      <w:pPr>
        <w:tabs>
          <w:tab w:val="left" w:pos="5978"/>
        </w:tabs>
        <w:ind w:left="258" w:right="342" w:firstLine="374"/>
        <w:rPr>
          <w:i/>
          <w:sz w:val="24"/>
        </w:rPr>
      </w:pPr>
      <w:r>
        <w:pict>
          <v:group id="_x0000_s1514" style="position:absolute;left:0;text-align:left;margin-left:70.9pt;margin-top:.4pt;width:28.1pt;height:13.35pt;z-index:-251618304;mso-position-horizontal-relative:page" coordorigin="1419,8" coordsize="562,267">
            <v:shape id="_x0000_s1515" type="#_x0000_t75" style="position:absolute;left:1418;top:8;width:375;height:267">
              <v:imagedata r:id="rId75" o:title=""/>
            </v:shape>
            <v:shape id="_x0000_s1516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модальный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i/>
          <w:sz w:val="24"/>
        </w:rPr>
        <w:t>:</w:t>
      </w:r>
      <w:r>
        <w:rPr>
          <w:i/>
          <w:sz w:val="24"/>
        </w:rPr>
        <w:tab/>
        <w:t>You should watch cartoons in English., You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read more… </w:t>
      </w:r>
      <w:r>
        <w:rPr>
          <w:sz w:val="24"/>
        </w:rPr>
        <w:t>(повторение</w:t>
      </w:r>
      <w:r>
        <w:rPr>
          <w:i/>
          <w:sz w:val="24"/>
        </w:rPr>
        <w:t>);</w:t>
      </w:r>
    </w:p>
    <w:p w:rsidR="00C8070F" w:rsidRDefault="0048348A">
      <w:pPr>
        <w:ind w:left="258" w:firstLine="374"/>
        <w:rPr>
          <w:i/>
          <w:sz w:val="24"/>
        </w:rPr>
      </w:pPr>
      <w:r>
        <w:pict>
          <v:group id="_x0000_s1517" style="position:absolute;left:0;text-align:left;margin-left:70.9pt;margin-top:.4pt;width:28.1pt;height:13.35pt;z-index:-251617280;mso-position-horizontal-relative:page" coordorigin="1419,8" coordsize="562,267">
            <v:shape id="_x0000_s1518" type="#_x0000_t75" style="position:absolute;left:1418;top:8;width:375;height:267">
              <v:imagedata r:id="rId75" o:title=""/>
            </v:shape>
            <v:shape id="_x0000_s1519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модальный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возможности: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listen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songs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English.,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learn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poems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in English… </w:t>
      </w:r>
      <w:r>
        <w:rPr>
          <w:sz w:val="24"/>
        </w:rPr>
        <w:t>(повторение</w:t>
      </w:r>
      <w:r>
        <w:rPr>
          <w:i/>
          <w:sz w:val="24"/>
        </w:rPr>
        <w:t>);</w:t>
      </w:r>
    </w:p>
    <w:p w:rsidR="00C8070F" w:rsidRDefault="0048348A">
      <w:pPr>
        <w:pStyle w:val="a3"/>
        <w:ind w:left="966" w:firstLine="0"/>
        <w:jc w:val="left"/>
      </w:pPr>
      <w:r>
        <w:t>Лексический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4:</w:t>
      </w:r>
    </w:p>
    <w:p w:rsidR="00C8070F" w:rsidRDefault="0048348A">
      <w:pPr>
        <w:ind w:left="258" w:right="342" w:firstLine="374"/>
        <w:jc w:val="both"/>
        <w:rPr>
          <w:i/>
          <w:sz w:val="24"/>
        </w:rPr>
      </w:pPr>
      <w:r>
        <w:pict>
          <v:group id="_x0000_s1520" style="position:absolute;left:0;text-align:left;margin-left:70.9pt;margin-top:.4pt;width:28.1pt;height:13.35pt;z-index:-251616256;mso-position-horizontal-relative:page" coordorigin="1419,8" coordsize="562,267">
            <v:shape id="_x0000_s1521" type="#_x0000_t75" style="position:absolute;left:1418;top:8;width:375;height:267">
              <v:imagedata r:id="rId75" o:title=""/>
            </v:shape>
            <v:shape id="_x0000_s1522" type="#_x0000_t75" style="position:absolute;left:1606;top:8;width:375;height:267">
              <v:imagedata r:id="rId75" o:title=""/>
            </v:shape>
            <w10:wrap anchorx="page"/>
          </v:group>
        </w:pict>
      </w:r>
      <w:r>
        <w:rPr>
          <w:sz w:val="24"/>
        </w:rPr>
        <w:t>речевые клише для описания роли иностранного языка в жизни современного человека: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English is</w:t>
      </w:r>
      <w:r>
        <w:rPr>
          <w:i/>
          <w:sz w:val="24"/>
        </w:rPr>
        <w:t xml:space="preserve"> an international language., English can help you to…, People speak English all over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world.,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Without English you can’t…;</w:t>
      </w:r>
    </w:p>
    <w:p w:rsidR="00C8070F" w:rsidRDefault="0048348A">
      <w:pPr>
        <w:spacing w:before="1"/>
        <w:ind w:left="258" w:right="343" w:firstLine="374"/>
        <w:jc w:val="both"/>
        <w:rPr>
          <w:i/>
          <w:sz w:val="24"/>
        </w:rPr>
      </w:pPr>
      <w:r>
        <w:pict>
          <v:group id="_x0000_s1523" style="position:absolute;left:0;text-align:left;margin-left:70.9pt;margin-top:.45pt;width:28.1pt;height:13.35pt;z-index:-251615232;mso-position-horizontal-relative:page" coordorigin="1419,9" coordsize="562,267">
            <v:shape id="_x0000_s1524" type="#_x0000_t75" style="position:absolute;left:1418;top:9;width:375;height:267">
              <v:imagedata r:id="rId75" o:title=""/>
            </v:shape>
            <v:shape id="_x0000_s1525" type="#_x0000_t75" style="position:absolute;left:1606;top:9;width:375;height:267">
              <v:imagedata r:id="rId75" o:title=""/>
            </v:shape>
            <w10:wrap anchorx="page"/>
          </v:group>
        </w:pict>
      </w:r>
      <w:r>
        <w:rPr>
          <w:sz w:val="24"/>
        </w:rPr>
        <w:t xml:space="preserve">названия разных стран: </w:t>
      </w:r>
      <w:r>
        <w:rPr>
          <w:i/>
          <w:sz w:val="24"/>
        </w:rPr>
        <w:t>England, Scotland, the USA, Germany, Spain, France, Italy, China,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Japan.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;</w:t>
      </w:r>
    </w:p>
    <w:p w:rsidR="00C8070F" w:rsidRDefault="0048348A">
      <w:pPr>
        <w:ind w:left="566"/>
        <w:jc w:val="both"/>
        <w:rPr>
          <w:i/>
          <w:sz w:val="24"/>
        </w:rPr>
      </w:pPr>
      <w:r>
        <w:pict>
          <v:group id="_x0000_s1526" style="position:absolute;left:0;text-align:left;margin-left:70.9pt;margin-top:.4pt;width:28.1pt;height:27.15pt;z-index:-251614208;mso-position-horizontal-relative:page" coordorigin="1419,8" coordsize="562,543">
            <v:shape id="_x0000_s1527" type="#_x0000_t75" style="position:absolute;left:1418;top:8;width:375;height:267">
              <v:imagedata r:id="rId75" o:title=""/>
            </v:shape>
            <v:shape id="_x0000_s1528" type="#_x0000_t75" style="position:absolute;left:1418;top:284;width:375;height:267">
              <v:imagedata r:id="rId75" o:title=""/>
            </v:shape>
            <v:shape id="_x0000_s1529" type="#_x0000_t75" style="position:absolute;left:1606;top:284;width:375;height:267">
              <v:imagedata r:id="rId75" o:title=""/>
            </v:shape>
            <w10:wrap anchorx="page"/>
          </v:group>
        </w:pic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иностранных языко</w:t>
      </w:r>
      <w:r>
        <w:rPr>
          <w:sz w:val="24"/>
        </w:rPr>
        <w:t>в: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English,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German,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Spanish,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French,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Italian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,Chinese,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Japanese…;</w:t>
      </w:r>
    </w:p>
    <w:p w:rsidR="00C8070F" w:rsidRDefault="0048348A">
      <w:pPr>
        <w:ind w:left="258" w:right="342" w:firstLine="374"/>
        <w:jc w:val="both"/>
        <w:rPr>
          <w:i/>
          <w:sz w:val="24"/>
        </w:rPr>
      </w:pPr>
      <w:r>
        <w:rPr>
          <w:sz w:val="24"/>
        </w:rPr>
        <w:t xml:space="preserve">речевые клише, связанные с изучением иностранного языка: </w:t>
      </w:r>
      <w:r>
        <w:rPr>
          <w:i/>
          <w:sz w:val="24"/>
        </w:rPr>
        <w:t>learn new words, do grammar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exercises,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poems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watch videos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YouTube,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summer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school….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ind w:left="4092" w:firstLine="0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p w:rsidR="00C8070F" w:rsidRDefault="0048348A">
      <w:pPr>
        <w:pStyle w:val="a3"/>
        <w:ind w:right="34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ЗПР и быть ориентированной на мониторинг 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2.1.5.</w:t>
      </w:r>
    </w:p>
    <w:p w:rsidR="00C8070F" w:rsidRDefault="0048348A">
      <w:pPr>
        <w:pStyle w:val="a3"/>
        <w:ind w:left="3537" w:firstLine="0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говорения</w:t>
      </w:r>
    </w:p>
    <w:p w:rsidR="00C8070F" w:rsidRDefault="0048348A">
      <w:pPr>
        <w:pStyle w:val="a3"/>
        <w:spacing w:before="1"/>
        <w:ind w:right="347"/>
      </w:pPr>
      <w:r>
        <w:t>Проведение контрольного оценивания монологической и диалогической форм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иноязычная</w:t>
      </w:r>
      <w:r>
        <w:rPr>
          <w:spacing w:val="-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продукция оценивается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форме.</w:t>
      </w:r>
    </w:p>
    <w:p w:rsidR="00C8070F" w:rsidRDefault="0048348A">
      <w:pPr>
        <w:pStyle w:val="a3"/>
        <w:ind w:firstLine="0"/>
        <w:jc w:val="left"/>
      </w:pPr>
      <w:r>
        <w:t>Монологическая</w:t>
      </w:r>
      <w:r>
        <w:rPr>
          <w:spacing w:val="-2"/>
        </w:rPr>
        <w:t xml:space="preserve"> </w:t>
      </w:r>
      <w:r>
        <w:t>форма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Оценка</w:t>
      </w:r>
    </w:p>
    <w:p w:rsidR="00C8070F" w:rsidRDefault="0048348A">
      <w:pPr>
        <w:pStyle w:val="a3"/>
        <w:ind w:right="346" w:firstLine="0"/>
      </w:pPr>
      <w:r>
        <w:rPr>
          <w:i/>
        </w:rPr>
        <w:t>5</w:t>
      </w:r>
      <w:r>
        <w:rPr>
          <w:i/>
          <w:spacing w:val="12"/>
        </w:rPr>
        <w:t xml:space="preserve"> </w:t>
      </w:r>
      <w:r>
        <w:rPr>
          <w:i/>
        </w:rPr>
        <w:t>–</w:t>
      </w:r>
      <w:r>
        <w:rPr>
          <w:i/>
          <w:spacing w:val="12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демонстрирует</w:t>
      </w:r>
      <w:r>
        <w:rPr>
          <w:spacing w:val="15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элементарное</w:t>
      </w:r>
      <w:r>
        <w:rPr>
          <w:spacing w:val="11"/>
        </w:rPr>
        <w:t xml:space="preserve"> </w:t>
      </w:r>
      <w:r>
        <w:t>монологическое</w:t>
      </w:r>
      <w:r>
        <w:rPr>
          <w:spacing w:val="12"/>
        </w:rPr>
        <w:t xml:space="preserve"> </w:t>
      </w:r>
      <w:r>
        <w:t>высказывание</w:t>
      </w:r>
      <w:r>
        <w:rPr>
          <w:spacing w:val="-58"/>
        </w:rPr>
        <w:t xml:space="preserve"> </w:t>
      </w:r>
      <w:r>
        <w:t>в соответствии с коммуникативной задачей, которая сформулирована в задании. Корректно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понятна,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корректный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обучения:</w:t>
      </w:r>
    </w:p>
    <w:p w:rsidR="00C8070F" w:rsidRDefault="0048348A">
      <w:pPr>
        <w:pStyle w:val="a3"/>
        <w:ind w:right="7013" w:firstLine="0"/>
      </w:pPr>
      <w:r>
        <w:t>5, 6 классы – не менее 3-х фраз.</w:t>
      </w:r>
      <w:r>
        <w:rPr>
          <w:spacing w:val="-57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 классы</w:t>
      </w:r>
      <w:r>
        <w:rPr>
          <w:spacing w:val="-1"/>
        </w:rPr>
        <w:t xml:space="preserve"> </w:t>
      </w:r>
      <w:r>
        <w:t>– 4-5 фраз;</w:t>
      </w:r>
    </w:p>
    <w:p w:rsidR="00C8070F" w:rsidRDefault="0048348A">
      <w:pPr>
        <w:pStyle w:val="a3"/>
        <w:spacing w:before="1"/>
        <w:ind w:firstLine="0"/>
      </w:pP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фраз.</w:t>
      </w:r>
    </w:p>
    <w:p w:rsidR="00C8070F" w:rsidRDefault="0048348A">
      <w:pPr>
        <w:pStyle w:val="a3"/>
        <w:ind w:right="341" w:firstLine="0"/>
      </w:pPr>
      <w:r>
        <w:rPr>
          <w:i/>
        </w:rPr>
        <w:t>4</w:t>
      </w:r>
      <w:r>
        <w:rPr>
          <w:i/>
          <w:spacing w:val="12"/>
        </w:rPr>
        <w:t xml:space="preserve"> </w:t>
      </w:r>
      <w:r>
        <w:rPr>
          <w:i/>
        </w:rPr>
        <w:t>–</w:t>
      </w:r>
      <w:r>
        <w:rPr>
          <w:i/>
          <w:spacing w:val="12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демонстрирует</w:t>
      </w:r>
      <w:r>
        <w:rPr>
          <w:spacing w:val="16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элементарное</w:t>
      </w:r>
      <w:r>
        <w:rPr>
          <w:spacing w:val="11"/>
        </w:rPr>
        <w:t xml:space="preserve"> </w:t>
      </w:r>
      <w:r>
        <w:t>монологическое</w:t>
      </w:r>
      <w:r>
        <w:rPr>
          <w:spacing w:val="12"/>
        </w:rPr>
        <w:t xml:space="preserve"> </w:t>
      </w:r>
      <w:r>
        <w:t>высказывание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соответствующих лексико-грамматических единств. Отмечаются нарушения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Речь</w:t>
      </w:r>
      <w:r>
        <w:rPr>
          <w:spacing w:val="60"/>
        </w:rPr>
        <w:t xml:space="preserve"> </w:t>
      </w:r>
      <w:r>
        <w:t>понятна.</w:t>
      </w:r>
      <w:r>
        <w:rPr>
          <w:spacing w:val="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высказывания оценивается согласно году</w:t>
      </w:r>
      <w:r>
        <w:rPr>
          <w:spacing w:val="-6"/>
        </w:rPr>
        <w:t xml:space="preserve"> </w:t>
      </w:r>
      <w:r>
        <w:t>обучения:</w:t>
      </w:r>
    </w:p>
    <w:p w:rsidR="00C8070F" w:rsidRDefault="0048348A">
      <w:pPr>
        <w:pStyle w:val="a3"/>
        <w:ind w:right="7006" w:firstLine="0"/>
      </w:pPr>
      <w:r>
        <w:t>5, 6 классы – не менее 3-х фраз;</w:t>
      </w:r>
      <w:r>
        <w:rPr>
          <w:spacing w:val="-57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 классы</w:t>
      </w:r>
      <w:r>
        <w:rPr>
          <w:spacing w:val="-1"/>
        </w:rPr>
        <w:t xml:space="preserve"> </w:t>
      </w:r>
      <w:r>
        <w:t>– 4-5 фраз;</w:t>
      </w:r>
    </w:p>
    <w:p w:rsidR="00C8070F" w:rsidRDefault="00C8070F">
      <w:pPr>
        <w:sectPr w:rsidR="00C8070F">
          <w:pgSz w:w="11910" w:h="16840"/>
          <w:pgMar w:top="11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</w:pPr>
      <w:r>
        <w:lastRenderedPageBreak/>
        <w:t>9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фраз.</w:t>
      </w:r>
    </w:p>
    <w:p w:rsidR="00C8070F" w:rsidRDefault="0048348A">
      <w:pPr>
        <w:pStyle w:val="a3"/>
        <w:ind w:right="345" w:firstLine="0"/>
      </w:pPr>
      <w:r>
        <w:rPr>
          <w:i/>
        </w:rPr>
        <w:t>3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Высказыван</w:t>
      </w:r>
      <w:r>
        <w:t>ие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сформулирована в задании. В речи присутствуют повторы, а также многочисленные нарушения</w:t>
      </w:r>
      <w:r>
        <w:rPr>
          <w:spacing w:val="-57"/>
        </w:rPr>
        <w:t xml:space="preserve"> </w:t>
      </w:r>
      <w:r>
        <w:t>лексико-грамматического и фонетического оформления высказывания, которые существенно</w:t>
      </w:r>
      <w:r>
        <w:rPr>
          <w:spacing w:val="1"/>
        </w:rPr>
        <w:t xml:space="preserve"> </w:t>
      </w:r>
      <w:r>
        <w:t>затрудняют понимание</w:t>
      </w:r>
      <w:r>
        <w:t xml:space="preserve"> речи. Речь не всегда понятна или малопонятна, аграмматична. 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оценивается согласно году</w:t>
      </w:r>
      <w:r>
        <w:rPr>
          <w:spacing w:val="-5"/>
        </w:rPr>
        <w:t xml:space="preserve"> </w:t>
      </w:r>
      <w:r>
        <w:t>обучения:</w:t>
      </w:r>
    </w:p>
    <w:p w:rsidR="00C8070F" w:rsidRDefault="0048348A">
      <w:pPr>
        <w:pStyle w:val="a3"/>
        <w:spacing w:before="1"/>
        <w:ind w:firstLine="0"/>
        <w:jc w:val="left"/>
      </w:pPr>
      <w:r>
        <w:t>5,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фраза.</w:t>
      </w:r>
    </w:p>
    <w:p w:rsidR="00C8070F" w:rsidRDefault="0048348A">
      <w:pPr>
        <w:pStyle w:val="a3"/>
        <w:ind w:firstLine="0"/>
        <w:jc w:val="left"/>
      </w:pPr>
      <w:r>
        <w:t>7,</w:t>
      </w:r>
      <w:r>
        <w:rPr>
          <w:spacing w:val="-1"/>
        </w:rPr>
        <w:t xml:space="preserve"> </w:t>
      </w:r>
      <w:r>
        <w:t>8 классы</w:t>
      </w:r>
      <w:r>
        <w:rPr>
          <w:spacing w:val="-2"/>
        </w:rPr>
        <w:t xml:space="preserve"> </w:t>
      </w:r>
      <w:r>
        <w:t>– 2-3</w:t>
      </w:r>
      <w:r>
        <w:rPr>
          <w:spacing w:val="-1"/>
        </w:rPr>
        <w:t xml:space="preserve"> </w:t>
      </w:r>
      <w:r>
        <w:t>фразы;</w:t>
      </w:r>
    </w:p>
    <w:p w:rsidR="00C8070F" w:rsidRDefault="0048348A">
      <w:pPr>
        <w:pStyle w:val="a3"/>
        <w:ind w:firstLine="0"/>
        <w:jc w:val="left"/>
      </w:pP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фраз.</w:t>
      </w:r>
    </w:p>
    <w:p w:rsidR="00C8070F" w:rsidRDefault="0048348A">
      <w:pPr>
        <w:pStyle w:val="a3"/>
        <w:ind w:right="6131" w:firstLine="0"/>
        <w:jc w:val="left"/>
      </w:pPr>
      <w:r>
        <w:rPr>
          <w:i/>
        </w:rPr>
        <w:t xml:space="preserve">2 – </w:t>
      </w:r>
      <w:r>
        <w:t>Коммуникативная задача не решена.</w:t>
      </w:r>
      <w:r>
        <w:rPr>
          <w:spacing w:val="-58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форма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Оценка</w:t>
      </w:r>
    </w:p>
    <w:p w:rsidR="00C8070F" w:rsidRDefault="0048348A">
      <w:pPr>
        <w:pStyle w:val="a3"/>
        <w:ind w:right="342" w:firstLine="0"/>
      </w:pPr>
      <w:r>
        <w:rPr>
          <w:i/>
        </w:rPr>
        <w:t>5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коммуникативной задачей, демонстрирует навыки речевого взаимодействия с</w:t>
      </w:r>
      <w:r>
        <w:rPr>
          <w:spacing w:val="1"/>
        </w:rPr>
        <w:t xml:space="preserve"> </w:t>
      </w:r>
      <w:r>
        <w:t>партнером: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Лексико-грамматическое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понятна,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членения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оценивается</w:t>
      </w:r>
      <w:r>
        <w:rPr>
          <w:spacing w:val="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обучения:</w:t>
      </w:r>
    </w:p>
    <w:p w:rsidR="00C8070F" w:rsidRDefault="0048348A">
      <w:pPr>
        <w:pStyle w:val="a3"/>
        <w:ind w:firstLine="0"/>
      </w:pPr>
      <w:r>
        <w:t>5,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реплики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прощания;</w:t>
      </w:r>
    </w:p>
    <w:p w:rsidR="00C8070F" w:rsidRDefault="0048348A">
      <w:pPr>
        <w:pStyle w:val="a3"/>
        <w:ind w:right="348" w:firstLine="0"/>
      </w:pPr>
      <w:r>
        <w:t>7, 8, 9 классы – не менее 2-х реплик с каждой стороны, не включая формулы приветствия и</w:t>
      </w:r>
      <w:r>
        <w:rPr>
          <w:spacing w:val="1"/>
        </w:rPr>
        <w:t xml:space="preserve"> </w:t>
      </w:r>
      <w:r>
        <w:t>прощания.</w:t>
      </w:r>
    </w:p>
    <w:p w:rsidR="00C8070F" w:rsidRDefault="0048348A">
      <w:pPr>
        <w:pStyle w:val="a3"/>
        <w:spacing w:before="1"/>
        <w:ind w:right="341" w:firstLine="0"/>
      </w:pP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элементарны</w:t>
      </w:r>
      <w:r>
        <w:t>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Лексико-</w:t>
      </w:r>
      <w:r>
        <w:rPr>
          <w:spacing w:val="-57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задаче,</w:t>
      </w:r>
      <w:r>
        <w:rPr>
          <w:spacing w:val="-57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понятна,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фонетического членения англоязычной речи. Объем высказывания оценивается согласно году</w:t>
      </w:r>
      <w:r>
        <w:rPr>
          <w:spacing w:val="1"/>
        </w:rPr>
        <w:t xml:space="preserve"> </w:t>
      </w:r>
      <w:r>
        <w:t>обучения:</w:t>
      </w:r>
    </w:p>
    <w:p w:rsidR="00C8070F" w:rsidRDefault="0048348A">
      <w:pPr>
        <w:pStyle w:val="a3"/>
        <w:ind w:firstLine="0"/>
      </w:pPr>
      <w:r>
        <w:t>5,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реплики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прощания;</w:t>
      </w:r>
    </w:p>
    <w:p w:rsidR="00C8070F" w:rsidRDefault="0048348A">
      <w:pPr>
        <w:pStyle w:val="a3"/>
        <w:ind w:right="348" w:firstLine="0"/>
      </w:pPr>
      <w:r>
        <w:t>7, 8, 9 классы – не менее 2 -х реплик с каждой стороны, не включая формулы приветствия и</w:t>
      </w:r>
      <w:r>
        <w:rPr>
          <w:spacing w:val="1"/>
        </w:rPr>
        <w:t xml:space="preserve"> </w:t>
      </w:r>
      <w:r>
        <w:t>прощания.</w:t>
      </w:r>
    </w:p>
    <w:p w:rsidR="00C8070F" w:rsidRDefault="0048348A">
      <w:pPr>
        <w:pStyle w:val="a3"/>
        <w:ind w:right="341" w:firstLine="0"/>
      </w:pPr>
      <w:r>
        <w:rPr>
          <w:i/>
        </w:rPr>
        <w:t>3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коммуникативной задачей, но не стремится </w:t>
      </w:r>
      <w:r>
        <w:t>поддержать беседу. Присутствуют многочисленные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ошибок).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понятна.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оценивается согласно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обучения:</w:t>
      </w:r>
    </w:p>
    <w:p w:rsidR="00C8070F" w:rsidRDefault="0048348A">
      <w:pPr>
        <w:pStyle w:val="a3"/>
        <w:ind w:right="766" w:firstLine="0"/>
      </w:pPr>
      <w:r>
        <w:t>5, 6 классы – 1-2 реплики с каждой стороны, не включая формулы</w:t>
      </w:r>
      <w:r>
        <w:t xml:space="preserve"> приветствия и прощания;</w:t>
      </w:r>
      <w:r>
        <w:rPr>
          <w:spacing w:val="-57"/>
        </w:rPr>
        <w:t xml:space="preserve"> </w:t>
      </w:r>
      <w:r>
        <w:t>7, 8, 9 классы – 2 реплики с каждой стороны, не включая формулы приветствия и прощания.</w:t>
      </w:r>
      <w:r>
        <w:rPr>
          <w:spacing w:val="-58"/>
        </w:rPr>
        <w:t xml:space="preserve"> </w:t>
      </w:r>
      <w:r>
        <w:rPr>
          <w:i/>
        </w:rPr>
        <w:t>2</w:t>
      </w:r>
      <w:r>
        <w:rPr>
          <w:i/>
          <w:spacing w:val="59"/>
        </w:rPr>
        <w:t xml:space="preserve"> </w:t>
      </w:r>
      <w:r>
        <w:t>– Коммуникативная задача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решена.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left="966" w:right="3182" w:firstLine="2143"/>
        <w:jc w:val="left"/>
      </w:pPr>
      <w:r>
        <w:t>Критерии оценивания письменных работ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работы включают:</w:t>
      </w:r>
    </w:p>
    <w:p w:rsidR="00C8070F" w:rsidRDefault="0048348A">
      <w:pPr>
        <w:pStyle w:val="a3"/>
        <w:ind w:left="1341" w:right="1266" w:firstLine="0"/>
        <w:jc w:val="left"/>
      </w:pPr>
      <w:r>
        <w:pict>
          <v:group id="_x0000_s1530" style="position:absolute;left:0;text-align:left;margin-left:106.3pt;margin-top:.4pt;width:28.1pt;height:27.15pt;z-index:-251613184;mso-position-horizontal-relative:page" coordorigin="2127,8" coordsize="562,543">
            <v:shape id="_x0000_s1531" type="#_x0000_t75" style="position:absolute;left:2126;top:8;width:562;height:267">
              <v:imagedata r:id="rId23" o:title=""/>
            </v:shape>
            <v:shape id="_x0000_s1532" type="#_x0000_t75" style="position:absolute;left:2126;top:284;width:562;height:267">
              <v:imagedata r:id="rId23" o:title=""/>
            </v:shape>
            <w10:wrap anchorx="page"/>
          </v:group>
        </w:pict>
      </w:r>
      <w:r>
        <w:t>самостоятельные работы</w:t>
      </w:r>
      <w:r>
        <w:rPr>
          <w:spacing w:val="1"/>
        </w:rPr>
        <w:t xml:space="preserve"> </w:t>
      </w:r>
      <w:r>
        <w:t xml:space="preserve">для </w:t>
      </w:r>
      <w:r>
        <w:t>проведения текущего</w:t>
      </w:r>
      <w:r>
        <w:rPr>
          <w:spacing w:val="1"/>
        </w:rPr>
        <w:t xml:space="preserve"> </w:t>
      </w:r>
      <w:r>
        <w:t>контроля;</w:t>
      </w:r>
      <w:r>
        <w:rPr>
          <w:spacing w:val="-57"/>
        </w:rPr>
        <w:t xml:space="preserve"> </w:t>
      </w:r>
      <w:r>
        <w:t>промежуточные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итоговые</w:t>
      </w:r>
      <w:r>
        <w:rPr>
          <w:spacing w:val="-1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работы.</w:t>
      </w:r>
    </w:p>
    <w:p w:rsidR="00C8070F" w:rsidRDefault="0048348A">
      <w:pPr>
        <w:pStyle w:val="a3"/>
        <w:spacing w:before="1"/>
        <w:jc w:val="left"/>
      </w:pPr>
      <w:r>
        <w:t>Самостоятельные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контрольные</w:t>
      </w:r>
      <w:r>
        <w:rPr>
          <w:spacing w:val="9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проверку</w:t>
      </w:r>
      <w:r>
        <w:rPr>
          <w:spacing w:val="7"/>
        </w:rPr>
        <w:t xml:space="preserve"> </w:t>
      </w:r>
      <w:r>
        <w:t>рецептивных</w:t>
      </w:r>
      <w:r>
        <w:rPr>
          <w:spacing w:val="10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(аудирование,</w:t>
      </w:r>
      <w:r>
        <w:rPr>
          <w:spacing w:val="-1"/>
        </w:rPr>
        <w:t xml:space="preserve"> </w:t>
      </w:r>
      <w:r>
        <w:t>чтение) и</w:t>
      </w:r>
      <w:r>
        <w:rPr>
          <w:spacing w:val="-2"/>
        </w:rPr>
        <w:t xml:space="preserve"> </w:t>
      </w:r>
      <w:r>
        <w:t>лексико-грамматических</w:t>
      </w:r>
      <w:r>
        <w:rPr>
          <w:spacing w:val="4"/>
        </w:rPr>
        <w:t xml:space="preserve"> </w:t>
      </w:r>
      <w:r>
        <w:t>умений.</w:t>
      </w:r>
    </w:p>
    <w:p w:rsidR="00C8070F" w:rsidRDefault="0048348A">
      <w:pPr>
        <w:pStyle w:val="a3"/>
        <w:jc w:val="left"/>
      </w:pPr>
      <w:r>
        <w:t>Самостоятельные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оцениваются</w:t>
      </w:r>
      <w:r>
        <w:rPr>
          <w:spacing w:val="14"/>
        </w:rPr>
        <w:t xml:space="preserve"> </w:t>
      </w:r>
      <w: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</w:t>
      </w:r>
      <w:r>
        <w:t>роцента</w:t>
      </w:r>
      <w:r>
        <w:rPr>
          <w:spacing w:val="13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выполненных</w:t>
      </w:r>
      <w:r>
        <w:rPr>
          <w:spacing w:val="-57"/>
        </w:rPr>
        <w:t xml:space="preserve"> </w:t>
      </w:r>
      <w:r>
        <w:t>заданий.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Оценка</w:t>
      </w:r>
    </w:p>
    <w:p w:rsidR="00C8070F" w:rsidRDefault="0048348A">
      <w:pPr>
        <w:pStyle w:val="a3"/>
        <w:ind w:firstLine="0"/>
        <w:jc w:val="left"/>
      </w:pPr>
      <w:r>
        <w:t>5</w:t>
      </w:r>
      <w:r>
        <w:rPr>
          <w:spacing w:val="60"/>
        </w:rPr>
        <w:t xml:space="preserve"> </w:t>
      </w:r>
      <w:r>
        <w:t>90-100%</w:t>
      </w:r>
    </w:p>
    <w:p w:rsidR="00C8070F" w:rsidRDefault="0048348A">
      <w:pPr>
        <w:pStyle w:val="a3"/>
        <w:ind w:firstLine="0"/>
        <w:jc w:val="left"/>
      </w:pPr>
      <w:r>
        <w:t>4</w:t>
      </w:r>
      <w:r>
        <w:rPr>
          <w:spacing w:val="59"/>
        </w:rPr>
        <w:t xml:space="preserve"> </w:t>
      </w:r>
      <w:r>
        <w:t>75-89%</w:t>
      </w:r>
    </w:p>
    <w:p w:rsidR="00C8070F" w:rsidRDefault="0048348A">
      <w:pPr>
        <w:pStyle w:val="a3"/>
        <w:ind w:firstLine="0"/>
        <w:jc w:val="left"/>
      </w:pPr>
      <w:r>
        <w:t>3</w:t>
      </w:r>
      <w:r>
        <w:rPr>
          <w:spacing w:val="59"/>
        </w:rPr>
        <w:t xml:space="preserve"> </w:t>
      </w:r>
      <w:r>
        <w:t>60-74%</w:t>
      </w:r>
    </w:p>
    <w:p w:rsidR="00C8070F" w:rsidRDefault="0048348A">
      <w:pPr>
        <w:pStyle w:val="a3"/>
        <w:ind w:firstLine="0"/>
        <w:jc w:val="left"/>
      </w:pPr>
      <w:r>
        <w:t>2</w:t>
      </w:r>
      <w:r>
        <w:rPr>
          <w:spacing w:val="59"/>
        </w:rPr>
        <w:t xml:space="preserve"> </w:t>
      </w:r>
      <w:r>
        <w:t>0-59%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  <w:jc w:val="left"/>
      </w:pPr>
      <w:r>
        <w:lastRenderedPageBreak/>
        <w:t>Промежуточные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оцениваются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шкале.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Оценка</w:t>
      </w:r>
    </w:p>
    <w:p w:rsidR="00C8070F" w:rsidRDefault="0048348A">
      <w:pPr>
        <w:pStyle w:val="a3"/>
        <w:ind w:firstLine="0"/>
        <w:jc w:val="left"/>
      </w:pPr>
      <w:r>
        <w:t>5</w:t>
      </w:r>
      <w:r>
        <w:rPr>
          <w:spacing w:val="60"/>
        </w:rPr>
        <w:t xml:space="preserve"> </w:t>
      </w:r>
      <w:r>
        <w:t>85-100%</w:t>
      </w:r>
    </w:p>
    <w:p w:rsidR="00C8070F" w:rsidRDefault="0048348A">
      <w:pPr>
        <w:pStyle w:val="a3"/>
        <w:spacing w:before="1"/>
        <w:ind w:firstLine="0"/>
        <w:jc w:val="left"/>
      </w:pPr>
      <w:r>
        <w:t>4</w:t>
      </w:r>
      <w:r>
        <w:rPr>
          <w:spacing w:val="119"/>
        </w:rPr>
        <w:t xml:space="preserve"> </w:t>
      </w:r>
      <w:r>
        <w:t>70-84%</w:t>
      </w:r>
    </w:p>
    <w:p w:rsidR="00C8070F" w:rsidRDefault="0048348A">
      <w:pPr>
        <w:pStyle w:val="a3"/>
        <w:ind w:firstLine="0"/>
        <w:jc w:val="left"/>
      </w:pPr>
      <w:r>
        <w:t>3</w:t>
      </w:r>
      <w:r>
        <w:rPr>
          <w:spacing w:val="119"/>
        </w:rPr>
        <w:t xml:space="preserve"> </w:t>
      </w:r>
      <w:r>
        <w:t>50-69%</w:t>
      </w:r>
    </w:p>
    <w:p w:rsidR="00C8070F" w:rsidRDefault="0048348A">
      <w:pPr>
        <w:pStyle w:val="a3"/>
        <w:ind w:firstLine="0"/>
        <w:jc w:val="left"/>
      </w:pPr>
      <w:r>
        <w:t>2</w:t>
      </w:r>
      <w:r>
        <w:rPr>
          <w:spacing w:val="60"/>
        </w:rPr>
        <w:t xml:space="preserve"> </w:t>
      </w:r>
      <w:r>
        <w:t>0-49%</w:t>
      </w:r>
    </w:p>
    <w:p w:rsidR="00C8070F" w:rsidRDefault="0048348A">
      <w:pPr>
        <w:pStyle w:val="a3"/>
        <w:jc w:val="left"/>
      </w:pPr>
      <w:r>
        <w:t>Творческие</w:t>
      </w:r>
      <w:r>
        <w:rPr>
          <w:spacing w:val="18"/>
        </w:rPr>
        <w:t xml:space="preserve"> </w:t>
      </w:r>
      <w:r>
        <w:t>письменные</w:t>
      </w:r>
      <w:r>
        <w:rPr>
          <w:spacing w:val="19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(письма,</w:t>
      </w:r>
      <w:r>
        <w:rPr>
          <w:spacing w:val="19"/>
        </w:rPr>
        <w:t xml:space="preserve"> </w:t>
      </w:r>
      <w:r>
        <w:t>записки,</w:t>
      </w:r>
      <w:r>
        <w:rPr>
          <w:spacing w:val="20"/>
        </w:rPr>
        <w:t xml:space="preserve"> </w:t>
      </w:r>
      <w:r>
        <w:t>открытки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</w:t>
      </w:r>
      <w:r>
        <w:rPr>
          <w:spacing w:val="19"/>
        </w:rPr>
        <w:t xml:space="preserve"> </w:t>
      </w:r>
      <w:r>
        <w:t>предусмотренные</w:t>
      </w:r>
      <w:r>
        <w:rPr>
          <w:spacing w:val="-57"/>
        </w:rPr>
        <w:t xml:space="preserve"> </w:t>
      </w:r>
      <w:r>
        <w:t>разделами</w:t>
      </w:r>
      <w:r>
        <w:rPr>
          <w:spacing w:val="-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оцениваются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  <w:rPr>
          <w:sz w:val="20"/>
        </w:rPr>
      </w:pPr>
    </w:p>
    <w:p w:rsidR="00C8070F" w:rsidRDefault="00C8070F">
      <w:pPr>
        <w:rPr>
          <w:sz w:val="20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90"/>
        <w:ind w:left="1449" w:firstLine="0"/>
        <w:jc w:val="left"/>
      </w:pPr>
      <w:r>
        <w:lastRenderedPageBreak/>
        <w:pict>
          <v:group id="_x0000_s1533" style="position:absolute;left:0;text-align:left;margin-left:70.9pt;margin-top:-22.65pt;width:399.1pt;height:54.75pt;z-index:-251612160;mso-position-horizontal-relative:page" coordorigin="1419,-454" coordsize="7982,1095">
            <v:shape id="_x0000_s1534" type="#_x0000_t75" style="position:absolute;left:1418;top:-454;width:6229;height:267">
              <v:imagedata r:id="rId248" o:title=""/>
            </v:shape>
            <v:shape id="_x0000_s1535" type="#_x0000_t75" style="position:absolute;left:1418;top:-178;width:4130;height:267">
              <v:imagedata r:id="rId249" o:title=""/>
            </v:shape>
            <v:shape id="_x0000_s1536" type="#_x0000_t75" style="position:absolute;left:1418;top:98;width:1323;height:267">
              <v:imagedata r:id="rId39" o:title=""/>
            </v:shape>
            <v:shape id="_x0000_s1537" type="#_x0000_t75" style="position:absolute;left:1418;top:374;width:7982;height:267">
              <v:imagedata r:id="rId250" o:title=""/>
            </v:shape>
            <w10:wrap anchorx="page"/>
          </v:group>
        </w:pict>
      </w:r>
      <w:r>
        <w:t>-грамматическое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работы;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left="542" w:firstLine="0"/>
        <w:jc w:val="left"/>
      </w:pPr>
      <w:r>
        <w:t>конце</w:t>
      </w:r>
      <w:r>
        <w:rPr>
          <w:spacing w:val="-3"/>
        </w:rPr>
        <w:t xml:space="preserve"> </w:t>
      </w:r>
      <w:r>
        <w:t>предложения).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Оценка</w:t>
      </w:r>
    </w:p>
    <w:p w:rsidR="00C8070F" w:rsidRDefault="0048348A">
      <w:pPr>
        <w:pStyle w:val="a3"/>
        <w:spacing w:before="9"/>
        <w:ind w:left="0" w:firstLine="0"/>
        <w:jc w:val="left"/>
        <w:rPr>
          <w:i/>
          <w:sz w:val="31"/>
        </w:rPr>
      </w:pPr>
      <w:r>
        <w:br w:type="column"/>
      </w:r>
    </w:p>
    <w:p w:rsidR="00C8070F" w:rsidRDefault="0048348A">
      <w:pPr>
        <w:pStyle w:val="a3"/>
        <w:ind w:firstLine="0"/>
        <w:jc w:val="left"/>
      </w:pPr>
      <w:r>
        <w:t>росительный</w:t>
      </w:r>
      <w:r>
        <w:rPr>
          <w:spacing w:val="19"/>
        </w:rPr>
        <w:t xml:space="preserve"> </w:t>
      </w:r>
      <w:r>
        <w:t>знак</w:t>
      </w:r>
      <w:r>
        <w:rPr>
          <w:spacing w:val="20"/>
        </w:rPr>
        <w:t xml:space="preserve"> </w:t>
      </w:r>
      <w:r>
        <w:t>в</w:t>
      </w:r>
    </w:p>
    <w:p w:rsidR="00C8070F" w:rsidRDefault="00C8070F">
      <w:p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5390" w:space="2476"/>
            <w:col w:w="2664"/>
          </w:cols>
        </w:sectPr>
      </w:pPr>
    </w:p>
    <w:p w:rsidR="00C8070F" w:rsidRDefault="0048348A">
      <w:pPr>
        <w:pStyle w:val="a3"/>
        <w:ind w:right="341" w:firstLine="0"/>
      </w:pPr>
      <w:r>
        <w:rPr>
          <w:i/>
        </w:rPr>
        <w:lastRenderedPageBreak/>
        <w:t>5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корректно.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заглавная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предложения. Правильно соблюдается порядок слов.</w:t>
      </w:r>
      <w:r>
        <w:rPr>
          <w:spacing w:val="1"/>
        </w:rPr>
        <w:t xml:space="preserve"> </w:t>
      </w:r>
      <w:r>
        <w:t>Допускается до 3-х ошибок, которые не</w:t>
      </w:r>
      <w:r>
        <w:rPr>
          <w:spacing w:val="1"/>
        </w:rPr>
        <w:t xml:space="preserve"> </w:t>
      </w:r>
      <w:r>
        <w:t>затрудняют</w:t>
      </w:r>
      <w:r>
        <w:rPr>
          <w:spacing w:val="-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обучения:</w:t>
      </w:r>
    </w:p>
    <w:p w:rsidR="00C8070F" w:rsidRDefault="0048348A">
      <w:pPr>
        <w:pStyle w:val="a3"/>
        <w:spacing w:before="1"/>
        <w:ind w:firstLine="0"/>
      </w:pPr>
      <w:r>
        <w:t>5,</w:t>
      </w:r>
      <w:r>
        <w:rPr>
          <w:spacing w:val="-1"/>
        </w:rPr>
        <w:t xml:space="preserve"> </w:t>
      </w:r>
      <w:r>
        <w:t>6 классы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слов;</w:t>
      </w:r>
    </w:p>
    <w:p w:rsidR="00C8070F" w:rsidRDefault="0048348A">
      <w:pPr>
        <w:pStyle w:val="a3"/>
        <w:ind w:right="7108" w:firstLine="0"/>
      </w:pPr>
      <w:r>
        <w:t>7, 8 классы – не менее 30 слов;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слов.</w:t>
      </w:r>
    </w:p>
    <w:p w:rsidR="00C8070F" w:rsidRDefault="0048348A">
      <w:pPr>
        <w:pStyle w:val="a3"/>
        <w:ind w:right="346" w:firstLine="0"/>
      </w:pPr>
      <w:r>
        <w:rPr>
          <w:i/>
        </w:rPr>
        <w:t>4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оформлена в соответствии с ранее</w:t>
      </w:r>
      <w:r>
        <w:t xml:space="preserve"> изученным образцом. Присутствуют отдельные неточности в</w:t>
      </w:r>
      <w:r>
        <w:rPr>
          <w:spacing w:val="-57"/>
        </w:rPr>
        <w:t xml:space="preserve"> </w:t>
      </w:r>
      <w:r>
        <w:t>лексико-грамматическом</w:t>
      </w:r>
      <w:r>
        <w:rPr>
          <w:spacing w:val="-2"/>
        </w:rPr>
        <w:t xml:space="preserve"> </w:t>
      </w:r>
      <w:r>
        <w:t>оформлении речи.</w:t>
      </w:r>
      <w:r>
        <w:rPr>
          <w:spacing w:val="-1"/>
        </w:rPr>
        <w:t xml:space="preserve"> </w:t>
      </w:r>
      <w:r>
        <w:t>Допущено 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4-х</w:t>
      </w:r>
      <w:r>
        <w:rPr>
          <w:spacing w:val="2"/>
        </w:rPr>
        <w:t xml:space="preserve"> </w:t>
      </w:r>
      <w:r>
        <w:t>ошибок.</w:t>
      </w:r>
    </w:p>
    <w:p w:rsidR="00C8070F" w:rsidRDefault="0048348A">
      <w:pPr>
        <w:pStyle w:val="a3"/>
        <w:ind w:firstLine="0"/>
        <w:jc w:val="left"/>
      </w:pPr>
      <w:r>
        <w:t>Объем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обучения:</w:t>
      </w:r>
    </w:p>
    <w:p w:rsidR="00C8070F" w:rsidRDefault="0048348A">
      <w:pPr>
        <w:pStyle w:val="a3"/>
        <w:ind w:firstLine="0"/>
        <w:jc w:val="left"/>
      </w:pPr>
      <w:r>
        <w:t>5,</w:t>
      </w:r>
      <w:r>
        <w:rPr>
          <w:spacing w:val="-1"/>
        </w:rPr>
        <w:t xml:space="preserve"> </w:t>
      </w:r>
      <w:r>
        <w:t>6 классы</w:t>
      </w:r>
      <w:r>
        <w:rPr>
          <w:spacing w:val="-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 слов;</w:t>
      </w:r>
    </w:p>
    <w:p w:rsidR="00C8070F" w:rsidRDefault="0048348A">
      <w:pPr>
        <w:pStyle w:val="a3"/>
        <w:ind w:right="7093" w:firstLine="0"/>
        <w:jc w:val="left"/>
      </w:pPr>
      <w:r>
        <w:t>7, 8 классы – не менее 30 слов;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t xml:space="preserve">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слов.</w:t>
      </w:r>
    </w:p>
    <w:p w:rsidR="00C8070F" w:rsidRDefault="0048348A">
      <w:pPr>
        <w:pStyle w:val="a3"/>
        <w:ind w:right="341" w:firstLine="0"/>
      </w:pPr>
      <w:r>
        <w:rPr>
          <w:i/>
        </w:rPr>
        <w:t xml:space="preserve">3 – </w:t>
      </w:r>
      <w:r>
        <w:t>Коммуникативная задача решена частично. Составленный текст частично соответствует</w:t>
      </w:r>
      <w:r>
        <w:rPr>
          <w:spacing w:val="1"/>
        </w:rPr>
        <w:t xml:space="preserve"> </w:t>
      </w:r>
      <w:r>
        <w:t>изученному образцу. При отборе лексико-грамматических средств допущены многочисленные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более).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пунктуационного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текста.</w:t>
      </w:r>
    </w:p>
    <w:p w:rsidR="00C8070F" w:rsidRDefault="0048348A">
      <w:pPr>
        <w:pStyle w:val="a3"/>
        <w:ind w:firstLine="0"/>
      </w:pPr>
      <w:r>
        <w:t>Объем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ограничен:</w:t>
      </w:r>
    </w:p>
    <w:p w:rsidR="00C8070F" w:rsidRDefault="0048348A">
      <w:pPr>
        <w:pStyle w:val="a3"/>
        <w:ind w:firstLine="0"/>
      </w:pPr>
      <w:r>
        <w:t>5,</w:t>
      </w:r>
      <w:r>
        <w:rPr>
          <w:spacing w:val="-1"/>
        </w:rPr>
        <w:t xml:space="preserve"> </w:t>
      </w:r>
      <w:r>
        <w:t>6 классы</w:t>
      </w:r>
      <w:r>
        <w:rPr>
          <w:spacing w:val="-2"/>
        </w:rPr>
        <w:t xml:space="preserve"> </w:t>
      </w:r>
      <w:r>
        <w:t>– менее</w:t>
      </w:r>
      <w:r>
        <w:rPr>
          <w:spacing w:val="-2"/>
        </w:rPr>
        <w:t xml:space="preserve"> </w:t>
      </w:r>
      <w:r>
        <w:t>20 слов;</w:t>
      </w:r>
    </w:p>
    <w:p w:rsidR="00C8070F" w:rsidRDefault="0048348A">
      <w:pPr>
        <w:pStyle w:val="a3"/>
        <w:ind w:firstLine="0"/>
      </w:pPr>
      <w:r>
        <w:t>7,</w:t>
      </w:r>
      <w:r>
        <w:rPr>
          <w:spacing w:val="-1"/>
        </w:rPr>
        <w:t xml:space="preserve"> </w:t>
      </w:r>
      <w:r>
        <w:t>8 классы</w:t>
      </w:r>
      <w:r>
        <w:rPr>
          <w:spacing w:val="-2"/>
        </w:rPr>
        <w:t xml:space="preserve"> </w:t>
      </w:r>
      <w:r>
        <w:t>– менее</w:t>
      </w:r>
      <w:r>
        <w:rPr>
          <w:spacing w:val="-2"/>
        </w:rPr>
        <w:t xml:space="preserve"> </w:t>
      </w:r>
      <w:r>
        <w:t>30 слов;</w:t>
      </w:r>
    </w:p>
    <w:p w:rsidR="00C8070F" w:rsidRDefault="0048348A">
      <w:pPr>
        <w:pStyle w:val="a3"/>
        <w:ind w:firstLine="0"/>
      </w:pP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менее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слов.</w:t>
      </w:r>
    </w:p>
    <w:p w:rsidR="00C8070F" w:rsidRDefault="0048348A">
      <w:pPr>
        <w:pStyle w:val="a3"/>
        <w:ind w:firstLine="0"/>
      </w:pPr>
      <w:r>
        <w:rPr>
          <w:i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Коммуникативная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решена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4061"/>
        </w:tabs>
        <w:ind w:left="406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</w:p>
    <w:p w:rsidR="00C8070F" w:rsidRDefault="0048348A">
      <w:pPr>
        <w:pStyle w:val="a3"/>
        <w:ind w:right="345" w:firstLine="566"/>
      </w:pPr>
      <w:r>
        <w:t>Примерная рабочая программа учебного</w:t>
      </w:r>
      <w:r>
        <w:t xml:space="preserve"> предмета «История России. Всеобщая история»</w:t>
      </w:r>
      <w:r>
        <w:rPr>
          <w:spacing w:val="1"/>
        </w:rPr>
        <w:t xml:space="preserve"> </w:t>
      </w:r>
      <w:r>
        <w:t>составлена с учетом особых образовательных потребностей обучающихся с ЗПР, 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spacing w:before="1"/>
        <w:ind w:left="825" w:firstLine="0"/>
      </w:pPr>
      <w:r>
        <w:t>Учебный</w:t>
      </w:r>
      <w:r>
        <w:rPr>
          <w:spacing w:val="45"/>
        </w:rPr>
        <w:t xml:space="preserve"> </w:t>
      </w:r>
      <w:r>
        <w:t>предмет</w:t>
      </w:r>
      <w:r>
        <w:rPr>
          <w:spacing w:val="50"/>
        </w:rPr>
        <w:t xml:space="preserve"> </w:t>
      </w:r>
      <w:r>
        <w:t>«История</w:t>
      </w:r>
      <w:r>
        <w:rPr>
          <w:spacing w:val="45"/>
        </w:rPr>
        <w:t xml:space="preserve"> </w:t>
      </w:r>
      <w:r>
        <w:t>России.</w:t>
      </w:r>
      <w:r>
        <w:rPr>
          <w:spacing w:val="44"/>
        </w:rPr>
        <w:t xml:space="preserve"> </w:t>
      </w:r>
      <w:r>
        <w:t>Всеобщая</w:t>
      </w:r>
      <w:r>
        <w:rPr>
          <w:spacing w:val="45"/>
        </w:rPr>
        <w:t xml:space="preserve"> </w:t>
      </w:r>
      <w:r>
        <w:t>история»</w:t>
      </w:r>
      <w:r>
        <w:rPr>
          <w:spacing w:val="37"/>
        </w:rPr>
        <w:t xml:space="preserve"> </w:t>
      </w:r>
      <w:r>
        <w:t>входит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предметную</w:t>
      </w:r>
      <w:r>
        <w:rPr>
          <w:spacing w:val="48"/>
        </w:rPr>
        <w:t xml:space="preserve"> </w:t>
      </w:r>
      <w:r>
        <w:t>область</w:t>
      </w:r>
    </w:p>
    <w:p w:rsidR="00C8070F" w:rsidRDefault="0048348A">
      <w:pPr>
        <w:pStyle w:val="a3"/>
        <w:ind w:right="344" w:firstLine="0"/>
      </w:pPr>
      <w:r>
        <w:t>«Общественно-научные предметы» 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основе</w:t>
      </w:r>
      <w:r>
        <w:rPr>
          <w:spacing w:val="95"/>
        </w:rPr>
        <w:t xml:space="preserve"> </w:t>
      </w:r>
      <w:r>
        <w:t>которых</w:t>
      </w:r>
      <w:r>
        <w:rPr>
          <w:spacing w:val="99"/>
        </w:rPr>
        <w:t xml:space="preserve"> </w:t>
      </w:r>
      <w:r>
        <w:t>лежит</w:t>
      </w:r>
      <w:r>
        <w:rPr>
          <w:spacing w:val="97"/>
        </w:rPr>
        <w:t xml:space="preserve"> </w:t>
      </w:r>
      <w:r>
        <w:t>обращение</w:t>
      </w:r>
      <w:r>
        <w:rPr>
          <w:spacing w:val="96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таким</w:t>
      </w:r>
      <w:r>
        <w:rPr>
          <w:spacing w:val="99"/>
        </w:rPr>
        <w:t xml:space="preserve"> </w:t>
      </w:r>
      <w:r>
        <w:t>учебным</w:t>
      </w:r>
      <w:r>
        <w:rPr>
          <w:spacing w:val="96"/>
        </w:rPr>
        <w:t xml:space="preserve"> </w:t>
      </w:r>
      <w:r>
        <w:t>предметам,</w:t>
      </w:r>
      <w:r>
        <w:rPr>
          <w:spacing w:val="98"/>
        </w:rPr>
        <w:t xml:space="preserve"> </w:t>
      </w:r>
      <w:r>
        <w:t>как</w:t>
      </w:r>
      <w:r>
        <w:rPr>
          <w:spacing w:val="103"/>
        </w:rPr>
        <w:t xml:space="preserve"> </w:t>
      </w:r>
      <w:r>
        <w:t>«Обществознание»</w:t>
      </w:r>
      <w:r>
        <w:t>,</w:t>
      </w:r>
    </w:p>
    <w:p w:rsidR="00C8070F" w:rsidRDefault="0048348A">
      <w:pPr>
        <w:pStyle w:val="a3"/>
        <w:ind w:right="348" w:firstLine="0"/>
      </w:pPr>
      <w:r>
        <w:t>«Литература»,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«Мировая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культура»,</w:t>
      </w:r>
      <w:r>
        <w:rPr>
          <w:spacing w:val="4"/>
        </w:rPr>
        <w:t xml:space="preserve"> </w:t>
      </w:r>
      <w:r>
        <w:t>«География»</w:t>
      </w:r>
      <w:r>
        <w:rPr>
          <w:spacing w:val="-8"/>
        </w:rPr>
        <w:t xml:space="preserve"> </w:t>
      </w:r>
      <w:r>
        <w:t>и другие.</w:t>
      </w:r>
    </w:p>
    <w:p w:rsidR="00C8070F" w:rsidRDefault="00C8070F">
      <w:p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right="341" w:firstLine="566"/>
      </w:pPr>
      <w:r>
        <w:lastRenderedPageBreak/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социального опыта обучающихся при изучении и обсуждении исторически возникших форм</w:t>
      </w:r>
      <w:r>
        <w:rPr>
          <w:spacing w:val="1"/>
        </w:rPr>
        <w:t xml:space="preserve"> </w:t>
      </w:r>
      <w:r>
        <w:t>человеческого взаимодействия. Ключевую роль играет развитие способности обучающихся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</w:t>
      </w:r>
      <w:r>
        <w:t>роцессов,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различных мировоззренческих,</w:t>
      </w:r>
      <w:r>
        <w:rPr>
          <w:spacing w:val="-2"/>
        </w:rPr>
        <w:t xml:space="preserve"> </w:t>
      </w:r>
      <w:r>
        <w:t>ценностно-мотивационных,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систем.</w:t>
      </w:r>
    </w:p>
    <w:p w:rsidR="00C8070F" w:rsidRDefault="0048348A">
      <w:pPr>
        <w:pStyle w:val="a3"/>
        <w:spacing w:before="1"/>
        <w:ind w:right="344" w:firstLine="566"/>
      </w:pPr>
      <w:r>
        <w:t>Учебный предмет «История России. Всеобщая история» имеет интегративный характер,</w:t>
      </w:r>
      <w:r>
        <w:rPr>
          <w:spacing w:val="1"/>
        </w:rPr>
        <w:t xml:space="preserve"> </w:t>
      </w:r>
      <w:r>
        <w:t>его изучение направлено на образование, воспитание и разв</w:t>
      </w:r>
      <w:r>
        <w:t>итие обучающихся. Предмет 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обеспечивая воспитание патриотизма, гражданственности, уважения к истории и традициям, 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 с ЗПР сочетается с воспитанием ценностных ориентиров: внутренней 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многонационального народа Российской Федерации, истории и традициям 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государств.</w:t>
      </w:r>
    </w:p>
    <w:p w:rsidR="00C8070F" w:rsidRDefault="0048348A">
      <w:pPr>
        <w:pStyle w:val="a3"/>
        <w:ind w:right="346" w:firstLine="566"/>
      </w:pPr>
      <w:r>
        <w:t xml:space="preserve">Структурно предмет «История России. Всеобщая история» </w:t>
      </w:r>
      <w:r>
        <w:t>включает учебные курсы по</w:t>
      </w:r>
      <w:r>
        <w:rPr>
          <w:spacing w:val="1"/>
        </w:rPr>
        <w:t xml:space="preserve"> </w:t>
      </w:r>
      <w:r>
        <w:t>всеобщей истории и истории России. Знакомство обучающихся с ЗПР при получении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 данным предметом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 курса всеобщей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</w:t>
      </w:r>
      <w:r>
        <w:t>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 исторических процессов. Преподавание курса должно давать обучающимся с</w:t>
      </w:r>
      <w:r>
        <w:rPr>
          <w:spacing w:val="1"/>
        </w:rPr>
        <w:t xml:space="preserve"> </w:t>
      </w:r>
      <w:r>
        <w:t>ЗПР представление о процессах, явлениях и понятиях мировой истории, формир</w:t>
      </w:r>
      <w:r>
        <w:t>овать знания о</w:t>
      </w:r>
      <w:r>
        <w:rPr>
          <w:spacing w:val="1"/>
        </w:rPr>
        <w:t xml:space="preserve"> </w:t>
      </w:r>
      <w:r>
        <w:t>месте и роли России в мировом историческом процессе и значение малой родины в 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истории.</w:t>
      </w:r>
    </w:p>
    <w:p w:rsidR="00C8070F" w:rsidRDefault="0048348A">
      <w:pPr>
        <w:pStyle w:val="a3"/>
        <w:spacing w:before="1"/>
        <w:ind w:right="348" w:firstLine="566"/>
      </w:pPr>
      <w:r>
        <w:t>Курс всеобщей истории призван сформировать у обучающихся с ЗПР 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</w:t>
      </w:r>
      <w:r>
        <w:t>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-1"/>
        </w:rPr>
        <w:t xml:space="preserve"> </w:t>
      </w:r>
      <w:r>
        <w:t>политических,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условиях.</w:t>
      </w:r>
    </w:p>
    <w:p w:rsidR="00C8070F" w:rsidRDefault="0048348A">
      <w:pPr>
        <w:pStyle w:val="a3"/>
        <w:ind w:right="339" w:firstLine="566"/>
      </w:pPr>
      <w:r>
        <w:t>В рамках курса всеобщей истории обучающиеся знакомятся с исторической картой как</w:t>
      </w:r>
      <w:r>
        <w:rPr>
          <w:spacing w:val="1"/>
        </w:rPr>
        <w:t xml:space="preserve"> </w:t>
      </w:r>
      <w:r>
        <w:t>источником информации о расселении человеческих общностей, расположении цивилизаций и</w:t>
      </w:r>
      <w:r>
        <w:rPr>
          <w:spacing w:val="1"/>
        </w:rPr>
        <w:t xml:space="preserve"> </w:t>
      </w:r>
      <w:r>
        <w:t>государств,</w:t>
      </w:r>
      <w:r>
        <w:rPr>
          <w:spacing w:val="13"/>
        </w:rPr>
        <w:t xml:space="preserve"> </w:t>
      </w:r>
      <w:r>
        <w:t>местах</w:t>
      </w:r>
      <w:r>
        <w:rPr>
          <w:spacing w:val="17"/>
        </w:rPr>
        <w:t xml:space="preserve"> </w:t>
      </w:r>
      <w:r>
        <w:t>важнейших</w:t>
      </w:r>
      <w:r>
        <w:rPr>
          <w:spacing w:val="17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динамики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социокультурных,</w:t>
      </w:r>
      <w:r>
        <w:rPr>
          <w:spacing w:val="15"/>
        </w:rPr>
        <w:t xml:space="preserve"> </w:t>
      </w:r>
      <w:r>
        <w:t>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</w:t>
      </w:r>
      <w:r>
        <w:t>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 наследию народов мира, усвоении назначения и художественных достоинств</w:t>
      </w:r>
      <w:r>
        <w:rPr>
          <w:spacing w:val="1"/>
        </w:rPr>
        <w:t xml:space="preserve"> </w:t>
      </w:r>
      <w:r>
        <w:t xml:space="preserve">памятников </w:t>
      </w:r>
      <w:r>
        <w:t>истории и культуры, письменных, изобразительных и вещественных исторических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исторические</w:t>
      </w:r>
      <w:r>
        <w:rPr>
          <w:spacing w:val="12"/>
        </w:rPr>
        <w:t xml:space="preserve"> </w:t>
      </w:r>
      <w:r>
        <w:t>периоды,</w:t>
      </w:r>
      <w:r>
        <w:rPr>
          <w:spacing w:val="14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исторические</w:t>
      </w:r>
      <w:r>
        <w:rPr>
          <w:spacing w:val="13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и событ</w:t>
      </w:r>
      <w:r>
        <w:t>ия, давать оценку наиболее значительным событиям и личностям мировой 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процессов.</w:t>
      </w:r>
    </w:p>
    <w:p w:rsidR="00C8070F" w:rsidRDefault="0048348A">
      <w:pPr>
        <w:pStyle w:val="a3"/>
        <w:ind w:right="343" w:firstLine="566"/>
      </w:pPr>
      <w:r>
        <w:t>Курс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 его народов, историю регионов</w:t>
      </w:r>
      <w:r>
        <w:t xml:space="preserve"> и локальную историю (прошлое родного города,</w:t>
      </w:r>
      <w:r>
        <w:rPr>
          <w:spacing w:val="1"/>
        </w:rPr>
        <w:t xml:space="preserve"> </w:t>
      </w:r>
      <w:r>
        <w:t>села). Такой подход будет способствовать осознанию обучающимися с ЗПР своей социальной</w:t>
      </w:r>
      <w:r>
        <w:rPr>
          <w:spacing w:val="1"/>
        </w:rPr>
        <w:t xml:space="preserve"> </w:t>
      </w:r>
      <w:r>
        <w:t>идентичности в широком спектре – как граждан своей страны, жителей своего края, 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хранителей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и семьи.</w:t>
      </w:r>
    </w:p>
    <w:p w:rsidR="00C8070F" w:rsidRDefault="0048348A">
      <w:pPr>
        <w:pStyle w:val="a3"/>
        <w:spacing w:before="1"/>
        <w:ind w:right="343" w:firstLine="566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 российской истории, так и ее связи с ведущими процессами мировой 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</w:t>
      </w:r>
      <w:r>
        <w:t>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56"/>
        </w:rPr>
        <w:t xml:space="preserve"> </w:t>
      </w:r>
      <w:r>
        <w:t>ключевых</w:t>
      </w:r>
      <w:r>
        <w:rPr>
          <w:spacing w:val="58"/>
        </w:rPr>
        <w:t xml:space="preserve"> </w:t>
      </w:r>
      <w:r>
        <w:t>событий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процессов</w:t>
      </w:r>
      <w:r>
        <w:rPr>
          <w:spacing w:val="57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мировой</w:t>
      </w:r>
      <w:r>
        <w:rPr>
          <w:spacing w:val="57"/>
        </w:rPr>
        <w:t xml:space="preserve"> </w:t>
      </w:r>
      <w:r>
        <w:t>истории,</w:t>
      </w:r>
      <w:r>
        <w:rPr>
          <w:spacing w:val="56"/>
        </w:rPr>
        <w:t xml:space="preserve"> </w:t>
      </w:r>
      <w:r>
        <w:t>введения</w:t>
      </w:r>
      <w:r>
        <w:rPr>
          <w:spacing w:val="57"/>
        </w:rPr>
        <w:t xml:space="preserve"> </w:t>
      </w:r>
      <w:r>
        <w:t>в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39" w:firstLine="0"/>
      </w:pPr>
      <w:r>
        <w:lastRenderedPageBreak/>
        <w:t>содержание образования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компаративных</w:t>
      </w:r>
      <w:r>
        <w:rPr>
          <w:spacing w:val="1"/>
        </w:rPr>
        <w:t xml:space="preserve"> </w:t>
      </w:r>
      <w:r>
        <w:t>(сравнительно-</w:t>
      </w:r>
      <w:r>
        <w:rPr>
          <w:spacing w:val="1"/>
        </w:rPr>
        <w:t xml:space="preserve"> </w:t>
      </w:r>
      <w:r>
        <w:t>исторических)</w:t>
      </w:r>
      <w:r>
        <w:rPr>
          <w:spacing w:val="-1"/>
        </w:rPr>
        <w:t xml:space="preserve"> </w:t>
      </w:r>
      <w:r>
        <w:t>характеристик.</w:t>
      </w:r>
    </w:p>
    <w:p w:rsidR="00C8070F" w:rsidRDefault="0048348A">
      <w:pPr>
        <w:pStyle w:val="a3"/>
        <w:ind w:right="344"/>
      </w:pPr>
      <w:r>
        <w:t xml:space="preserve">Цель изучения учебного предмета «История России. Всеобщая история» </w:t>
      </w:r>
      <w:r>
        <w:rPr>
          <w:i/>
        </w:rPr>
        <w:t xml:space="preserve">– </w:t>
      </w:r>
      <w:r>
        <w:t>формирование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ценностно</w:t>
      </w:r>
      <w:r>
        <w:rPr>
          <w:spacing w:val="-1"/>
        </w:rPr>
        <w:t xml:space="preserve"> </w:t>
      </w:r>
      <w:r>
        <w:t>ориентированной</w:t>
      </w:r>
      <w:r>
        <w:rPr>
          <w:spacing w:val="-2"/>
        </w:rPr>
        <w:t xml:space="preserve"> </w:t>
      </w:r>
      <w:r>
        <w:t>личности.</w:t>
      </w:r>
    </w:p>
    <w:p w:rsidR="00C8070F" w:rsidRDefault="0048348A">
      <w:pPr>
        <w:pStyle w:val="a3"/>
        <w:spacing w:before="1"/>
        <w:ind w:right="346"/>
      </w:pPr>
      <w:r>
        <w:t>Основными задачами изучения у</w:t>
      </w:r>
      <w:r>
        <w:t>чебного предмета «История России. Всеобщая история»</w:t>
      </w:r>
      <w:r>
        <w:rPr>
          <w:spacing w:val="-57"/>
        </w:rPr>
        <w:t xml:space="preserve"> </w:t>
      </w:r>
      <w:r>
        <w:t>являются:</w:t>
      </w:r>
    </w:p>
    <w:p w:rsidR="00C8070F" w:rsidRDefault="0048348A" w:rsidP="0048348A">
      <w:pPr>
        <w:pStyle w:val="a6"/>
        <w:numPr>
          <w:ilvl w:val="0"/>
          <w:numId w:val="86"/>
        </w:numPr>
        <w:tabs>
          <w:tab w:val="left" w:pos="967"/>
        </w:tabs>
        <w:spacing w:before="2"/>
        <w:ind w:right="348" w:firstLine="427"/>
        <w:rPr>
          <w:sz w:val="24"/>
        </w:rPr>
      </w:pPr>
      <w:r>
        <w:rPr>
          <w:sz w:val="24"/>
        </w:rPr>
        <w:t>формирование у обучающихся с ЗПР исторических ориентиров самоидентификации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0"/>
          <w:numId w:val="86"/>
        </w:numPr>
        <w:tabs>
          <w:tab w:val="left" w:pos="967"/>
        </w:tabs>
        <w:spacing w:before="1"/>
        <w:ind w:right="341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с древности до н</w:t>
      </w:r>
      <w:r>
        <w:rPr>
          <w:sz w:val="24"/>
        </w:rPr>
        <w:t>аших дней в социальной, экономической, политической, духовной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сферах; выработка в доступной для обучающихся форме на основе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материала проблемного, диалектического понимания истории человечества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к</w:t>
      </w:r>
      <w:r>
        <w:rPr>
          <w:spacing w:val="-1"/>
          <w:sz w:val="24"/>
        </w:rPr>
        <w:t xml:space="preserve"> </w:t>
      </w:r>
      <w:r>
        <w:rPr>
          <w:sz w:val="24"/>
        </w:rPr>
        <w:t>ме</w:t>
      </w:r>
      <w:r>
        <w:rPr>
          <w:sz w:val="24"/>
        </w:rPr>
        <w:t>сту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C8070F" w:rsidRDefault="0048348A" w:rsidP="0048348A">
      <w:pPr>
        <w:pStyle w:val="a6"/>
        <w:numPr>
          <w:ilvl w:val="0"/>
          <w:numId w:val="86"/>
        </w:numPr>
        <w:tabs>
          <w:tab w:val="left" w:pos="967"/>
        </w:tabs>
        <w:ind w:right="349" w:firstLine="427"/>
        <w:rPr>
          <w:sz w:val="24"/>
        </w:rPr>
      </w:pPr>
      <w:r>
        <w:rPr>
          <w:sz w:val="24"/>
        </w:rPr>
        <w:t>развитие способностей обучающихся на основе исторического анализа и 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историзма;</w:t>
      </w:r>
    </w:p>
    <w:p w:rsidR="00C8070F" w:rsidRDefault="0048348A" w:rsidP="0048348A">
      <w:pPr>
        <w:pStyle w:val="a6"/>
        <w:numPr>
          <w:ilvl w:val="0"/>
          <w:numId w:val="86"/>
        </w:numPr>
        <w:tabs>
          <w:tab w:val="left" w:pos="967"/>
        </w:tabs>
        <w:ind w:right="346" w:firstLine="427"/>
        <w:rPr>
          <w:sz w:val="24"/>
        </w:rPr>
      </w:pPr>
      <w:r>
        <w:rPr>
          <w:sz w:val="24"/>
        </w:rPr>
        <w:t>формирование у обучающихся общественной системы ценностей на основе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через общество;</w:t>
      </w:r>
    </w:p>
    <w:p w:rsidR="00C8070F" w:rsidRDefault="0048348A" w:rsidP="0048348A">
      <w:pPr>
        <w:pStyle w:val="a6"/>
        <w:numPr>
          <w:ilvl w:val="0"/>
          <w:numId w:val="86"/>
        </w:numPr>
        <w:tabs>
          <w:tab w:val="left" w:pos="967"/>
        </w:tabs>
        <w:spacing w:line="237" w:lineRule="auto"/>
        <w:ind w:right="350" w:firstLine="427"/>
        <w:rPr>
          <w:sz w:val="24"/>
        </w:rPr>
      </w:pPr>
      <w:r>
        <w:rPr>
          <w:sz w:val="24"/>
        </w:rPr>
        <w:t>-выработка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0"/>
          <w:numId w:val="86"/>
        </w:numPr>
        <w:tabs>
          <w:tab w:val="left" w:pos="967"/>
        </w:tabs>
        <w:spacing w:before="4" w:line="237" w:lineRule="auto"/>
        <w:ind w:right="349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C8070F" w:rsidRDefault="0048348A">
      <w:pPr>
        <w:pStyle w:val="a3"/>
        <w:ind w:right="341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 xml:space="preserve">история», направленные на развитие мыслительной и речевой деятельности,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 выполнения учебной работы, формирование умения работать с текстом учебника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пополнять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информации.</w:t>
      </w:r>
    </w:p>
    <w:p w:rsidR="00C8070F" w:rsidRDefault="0048348A">
      <w:pPr>
        <w:pStyle w:val="a3"/>
        <w:ind w:right="341"/>
      </w:pPr>
      <w:r>
        <w:t>Обучающиеся с ЗПР испытывают серьезные трудности при изучении данного учебного</w:t>
      </w:r>
      <w:r>
        <w:rPr>
          <w:spacing w:val="1"/>
        </w:rPr>
        <w:t xml:space="preserve"> </w:t>
      </w:r>
      <w:r>
        <w:t>предмета, это прежде всего</w:t>
      </w:r>
      <w:r>
        <w:rPr>
          <w:spacing w:val="1"/>
        </w:rPr>
        <w:t xml:space="preserve"> </w:t>
      </w:r>
      <w:r>
        <w:t>связано с особенностями их познавательной деятельности. Для</w:t>
      </w:r>
      <w:r>
        <w:rPr>
          <w:spacing w:val="1"/>
        </w:rPr>
        <w:t xml:space="preserve"> </w:t>
      </w:r>
      <w:r>
        <w:t>школьников характерны недостаточный уровень развития логического мышления, за</w:t>
      </w:r>
      <w:r>
        <w:t>труднения</w:t>
      </w:r>
      <w:r>
        <w:rPr>
          <w:spacing w:val="1"/>
        </w:rPr>
        <w:t xml:space="preserve"> </w:t>
      </w:r>
      <w:r>
        <w:t>в установлении причинно-следственных связей, сниженная память, отставания в развитии речи,</w:t>
      </w:r>
      <w:r>
        <w:rPr>
          <w:spacing w:val="-57"/>
        </w:rPr>
        <w:t xml:space="preserve"> </w:t>
      </w:r>
      <w:r>
        <w:t>слабость саморегуляции. В связи с этим обучающиеся замедленно овладевают необходимыми</w:t>
      </w:r>
      <w:r>
        <w:rPr>
          <w:spacing w:val="1"/>
        </w:rPr>
        <w:t xml:space="preserve"> </w:t>
      </w:r>
      <w:r>
        <w:t>обобщенными историческими представлениями и понятиями, плохо запомина</w:t>
      </w:r>
      <w:r>
        <w:t>ют историческую</w:t>
      </w:r>
      <w:r>
        <w:rPr>
          <w:spacing w:val="1"/>
        </w:rPr>
        <w:t xml:space="preserve"> </w:t>
      </w:r>
      <w:r>
        <w:t>периодизацию и хронологию, затрудняются в анализе и обобщении конкретных исторических</w:t>
      </w:r>
      <w:r>
        <w:rPr>
          <w:spacing w:val="1"/>
        </w:rPr>
        <w:t xml:space="preserve"> </w:t>
      </w:r>
      <w:r>
        <w:t>фактов, в понимании закономерностей общественного развития; испытывают трудности 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учебника.</w:t>
      </w:r>
    </w:p>
    <w:p w:rsidR="00C8070F" w:rsidRDefault="0048348A">
      <w:pPr>
        <w:pStyle w:val="a3"/>
        <w:spacing w:before="1"/>
        <w:ind w:right="344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нуждаютс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 xml:space="preserve">материала в соответствии с принципом доступности при сохранении </w:t>
      </w:r>
      <w:r>
        <w:t>общего базового 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их особыми образовательными потребностями. Следует облегчить овладение</w:t>
      </w:r>
      <w:r>
        <w:rPr>
          <w:spacing w:val="1"/>
        </w:rPr>
        <w:t xml:space="preserve"> </w:t>
      </w:r>
      <w:r>
        <w:t>материалом обучающимися с ЗПР посредством его детального объяснения с</w:t>
      </w:r>
      <w:r>
        <w:t xml:space="preserve"> систематическим</w:t>
      </w:r>
      <w:r>
        <w:rPr>
          <w:spacing w:val="1"/>
        </w:rPr>
        <w:t xml:space="preserve"> </w:t>
      </w:r>
      <w:r>
        <w:t>повтором, использования приемов актуализации (визуальная опора, памятка, алгоритм, схема,</w:t>
      </w:r>
      <w:r>
        <w:rPr>
          <w:spacing w:val="1"/>
        </w:rPr>
        <w:t xml:space="preserve"> </w:t>
      </w:r>
      <w:r>
        <w:t>карта).</w:t>
      </w:r>
    </w:p>
    <w:p w:rsidR="00C8070F" w:rsidRDefault="0048348A">
      <w:pPr>
        <w:pStyle w:val="a3"/>
        <w:ind w:right="339"/>
        <w:jc w:val="left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-57"/>
        </w:rPr>
        <w:t xml:space="preserve"> </w:t>
      </w:r>
      <w:r>
        <w:t>объема</w:t>
      </w:r>
      <w:r>
        <w:rPr>
          <w:spacing w:val="2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сведений,</w:t>
      </w:r>
      <w:r>
        <w:rPr>
          <w:spacing w:val="3"/>
        </w:rPr>
        <w:t xml:space="preserve"> </w:t>
      </w:r>
      <w:r>
        <w:t>исключение излишней</w:t>
      </w:r>
      <w:r>
        <w:rPr>
          <w:spacing w:val="1"/>
        </w:rPr>
        <w:t xml:space="preserve"> </w:t>
      </w:r>
      <w:r>
        <w:t>детализации,</w:t>
      </w:r>
      <w:r>
        <w:rPr>
          <w:spacing w:val="1"/>
        </w:rPr>
        <w:t xml:space="preserve"> </w:t>
      </w:r>
      <w:r>
        <w:t>включение</w:t>
      </w:r>
      <w:r>
        <w:rPr>
          <w:spacing w:val="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8" w:firstLine="0"/>
      </w:pPr>
      <w:r>
        <w:lastRenderedPageBreak/>
        <w:t>или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выделены курсивом.</w:t>
      </w:r>
    </w:p>
    <w:p w:rsidR="00C8070F" w:rsidRDefault="0048348A">
      <w:pPr>
        <w:pStyle w:val="a3"/>
        <w:ind w:left="825" w:right="3058" w:firstLine="0"/>
      </w:pPr>
      <w:r>
        <w:t>В ознакомительном плане рекомендуется дать следующие темы: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:rsidR="00C8070F" w:rsidRDefault="0048348A">
      <w:pPr>
        <w:spacing w:before="1"/>
        <w:ind w:left="258" w:right="344" w:firstLine="566"/>
        <w:jc w:val="both"/>
        <w:rPr>
          <w:i/>
          <w:sz w:val="24"/>
        </w:rPr>
      </w:pPr>
      <w:r>
        <w:rPr>
          <w:sz w:val="24"/>
        </w:rPr>
        <w:t>«</w:t>
      </w:r>
      <w:r>
        <w:rPr>
          <w:i/>
          <w:sz w:val="24"/>
        </w:rPr>
        <w:t>Фар</w:t>
      </w:r>
      <w:r>
        <w:rPr>
          <w:i/>
          <w:sz w:val="24"/>
        </w:rPr>
        <w:t>аон-реформатор Эхнатон», «Империи Цинь и Хань», «Государства ахейской Греции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(Микены,Тиринф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Клисфена,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Гракхов.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Риме.</w:t>
      </w:r>
    </w:p>
    <w:p w:rsidR="00C8070F" w:rsidRDefault="0048348A">
      <w:pPr>
        <w:pStyle w:val="a3"/>
        <w:ind w:left="825" w:firstLine="0"/>
      </w:pP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C8070F" w:rsidRDefault="0048348A">
      <w:pPr>
        <w:ind w:left="258" w:right="341" w:firstLine="566"/>
        <w:jc w:val="both"/>
        <w:rPr>
          <w:i/>
          <w:sz w:val="24"/>
        </w:rPr>
      </w:pPr>
      <w:r>
        <w:rPr>
          <w:i/>
          <w:sz w:val="24"/>
        </w:rPr>
        <w:t>Законы франков; «Салическая правда». Арабы в VI—ХI вв.: расселение, занятия. 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еретиков. Делийский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султанат.</w:t>
      </w:r>
    </w:p>
    <w:p w:rsidR="00C8070F" w:rsidRDefault="0048348A">
      <w:pPr>
        <w:ind w:left="258" w:right="344" w:firstLine="566"/>
        <w:jc w:val="both"/>
        <w:rPr>
          <w:i/>
          <w:sz w:val="24"/>
        </w:rPr>
      </w:pPr>
      <w:r>
        <w:rPr>
          <w:i/>
          <w:sz w:val="24"/>
        </w:rPr>
        <w:t>«Народы и государства на территории нашей страны в древности» Северо-западные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земли: Новгородская и Псковская. Новгород в системе балтийских связей. Повседневная 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</w:t>
      </w:r>
      <w:r>
        <w:rPr>
          <w:i/>
          <w:sz w:val="24"/>
        </w:rPr>
        <w:t>ожан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жителей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древнерусский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раннемосковский периоды.</w:t>
      </w:r>
    </w:p>
    <w:p w:rsidR="00C8070F" w:rsidRDefault="0048348A">
      <w:pPr>
        <w:pStyle w:val="a3"/>
        <w:ind w:left="825" w:firstLine="0"/>
      </w:pP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C8070F" w:rsidRDefault="0048348A">
      <w:pPr>
        <w:ind w:left="258" w:right="350" w:firstLine="566"/>
        <w:jc w:val="both"/>
        <w:rPr>
          <w:i/>
          <w:sz w:val="24"/>
        </w:rPr>
      </w:pP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:rsidR="00C8070F" w:rsidRDefault="0048348A">
      <w:pPr>
        <w:ind w:left="258" w:right="345" w:firstLine="566"/>
        <w:jc w:val="both"/>
        <w:rPr>
          <w:i/>
          <w:sz w:val="24"/>
        </w:rPr>
      </w:pPr>
      <w:r>
        <w:rPr>
          <w:i/>
          <w:sz w:val="24"/>
        </w:rPr>
        <w:t>Сосуществование религий в Российском государстве. Финно-угорские народы</w:t>
      </w:r>
      <w:r>
        <w:rPr>
          <w:sz w:val="24"/>
        </w:rPr>
        <w:t xml:space="preserve">. </w:t>
      </w:r>
      <w:r>
        <w:rPr>
          <w:i/>
          <w:sz w:val="24"/>
        </w:rPr>
        <w:t>Контакты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распространению католичества. Отношения России со странами Западной Европы. 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манчжурами и империей Цин.</w:t>
      </w:r>
    </w:p>
    <w:p w:rsidR="00C8070F" w:rsidRDefault="0048348A">
      <w:pPr>
        <w:pStyle w:val="a3"/>
        <w:ind w:left="825" w:firstLine="0"/>
      </w:pP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C8070F" w:rsidRDefault="0048348A">
      <w:pPr>
        <w:spacing w:before="1"/>
        <w:ind w:left="258" w:right="344" w:firstLine="566"/>
        <w:jc w:val="both"/>
        <w:rPr>
          <w:i/>
          <w:sz w:val="24"/>
        </w:rPr>
      </w:pP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Казахстане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суверенитет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империи. 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империей. Народы 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</w:p>
    <w:p w:rsidR="00C8070F" w:rsidRDefault="0048348A">
      <w:pPr>
        <w:pStyle w:val="a3"/>
        <w:ind w:left="825" w:firstLine="0"/>
      </w:pP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C8070F" w:rsidRDefault="0048348A">
      <w:pPr>
        <w:ind w:left="258" w:right="644" w:firstLine="566"/>
        <w:rPr>
          <w:i/>
          <w:sz w:val="24"/>
        </w:rPr>
      </w:pPr>
      <w:r>
        <w:rPr>
          <w:i/>
          <w:sz w:val="24"/>
        </w:rPr>
        <w:t>Страны Азии в ХIХ в. Война за независимость в Латинской А</w:t>
      </w:r>
      <w:r>
        <w:rPr>
          <w:i/>
          <w:sz w:val="24"/>
        </w:rPr>
        <w:t>мерике. Народы Африки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время.</w:t>
      </w:r>
    </w:p>
    <w:p w:rsidR="00C8070F" w:rsidRDefault="0048348A">
      <w:pPr>
        <w:ind w:left="258" w:firstLine="566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бюрократии.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чиновничество: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либерального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реформаторства.</w:t>
      </w:r>
    </w:p>
    <w:p w:rsidR="00C8070F" w:rsidRDefault="0048348A">
      <w:pPr>
        <w:ind w:left="258" w:right="344" w:firstLine="566"/>
        <w:jc w:val="both"/>
        <w:rPr>
          <w:i/>
          <w:sz w:val="24"/>
        </w:rPr>
      </w:pPr>
      <w:r>
        <w:rPr>
          <w:i/>
          <w:sz w:val="24"/>
        </w:rPr>
        <w:t>Польское восстание1830–1831гг Правовое положение различных этносов и 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Еврейский вопрос.</w:t>
      </w:r>
    </w:p>
    <w:p w:rsidR="00C8070F" w:rsidRDefault="0048348A">
      <w:pPr>
        <w:pStyle w:val="a3"/>
        <w:ind w:right="342" w:firstLine="566"/>
      </w:pPr>
      <w:r>
        <w:t>Высвобождающееся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особо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историко-региональному</w:t>
      </w:r>
      <w:r>
        <w:rPr>
          <w:spacing w:val="1"/>
        </w:rPr>
        <w:t xml:space="preserve"> </w:t>
      </w:r>
      <w:r>
        <w:t>признаку, его систематизации, а также для привлечения краеведческого материала и сведений о</w:t>
      </w:r>
      <w:r>
        <w:rPr>
          <w:spacing w:val="1"/>
        </w:rPr>
        <w:t xml:space="preserve"> </w:t>
      </w:r>
      <w:r>
        <w:t>современных событиях в</w:t>
      </w:r>
      <w:r>
        <w:rPr>
          <w:spacing w:val="-2"/>
        </w:rPr>
        <w:t xml:space="preserve"> </w:t>
      </w:r>
      <w:r>
        <w:t>жиз</w:t>
      </w:r>
      <w:r>
        <w:t>ни своего</w:t>
      </w:r>
      <w:r>
        <w:rPr>
          <w:spacing w:val="-1"/>
        </w:rPr>
        <w:t xml:space="preserve"> </w:t>
      </w:r>
      <w:r>
        <w:t>города, области, края.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39" w:firstLine="566"/>
        <w:jc w:val="left"/>
      </w:pPr>
      <w:r>
        <w:t>Содержание</w:t>
      </w:r>
      <w:r>
        <w:rPr>
          <w:spacing w:val="7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«История</w:t>
      </w:r>
      <w:r>
        <w:rPr>
          <w:spacing w:val="9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Всеобщая</w:t>
      </w:r>
      <w:r>
        <w:rPr>
          <w:spacing w:val="9"/>
        </w:rPr>
        <w:t xml:space="preserve"> </w:t>
      </w:r>
      <w:r>
        <w:t>история»</w:t>
      </w:r>
      <w:r>
        <w:rPr>
          <w:spacing w:val="4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КЛАСС</w:t>
      </w:r>
      <w:r>
        <w:rPr>
          <w:spacing w:val="10"/>
        </w:rPr>
        <w:t xml:space="preserve"> </w:t>
      </w:r>
      <w:r>
        <w:t>(первый</w:t>
      </w:r>
      <w:r>
        <w:rPr>
          <w:spacing w:val="10"/>
        </w:rPr>
        <w:t xml:space="preserve"> </w:t>
      </w:r>
      <w:r>
        <w:t>год</w:t>
      </w:r>
      <w:r>
        <w:rPr>
          <w:spacing w:val="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right="7248" w:firstLine="0"/>
        <w:jc w:val="left"/>
      </w:pPr>
      <w:r>
        <w:t>Всеобщая история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</w:t>
      </w:r>
    </w:p>
    <w:p w:rsidR="00C8070F" w:rsidRDefault="0048348A">
      <w:pPr>
        <w:pStyle w:val="a3"/>
        <w:ind w:left="825" w:firstLine="0"/>
        <w:jc w:val="left"/>
      </w:pPr>
      <w:r>
        <w:t>Что</w:t>
      </w:r>
      <w:r>
        <w:rPr>
          <w:spacing w:val="69"/>
        </w:rPr>
        <w:t xml:space="preserve"> </w:t>
      </w:r>
      <w:r>
        <w:t xml:space="preserve">изучает  </w:t>
      </w:r>
      <w:r>
        <w:rPr>
          <w:spacing w:val="8"/>
        </w:rPr>
        <w:t xml:space="preserve"> </w:t>
      </w:r>
      <w:r>
        <w:t xml:space="preserve">история.  </w:t>
      </w:r>
      <w:r>
        <w:rPr>
          <w:spacing w:val="6"/>
        </w:rPr>
        <w:t xml:space="preserve"> </w:t>
      </w:r>
      <w:r>
        <w:t xml:space="preserve">Историческая  </w:t>
      </w:r>
      <w:r>
        <w:rPr>
          <w:spacing w:val="8"/>
        </w:rPr>
        <w:t xml:space="preserve"> </w:t>
      </w:r>
      <w:r>
        <w:t xml:space="preserve">хронология  </w:t>
      </w:r>
      <w:r>
        <w:rPr>
          <w:spacing w:val="8"/>
        </w:rPr>
        <w:t xml:space="preserve"> </w:t>
      </w:r>
      <w:r>
        <w:t xml:space="preserve">(счет  </w:t>
      </w:r>
      <w:r>
        <w:rPr>
          <w:spacing w:val="9"/>
        </w:rPr>
        <w:t xml:space="preserve"> </w:t>
      </w:r>
      <w:r>
        <w:t xml:space="preserve">лет  </w:t>
      </w:r>
      <w:r>
        <w:rPr>
          <w:spacing w:val="14"/>
        </w:rPr>
        <w:t xml:space="preserve"> </w:t>
      </w:r>
      <w:r>
        <w:t xml:space="preserve">«до  </w:t>
      </w:r>
      <w:r>
        <w:rPr>
          <w:spacing w:val="11"/>
        </w:rPr>
        <w:t xml:space="preserve"> </w:t>
      </w:r>
      <w:r>
        <w:t xml:space="preserve">н.  </w:t>
      </w:r>
      <w:r>
        <w:rPr>
          <w:spacing w:val="8"/>
        </w:rPr>
        <w:t xml:space="preserve"> </w:t>
      </w:r>
      <w:r>
        <w:t xml:space="preserve">э.»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«н.</w:t>
      </w:r>
      <w:r>
        <w:rPr>
          <w:spacing w:val="7"/>
        </w:rPr>
        <w:t xml:space="preserve"> </w:t>
      </w:r>
      <w:r>
        <w:t>э.»).</w:t>
      </w:r>
    </w:p>
    <w:p w:rsidR="00C8070F" w:rsidRDefault="0048348A">
      <w:pPr>
        <w:pStyle w:val="a3"/>
        <w:ind w:firstLine="0"/>
        <w:jc w:val="left"/>
      </w:pPr>
      <w:r>
        <w:t>Историческая</w:t>
      </w:r>
      <w:r>
        <w:rPr>
          <w:spacing w:val="-5"/>
        </w:rPr>
        <w:t xml:space="preserve"> </w:t>
      </w:r>
      <w:r>
        <w:t>карта.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знаний.</w:t>
      </w:r>
      <w:r>
        <w:rPr>
          <w:spacing w:val="-5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науки.</w:t>
      </w:r>
    </w:p>
    <w:p w:rsidR="00C8070F" w:rsidRDefault="0048348A">
      <w:pPr>
        <w:pStyle w:val="a3"/>
        <w:spacing w:before="1"/>
        <w:ind w:right="347" w:firstLine="566"/>
      </w:pPr>
      <w:r>
        <w:t>Первобытность. Расселение древнейшего человека. Человек разумный. Условия жизни и</w:t>
      </w:r>
      <w:r>
        <w:rPr>
          <w:spacing w:val="1"/>
        </w:rPr>
        <w:t xml:space="preserve"> </w:t>
      </w:r>
      <w:r>
        <w:t>занятия первобытных людей. Представления об окружа</w:t>
      </w:r>
      <w:r>
        <w:t>ющем мире, верования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C8070F" w:rsidRDefault="0048348A">
      <w:pPr>
        <w:pStyle w:val="a3"/>
        <w:ind w:left="825" w:right="3603" w:firstLine="0"/>
      </w:pPr>
      <w:r>
        <w:t>Древний мир: понятие и хронология. Карта Древ</w:t>
      </w:r>
      <w:r>
        <w:t>него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Восток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 w:firstLine="566"/>
      </w:pPr>
      <w:r>
        <w:lastRenderedPageBreak/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2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C8070F" w:rsidRDefault="0048348A">
      <w:pPr>
        <w:pStyle w:val="a3"/>
        <w:spacing w:before="1"/>
        <w:ind w:right="347" w:firstLine="566"/>
      </w:pPr>
      <w:r>
        <w:t>Древний Египет. Условия жизни и занятия населения. Управление государством 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 египтян.</w:t>
      </w:r>
      <w:r>
        <w:rPr>
          <w:spacing w:val="-3"/>
        </w:rPr>
        <w:t xml:space="preserve"> </w:t>
      </w:r>
      <w:r>
        <w:t>Жрецы.</w:t>
      </w:r>
    </w:p>
    <w:p w:rsidR="00C8070F" w:rsidRDefault="0048348A">
      <w:pPr>
        <w:ind w:left="825"/>
        <w:jc w:val="both"/>
        <w:rPr>
          <w:sz w:val="24"/>
        </w:rPr>
      </w:pPr>
      <w:r>
        <w:rPr>
          <w:i/>
          <w:sz w:val="24"/>
        </w:rPr>
        <w:t>Фараон-реформатор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Эхнатон.</w:t>
      </w:r>
      <w:r>
        <w:rPr>
          <w:i/>
          <w:spacing w:val="103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00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03"/>
          <w:sz w:val="24"/>
        </w:rPr>
        <w:t xml:space="preserve"> </w:t>
      </w:r>
      <w:r>
        <w:rPr>
          <w:sz w:val="24"/>
        </w:rPr>
        <w:t>Рабы.</w:t>
      </w:r>
      <w:r>
        <w:rPr>
          <w:spacing w:val="10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05"/>
          <w:sz w:val="24"/>
        </w:rPr>
        <w:t xml:space="preserve"> </w:t>
      </w:r>
      <w:r>
        <w:rPr>
          <w:sz w:val="24"/>
        </w:rPr>
        <w:t>египтян.</w:t>
      </w:r>
    </w:p>
    <w:p w:rsidR="00C8070F" w:rsidRDefault="0048348A">
      <w:pPr>
        <w:pStyle w:val="a3"/>
        <w:ind w:firstLine="0"/>
      </w:pPr>
      <w:r>
        <w:t>Письменность.</w:t>
      </w:r>
      <w:r>
        <w:rPr>
          <w:spacing w:val="-3"/>
        </w:rPr>
        <w:t xml:space="preserve"> </w:t>
      </w:r>
      <w:r>
        <w:t>Храмы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пирамиды.</w:t>
      </w:r>
    </w:p>
    <w:p w:rsidR="00C8070F" w:rsidRDefault="0048348A">
      <w:pPr>
        <w:pStyle w:val="a3"/>
        <w:ind w:right="341" w:firstLine="566"/>
      </w:pPr>
      <w:r>
        <w:t>Восточное Средиземноморье в древности. Финикия: природные условия, занятия жителей.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-3"/>
        </w:rPr>
        <w:t xml:space="preserve"> </w:t>
      </w:r>
      <w:r>
        <w:t>царство.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Ветхозаветные</w:t>
      </w:r>
      <w:r>
        <w:rPr>
          <w:spacing w:val="-4"/>
        </w:rPr>
        <w:t xml:space="preserve"> </w:t>
      </w:r>
      <w:r>
        <w:t>ска</w:t>
      </w:r>
      <w:r>
        <w:t>зания.</w:t>
      </w:r>
    </w:p>
    <w:p w:rsidR="00C8070F" w:rsidRDefault="0048348A">
      <w:pPr>
        <w:pStyle w:val="a3"/>
        <w:ind w:left="825" w:firstLine="0"/>
      </w:pPr>
      <w:r>
        <w:t>Ассирия:</w:t>
      </w:r>
      <w:r>
        <w:rPr>
          <w:spacing w:val="39"/>
        </w:rPr>
        <w:t xml:space="preserve"> </w:t>
      </w:r>
      <w:r>
        <w:t>завоевания</w:t>
      </w:r>
      <w:r>
        <w:rPr>
          <w:spacing w:val="96"/>
        </w:rPr>
        <w:t xml:space="preserve"> </w:t>
      </w:r>
      <w:r>
        <w:t>ассирийцев,</w:t>
      </w:r>
      <w:r>
        <w:rPr>
          <w:spacing w:val="97"/>
        </w:rPr>
        <w:t xml:space="preserve"> </w:t>
      </w:r>
      <w:r>
        <w:t>культурные</w:t>
      </w:r>
      <w:r>
        <w:rPr>
          <w:spacing w:val="96"/>
        </w:rPr>
        <w:t xml:space="preserve"> </w:t>
      </w:r>
      <w:r>
        <w:t>сокровища</w:t>
      </w:r>
      <w:r>
        <w:rPr>
          <w:spacing w:val="96"/>
        </w:rPr>
        <w:t xml:space="preserve"> </w:t>
      </w:r>
      <w:r>
        <w:t>Ниневии,</w:t>
      </w:r>
      <w:r>
        <w:rPr>
          <w:spacing w:val="97"/>
        </w:rPr>
        <w:t xml:space="preserve"> </w:t>
      </w:r>
      <w:r>
        <w:t>гибель</w:t>
      </w:r>
      <w:r>
        <w:rPr>
          <w:spacing w:val="98"/>
        </w:rPr>
        <w:t xml:space="preserve"> </w:t>
      </w:r>
      <w:r>
        <w:t>империи.</w:t>
      </w:r>
    </w:p>
    <w:p w:rsidR="00C8070F" w:rsidRDefault="0048348A">
      <w:pPr>
        <w:pStyle w:val="a3"/>
        <w:ind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империей.</w:t>
      </w:r>
    </w:p>
    <w:p w:rsidR="00C8070F" w:rsidRDefault="0048348A">
      <w:pPr>
        <w:pStyle w:val="a3"/>
        <w:ind w:right="345" w:firstLine="566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 xml:space="preserve">Общественное устройство, варны. </w:t>
      </w:r>
      <w:r>
        <w:t>Религиозные верования, легенды и сказания. 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C8070F" w:rsidRDefault="0048348A">
      <w:pPr>
        <w:pStyle w:val="a3"/>
        <w:ind w:right="343" w:firstLine="566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объединенного государства. </w:t>
      </w:r>
      <w:r>
        <w:rPr>
          <w:i/>
        </w:rPr>
        <w:t xml:space="preserve">Империи Цинь и Хань. </w:t>
      </w:r>
      <w:r>
        <w:t>Жизнь в империи: правители и</w:t>
      </w:r>
      <w:r>
        <w:t xml:space="preserve">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Китайская стена.</w:t>
      </w:r>
    </w:p>
    <w:p w:rsidR="00C8070F" w:rsidRDefault="0048348A">
      <w:pPr>
        <w:pStyle w:val="a3"/>
        <w:spacing w:before="1"/>
        <w:ind w:left="825" w:right="4736" w:firstLine="0"/>
        <w:jc w:val="left"/>
      </w:pPr>
      <w:r>
        <w:t>Античный мир: понятие. Карта античного мира.</w:t>
      </w:r>
      <w:r>
        <w:rPr>
          <w:spacing w:val="-58"/>
        </w:rPr>
        <w:t xml:space="preserve"> </w:t>
      </w:r>
      <w:r>
        <w:t>Д</w:t>
      </w:r>
      <w:r>
        <w:t>ревняя</w:t>
      </w:r>
      <w:r>
        <w:rPr>
          <w:spacing w:val="-1"/>
        </w:rPr>
        <w:t xml:space="preserve"> </w:t>
      </w:r>
      <w:r>
        <w:t>Греция</w:t>
      </w:r>
    </w:p>
    <w:p w:rsidR="00C8070F" w:rsidRDefault="0048348A">
      <w:pPr>
        <w:pStyle w:val="a3"/>
        <w:ind w:left="825" w:firstLine="0"/>
        <w:jc w:val="left"/>
      </w:pPr>
      <w:r>
        <w:t>Население</w:t>
      </w:r>
      <w:r>
        <w:rPr>
          <w:spacing w:val="7"/>
        </w:rPr>
        <w:t xml:space="preserve"> </w:t>
      </w:r>
      <w:r>
        <w:t>Древней</w:t>
      </w:r>
      <w:r>
        <w:rPr>
          <w:spacing w:val="9"/>
        </w:rPr>
        <w:t xml:space="preserve"> </w:t>
      </w:r>
      <w:r>
        <w:t>Греции:</w:t>
      </w:r>
      <w:r>
        <w:rPr>
          <w:spacing w:val="12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занятия.</w:t>
      </w:r>
      <w:r>
        <w:rPr>
          <w:spacing w:val="8"/>
        </w:rPr>
        <w:t xml:space="preserve"> </w:t>
      </w:r>
      <w:r>
        <w:t>Древнейшие</w:t>
      </w:r>
      <w:r>
        <w:rPr>
          <w:spacing w:val="8"/>
        </w:rPr>
        <w:t xml:space="preserve"> </w:t>
      </w:r>
      <w:r>
        <w:t>государства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Крите.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ахейской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Греции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(Микены,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Тиринф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 xml:space="preserve">др.). 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Троянская</w:t>
      </w:r>
      <w:r>
        <w:rPr>
          <w:spacing w:val="117"/>
          <w:sz w:val="24"/>
        </w:rPr>
        <w:t xml:space="preserve"> </w:t>
      </w:r>
      <w:r>
        <w:rPr>
          <w:sz w:val="24"/>
        </w:rPr>
        <w:t>война.   «Илиада»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</w:p>
    <w:p w:rsidR="00C8070F" w:rsidRDefault="0048348A">
      <w:pPr>
        <w:pStyle w:val="a3"/>
        <w:ind w:firstLine="0"/>
        <w:jc w:val="left"/>
      </w:pPr>
      <w:r>
        <w:t>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греков.</w:t>
      </w:r>
      <w:r>
        <w:rPr>
          <w:spacing w:val="-5"/>
        </w:rPr>
        <w:t xml:space="preserve"> </w:t>
      </w:r>
      <w:r>
        <w:t>Сказания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богах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героях.</w:t>
      </w:r>
    </w:p>
    <w:p w:rsidR="00C8070F" w:rsidRDefault="0048348A">
      <w:pPr>
        <w:pStyle w:val="a3"/>
        <w:ind w:right="346" w:firstLine="566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 военного</w:t>
      </w:r>
      <w:r>
        <w:rPr>
          <w:spacing w:val="-1"/>
        </w:rPr>
        <w:t xml:space="preserve"> </w:t>
      </w:r>
      <w:r>
        <w:t>дела.</w:t>
      </w:r>
    </w:p>
    <w:p w:rsidR="00C8070F" w:rsidRDefault="0048348A">
      <w:pPr>
        <w:pStyle w:val="a3"/>
        <w:ind w:right="347" w:firstLine="566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 герои. Причины победы греков. Афинская демократия при Перикле. 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древнегреческом</w:t>
      </w:r>
      <w:r>
        <w:rPr>
          <w:spacing w:val="-4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Рабство.</w:t>
      </w:r>
      <w:r>
        <w:rPr>
          <w:spacing w:val="-4"/>
        </w:rPr>
        <w:t xml:space="preserve"> </w:t>
      </w:r>
      <w:r>
        <w:t>Пелопоннесская</w:t>
      </w:r>
      <w:r>
        <w:rPr>
          <w:spacing w:val="-3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Возвышение</w:t>
      </w:r>
      <w:r>
        <w:rPr>
          <w:spacing w:val="-4"/>
        </w:rPr>
        <w:t xml:space="preserve"> </w:t>
      </w:r>
      <w:r>
        <w:t>Македонии.</w:t>
      </w:r>
    </w:p>
    <w:p w:rsidR="00C8070F" w:rsidRDefault="0048348A">
      <w:pPr>
        <w:pStyle w:val="a3"/>
        <w:ind w:right="342" w:firstLine="566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образование.</w:t>
      </w:r>
      <w:r>
        <w:rPr>
          <w:spacing w:val="-57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C8070F" w:rsidRDefault="0048348A">
      <w:pPr>
        <w:pStyle w:val="a3"/>
        <w:ind w:right="349" w:firstLine="566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C8070F" w:rsidRDefault="0048348A">
      <w:pPr>
        <w:pStyle w:val="a3"/>
        <w:ind w:left="825" w:firstLine="0"/>
      </w:pPr>
      <w:r>
        <w:t>Древний</w:t>
      </w:r>
      <w:r>
        <w:rPr>
          <w:spacing w:val="-3"/>
        </w:rPr>
        <w:t xml:space="preserve"> </w:t>
      </w:r>
      <w:r>
        <w:t>Рим</w:t>
      </w:r>
    </w:p>
    <w:p w:rsidR="00C8070F" w:rsidRDefault="0048348A">
      <w:pPr>
        <w:pStyle w:val="a3"/>
        <w:ind w:right="350" w:firstLine="566"/>
      </w:pP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</w:t>
      </w:r>
      <w:r>
        <w:t>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римлян.</w:t>
      </w:r>
    </w:p>
    <w:p w:rsidR="00C8070F" w:rsidRDefault="0048348A">
      <w:pPr>
        <w:pStyle w:val="a3"/>
        <w:ind w:right="348" w:firstLine="566"/>
        <w:rPr>
          <w:i/>
        </w:rPr>
      </w:pPr>
      <w:r>
        <w:t>Завоевание Римом Италии. Войны с Карфагеном; Ганнибал. Римская армия. Установление</w:t>
      </w:r>
      <w:r>
        <w:rPr>
          <w:spacing w:val="-57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</w:t>
      </w:r>
      <w:r>
        <w:rPr>
          <w:spacing w:val="3"/>
        </w:rPr>
        <w:t xml:space="preserve"> </w:t>
      </w:r>
      <w:r>
        <w:rPr>
          <w:i/>
        </w:rPr>
        <w:t>Реформы Гракхов.</w:t>
      </w:r>
    </w:p>
    <w:p w:rsidR="00C8070F" w:rsidRDefault="0048348A">
      <w:pPr>
        <w:spacing w:before="1"/>
        <w:ind w:left="825"/>
        <w:jc w:val="both"/>
        <w:rPr>
          <w:i/>
          <w:sz w:val="24"/>
        </w:rPr>
      </w:pPr>
      <w:r>
        <w:rPr>
          <w:i/>
          <w:sz w:val="24"/>
        </w:rPr>
        <w:t>Рабство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Риме.</w:t>
      </w:r>
    </w:p>
    <w:p w:rsidR="00C8070F" w:rsidRDefault="0048348A">
      <w:pPr>
        <w:pStyle w:val="a3"/>
        <w:ind w:right="346" w:firstLine="566"/>
      </w:pPr>
      <w:r>
        <w:t xml:space="preserve">От </w:t>
      </w:r>
      <w:r>
        <w:t>республики к империи. Гражданские войны в Риме. Гай Юлий Цезарь. 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 и распространение христианства. Разделение Римской империи на Западную 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</w:t>
      </w:r>
      <w:r>
        <w:t>асти.</w:t>
      </w:r>
      <w:r>
        <w:rPr>
          <w:spacing w:val="-1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варвары. Падение</w:t>
      </w:r>
      <w:r>
        <w:rPr>
          <w:spacing w:val="-2"/>
        </w:rPr>
        <w:t xml:space="preserve"> </w:t>
      </w:r>
      <w:r>
        <w:t>Западной Римской</w:t>
      </w:r>
      <w:r>
        <w:rPr>
          <w:spacing w:val="-1"/>
        </w:rPr>
        <w:t xml:space="preserve"> </w:t>
      </w:r>
      <w:r>
        <w:t>империи.</w:t>
      </w:r>
    </w:p>
    <w:p w:rsidR="00C8070F" w:rsidRDefault="0048348A">
      <w:pPr>
        <w:pStyle w:val="a3"/>
        <w:ind w:left="825" w:right="1822" w:firstLine="0"/>
        <w:jc w:val="left"/>
      </w:pPr>
      <w:r>
        <w:t>Культура Древнего Рима. Римская литература, золотой век 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-6"/>
        </w:rPr>
        <w:t xml:space="preserve"> </w:t>
      </w:r>
      <w:r>
        <w:t>искусство;</w:t>
      </w:r>
      <w:r>
        <w:rPr>
          <w:spacing w:val="-3"/>
        </w:rPr>
        <w:t xml:space="preserve"> </w:t>
      </w:r>
      <w:r>
        <w:t>Цицерон.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наук.</w:t>
      </w:r>
      <w:r>
        <w:rPr>
          <w:spacing w:val="-5"/>
        </w:rPr>
        <w:t xml:space="preserve"> </w:t>
      </w:r>
      <w:r>
        <w:t>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скульптура.</w:t>
      </w:r>
      <w:r>
        <w:rPr>
          <w:spacing w:val="-57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 и</w:t>
      </w:r>
      <w:r>
        <w:rPr>
          <w:spacing w:val="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римлян.</w:t>
      </w:r>
    </w:p>
    <w:p w:rsidR="00C8070F" w:rsidRDefault="0048348A">
      <w:pPr>
        <w:pStyle w:val="a3"/>
        <w:ind w:left="825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2"/>
        <w:ind w:right="339" w:firstLine="566"/>
        <w:jc w:val="left"/>
      </w:pPr>
      <w:r>
        <w:lastRenderedPageBreak/>
        <w:t>Содержание</w:t>
      </w:r>
      <w:r>
        <w:rPr>
          <w:spacing w:val="13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«История</w:t>
      </w:r>
      <w:r>
        <w:rPr>
          <w:spacing w:val="14"/>
        </w:rPr>
        <w:t xml:space="preserve"> </w:t>
      </w:r>
      <w:r>
        <w:t>России.</w:t>
      </w:r>
      <w:r>
        <w:rPr>
          <w:spacing w:val="14"/>
        </w:rPr>
        <w:t xml:space="preserve"> </w:t>
      </w:r>
      <w:r>
        <w:t>Всеобщая</w:t>
      </w:r>
      <w:r>
        <w:rPr>
          <w:spacing w:val="14"/>
        </w:rPr>
        <w:t xml:space="preserve"> </w:t>
      </w:r>
      <w:r>
        <w:t>история»</w:t>
      </w:r>
      <w:r>
        <w:rPr>
          <w:spacing w:val="8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(второй</w:t>
      </w:r>
      <w:r>
        <w:rPr>
          <w:spacing w:val="15"/>
        </w:rPr>
        <w:t xml:space="preserve"> </w:t>
      </w:r>
      <w:r>
        <w:t>год</w:t>
      </w:r>
      <w:r>
        <w:rPr>
          <w:spacing w:val="1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right="7195" w:firstLine="0"/>
        <w:jc w:val="left"/>
      </w:pPr>
      <w:r>
        <w:t>Всеобщая история</w:t>
      </w:r>
      <w:r>
        <w:rPr>
          <w:spacing w:val="1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средних</w:t>
      </w:r>
      <w:r>
        <w:rPr>
          <w:spacing w:val="-7"/>
        </w:rPr>
        <w:t xml:space="preserve"> </w:t>
      </w:r>
      <w:r>
        <w:t>веков</w:t>
      </w:r>
    </w:p>
    <w:p w:rsidR="00C8070F" w:rsidRDefault="0048348A">
      <w:pPr>
        <w:pStyle w:val="a3"/>
        <w:spacing w:before="1"/>
        <w:ind w:left="825" w:right="4603" w:firstLine="0"/>
        <w:jc w:val="left"/>
      </w:pPr>
      <w:r>
        <w:t>Средние века: понятие и хронологические рамки.</w:t>
      </w:r>
      <w:r>
        <w:rPr>
          <w:spacing w:val="-5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Сре</w:t>
      </w:r>
      <w:r>
        <w:t>дневековье</w:t>
      </w:r>
    </w:p>
    <w:p w:rsidR="00C8070F" w:rsidRDefault="0048348A">
      <w:pPr>
        <w:pStyle w:val="a3"/>
        <w:ind w:right="350" w:firstLine="566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C8070F" w:rsidRDefault="0048348A">
      <w:pPr>
        <w:pStyle w:val="a3"/>
        <w:ind w:right="344" w:firstLine="566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 xml:space="preserve">устройство. </w:t>
      </w:r>
      <w:r>
        <w:rPr>
          <w:i/>
        </w:rPr>
        <w:t xml:space="preserve">Законы франков; «Салическая правда». </w:t>
      </w:r>
      <w:r>
        <w:t xml:space="preserve">Держава Каролингов: этапы </w:t>
      </w:r>
      <w:r>
        <w:t>формирования,</w:t>
      </w:r>
      <w:r>
        <w:rPr>
          <w:spacing w:val="-57"/>
        </w:rPr>
        <w:t xml:space="preserve"> </w:t>
      </w:r>
      <w:r>
        <w:t>короли и подданные. Карл Великий. Распад Каролингской империи. Образование государств во</w:t>
      </w:r>
      <w:r>
        <w:rPr>
          <w:spacing w:val="-57"/>
        </w:rPr>
        <w:t xml:space="preserve"> </w:t>
      </w:r>
      <w:r>
        <w:t>Франции, Германии, Италии. Священная Римская империя. Британия и Ирландия в раннее</w:t>
      </w:r>
      <w:r>
        <w:rPr>
          <w:spacing w:val="1"/>
        </w:rPr>
        <w:t xml:space="preserve"> </w:t>
      </w:r>
      <w:r>
        <w:t>Средневековье. Норманны: общественный строй, завоевания. Ранние славян</w:t>
      </w:r>
      <w:r>
        <w:t>ские государства.</w:t>
      </w:r>
      <w:r>
        <w:rPr>
          <w:spacing w:val="1"/>
        </w:rPr>
        <w:t xml:space="preserve"> </w:t>
      </w:r>
      <w:r>
        <w:t>Складывание феодальных отношений в странах Европы. Христианизация Европы. Светские</w:t>
      </w:r>
      <w:r>
        <w:rPr>
          <w:spacing w:val="1"/>
        </w:rPr>
        <w:t xml:space="preserve"> </w:t>
      </w:r>
      <w:r>
        <w:t>правители и</w:t>
      </w:r>
      <w:r>
        <w:rPr>
          <w:spacing w:val="-2"/>
        </w:rPr>
        <w:t xml:space="preserve"> </w:t>
      </w:r>
      <w:r>
        <w:t>папы. Культура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C8070F" w:rsidRDefault="0048348A">
      <w:pPr>
        <w:pStyle w:val="a3"/>
        <w:ind w:right="346" w:firstLine="566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IV–XI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-57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</w:t>
      </w:r>
      <w:r>
        <w:t>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соседями,</w:t>
      </w:r>
      <w:r>
        <w:rPr>
          <w:spacing w:val="-2"/>
        </w:rPr>
        <w:t xml:space="preserve"> </w:t>
      </w:r>
      <w:r>
        <w:t>вторжения</w:t>
      </w:r>
      <w:r>
        <w:rPr>
          <w:spacing w:val="-1"/>
        </w:rPr>
        <w:t xml:space="preserve"> </w:t>
      </w:r>
      <w:r>
        <w:t>славян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Византии.</w:t>
      </w:r>
    </w:p>
    <w:p w:rsidR="00C8070F" w:rsidRDefault="0048348A">
      <w:pPr>
        <w:ind w:left="825"/>
        <w:jc w:val="both"/>
        <w:rPr>
          <w:sz w:val="24"/>
        </w:rPr>
      </w:pPr>
      <w:r>
        <w:rPr>
          <w:i/>
          <w:sz w:val="24"/>
        </w:rPr>
        <w:t>Арабы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VI–ХI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вв.: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расселение,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занятия.</w:t>
      </w:r>
      <w:r>
        <w:rPr>
          <w:i/>
          <w:spacing w:val="94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85"/>
          <w:sz w:val="24"/>
        </w:rPr>
        <w:t xml:space="preserve"> </w:t>
      </w:r>
      <w:r>
        <w:rPr>
          <w:sz w:val="24"/>
        </w:rPr>
        <w:t>ислама.</w:t>
      </w:r>
    </w:p>
    <w:p w:rsidR="00C8070F" w:rsidRDefault="0048348A">
      <w:pPr>
        <w:pStyle w:val="a3"/>
        <w:ind w:firstLine="0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Арабская</w:t>
      </w:r>
      <w:r>
        <w:rPr>
          <w:spacing w:val="-2"/>
        </w:rPr>
        <w:t xml:space="preserve"> </w:t>
      </w:r>
      <w:r>
        <w:t>культура.</w:t>
      </w:r>
    </w:p>
    <w:p w:rsidR="00C8070F" w:rsidRDefault="0048348A">
      <w:pPr>
        <w:pStyle w:val="a3"/>
        <w:spacing w:before="1"/>
        <w:ind w:left="825" w:firstLine="0"/>
      </w:pPr>
      <w:r>
        <w:t>Зрелое</w:t>
      </w:r>
      <w:r>
        <w:rPr>
          <w:spacing w:val="-4"/>
        </w:rPr>
        <w:t xml:space="preserve"> </w:t>
      </w:r>
      <w:r>
        <w:t>Средневековье</w:t>
      </w:r>
    </w:p>
    <w:p w:rsidR="00C8070F" w:rsidRDefault="0048348A">
      <w:pPr>
        <w:pStyle w:val="a3"/>
        <w:ind w:right="342" w:firstLine="566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-57"/>
        </w:rPr>
        <w:t xml:space="preserve"> </w:t>
      </w:r>
      <w:r>
        <w:t>землевладение.</w:t>
      </w:r>
      <w:r>
        <w:rPr>
          <w:spacing w:val="-2"/>
        </w:rPr>
        <w:t xml:space="preserve"> </w:t>
      </w:r>
      <w:r>
        <w:t>Феодальная</w:t>
      </w:r>
      <w:r>
        <w:rPr>
          <w:spacing w:val="-1"/>
        </w:rPr>
        <w:t xml:space="preserve"> </w:t>
      </w:r>
      <w:r>
        <w:t>иерархия.</w:t>
      </w:r>
      <w:r>
        <w:rPr>
          <w:spacing w:val="-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рыцарство: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C8070F" w:rsidRDefault="0048348A">
      <w:pPr>
        <w:pStyle w:val="a3"/>
        <w:ind w:left="825" w:right="2638" w:firstLine="0"/>
      </w:pPr>
      <w:r>
        <w:t xml:space="preserve">Крестьянство: феодальная </w:t>
      </w:r>
      <w:r>
        <w:t>зависимость, повинности, условия жизни.</w:t>
      </w:r>
      <w:r>
        <w:rPr>
          <w:spacing w:val="-58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община.</w:t>
      </w:r>
    </w:p>
    <w:p w:rsidR="00C8070F" w:rsidRDefault="0048348A">
      <w:pPr>
        <w:pStyle w:val="a3"/>
        <w:ind w:right="340" w:firstLine="566"/>
      </w:pP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сословия.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-57"/>
        </w:rPr>
        <w:t xml:space="preserve"> </w:t>
      </w:r>
      <w:r>
        <w:t>Городское управление. Борьба городов и сеньоров. Средневековые города-республики. 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t xml:space="preserve"> горожан.</w:t>
      </w:r>
    </w:p>
    <w:p w:rsidR="00C8070F" w:rsidRDefault="0048348A">
      <w:pPr>
        <w:pStyle w:val="a3"/>
        <w:ind w:left="825" w:firstLine="0"/>
      </w:pPr>
      <w:r>
        <w:t>Церковь</w:t>
      </w:r>
      <w:r>
        <w:rPr>
          <w:spacing w:val="78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духовенство.  </w:t>
      </w:r>
      <w:r>
        <w:rPr>
          <w:spacing w:val="16"/>
        </w:rPr>
        <w:t xml:space="preserve"> </w:t>
      </w:r>
      <w:r>
        <w:t xml:space="preserve">Разделение  </w:t>
      </w:r>
      <w:r>
        <w:rPr>
          <w:spacing w:val="16"/>
        </w:rPr>
        <w:t xml:space="preserve"> </w:t>
      </w:r>
      <w:r>
        <w:t xml:space="preserve">христианства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католицизм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православие.</w:t>
      </w:r>
    </w:p>
    <w:p w:rsidR="00C8070F" w:rsidRDefault="0048348A">
      <w:pPr>
        <w:pStyle w:val="a3"/>
        <w:ind w:firstLine="0"/>
      </w:pPr>
      <w:r>
        <w:t>Отношения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  <w:r>
        <w:rPr>
          <w:spacing w:val="-4"/>
        </w:rPr>
        <w:t xml:space="preserve"> </w:t>
      </w:r>
      <w:r>
        <w:t>Крестовые</w:t>
      </w:r>
      <w:r>
        <w:rPr>
          <w:spacing w:val="-2"/>
        </w:rPr>
        <w:t xml:space="preserve"> </w:t>
      </w:r>
      <w:r>
        <w:t>походы:</w:t>
      </w:r>
      <w:r>
        <w:rPr>
          <w:spacing w:val="-5"/>
        </w:rPr>
        <w:t xml:space="preserve"> </w:t>
      </w:r>
      <w:r>
        <w:t>цели,</w:t>
      </w:r>
    </w:p>
    <w:p w:rsidR="00C8070F" w:rsidRDefault="0048348A">
      <w:pPr>
        <w:ind w:left="258" w:right="342" w:firstLine="566"/>
        <w:jc w:val="both"/>
        <w:rPr>
          <w:i/>
          <w:sz w:val="24"/>
        </w:rPr>
      </w:pP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еретиков.</w:t>
      </w:r>
    </w:p>
    <w:p w:rsidR="00C8070F" w:rsidRDefault="0048348A">
      <w:pPr>
        <w:pStyle w:val="a3"/>
        <w:ind w:right="340" w:firstLine="566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XII–ХV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 Сословно-представительная монархия. Образование централизованных государств 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XII–XV</w:t>
      </w:r>
      <w:r>
        <w:rPr>
          <w:spacing w:val="6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XII–XV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 xml:space="preserve">стран. Обострение социальных противоречий в XIV в. </w:t>
      </w:r>
      <w:r>
        <w:rPr>
          <w:i/>
        </w:rPr>
        <w:t xml:space="preserve">(Жакерия, восстание Уота </w:t>
      </w:r>
      <w:r>
        <w:rPr>
          <w:i/>
        </w:rPr>
        <w:t>Тайлера).</w:t>
      </w:r>
      <w:r>
        <w:rPr>
          <w:i/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C8070F" w:rsidRDefault="0048348A">
      <w:pPr>
        <w:pStyle w:val="a3"/>
        <w:ind w:left="825" w:right="3287" w:firstLine="0"/>
      </w:pPr>
      <w:r>
        <w:t>Византийская империя и славянские государства в XII–XV вв.</w:t>
      </w:r>
      <w:r>
        <w:rPr>
          <w:spacing w:val="-57"/>
        </w:rPr>
        <w:t xml:space="preserve"> </w:t>
      </w:r>
      <w:r>
        <w:t>Экспансия</w:t>
      </w:r>
      <w:r>
        <w:rPr>
          <w:spacing w:val="-1"/>
        </w:rPr>
        <w:t xml:space="preserve"> </w:t>
      </w:r>
      <w:r>
        <w:t>турок-османов и</w:t>
      </w:r>
      <w:r>
        <w:rPr>
          <w:spacing w:val="-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Византии.</w:t>
      </w:r>
    </w:p>
    <w:p w:rsidR="00C8070F" w:rsidRDefault="0048348A">
      <w:pPr>
        <w:pStyle w:val="a3"/>
        <w:ind w:right="346" w:firstLine="566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</w:t>
      </w:r>
      <w:r>
        <w:t>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 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человеке. Гуманизм.</w:t>
      </w:r>
      <w:r>
        <w:rPr>
          <w:spacing w:val="-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Возрождение:</w:t>
      </w:r>
      <w:r>
        <w:rPr>
          <w:spacing w:val="-2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творения.</w:t>
      </w:r>
    </w:p>
    <w:p w:rsidR="00C8070F" w:rsidRDefault="0048348A">
      <w:pPr>
        <w:pStyle w:val="a3"/>
        <w:spacing w:before="1"/>
        <w:ind w:right="343" w:firstLine="566"/>
        <w:rPr>
          <w:i/>
        </w:rPr>
      </w:pP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 xml:space="preserve">управление империей, </w:t>
      </w:r>
      <w:r>
        <w:rPr>
          <w:i/>
        </w:rPr>
        <w:t>положение покоренных народов</w:t>
      </w:r>
      <w:r>
        <w:t>. Монгольская держава: общественный</w:t>
      </w:r>
      <w:r>
        <w:rPr>
          <w:spacing w:val="1"/>
        </w:rPr>
        <w:t xml:space="preserve"> </w:t>
      </w:r>
      <w:r>
        <w:t>строй монгольских племен, завоевания Чингисхана и его по</w:t>
      </w:r>
      <w:r>
        <w:t>томков, управление 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14"/>
        </w:rPr>
        <w:t xml:space="preserve"> </w:t>
      </w:r>
      <w:r>
        <w:t>века.</w:t>
      </w:r>
      <w:r>
        <w:rPr>
          <w:spacing w:val="15"/>
        </w:rPr>
        <w:t xml:space="preserve"> </w:t>
      </w:r>
      <w:r>
        <w:t>Индия:</w:t>
      </w:r>
      <w:r>
        <w:rPr>
          <w:spacing w:val="14"/>
        </w:rPr>
        <w:t xml:space="preserve"> </w:t>
      </w:r>
      <w:r>
        <w:t>раздробленность</w:t>
      </w:r>
      <w:r>
        <w:rPr>
          <w:spacing w:val="14"/>
        </w:rPr>
        <w:t xml:space="preserve"> </w:t>
      </w:r>
      <w:r>
        <w:t>индийских</w:t>
      </w:r>
      <w:r>
        <w:rPr>
          <w:spacing w:val="17"/>
        </w:rPr>
        <w:t xml:space="preserve"> </w:t>
      </w:r>
      <w:r>
        <w:t>княжеств,</w:t>
      </w:r>
      <w:r>
        <w:rPr>
          <w:spacing w:val="15"/>
        </w:rPr>
        <w:t xml:space="preserve"> </w:t>
      </w:r>
      <w:r>
        <w:t>вторжение</w:t>
      </w:r>
      <w:r>
        <w:rPr>
          <w:spacing w:val="15"/>
        </w:rPr>
        <w:t xml:space="preserve"> </w:t>
      </w:r>
      <w:r>
        <w:t>мусульман,</w:t>
      </w:r>
      <w:r>
        <w:rPr>
          <w:spacing w:val="21"/>
        </w:rPr>
        <w:t xml:space="preserve"> </w:t>
      </w:r>
      <w:r>
        <w:rPr>
          <w:i/>
        </w:rPr>
        <w:t>Делийский</w:t>
      </w:r>
    </w:p>
    <w:p w:rsidR="00C8070F" w:rsidRDefault="00C8070F">
      <w:pPr>
        <w:sectPr w:rsidR="00C8070F">
          <w:pgSz w:w="11910" w:h="16840"/>
          <w:pgMar w:top="13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rPr>
          <w:i/>
        </w:rPr>
        <w:lastRenderedPageBreak/>
        <w:t>султанат.</w:t>
      </w:r>
      <w:r>
        <w:rPr>
          <w:i/>
          <w:spacing w:val="44"/>
        </w:rPr>
        <w:t xml:space="preserve"> </w:t>
      </w:r>
      <w:r>
        <w:t>Культура</w:t>
      </w:r>
      <w:r>
        <w:rPr>
          <w:spacing w:val="42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В</w:t>
      </w:r>
      <w:r>
        <w:t>остока.</w:t>
      </w:r>
      <w:r>
        <w:rPr>
          <w:spacing w:val="44"/>
        </w:rPr>
        <w:t xml:space="preserve"> </w:t>
      </w:r>
      <w:r>
        <w:t>Литература.</w:t>
      </w:r>
      <w:r>
        <w:rPr>
          <w:spacing w:val="45"/>
        </w:rPr>
        <w:t xml:space="preserve"> </w:t>
      </w:r>
      <w:r>
        <w:t>Архитектура.</w:t>
      </w:r>
      <w:r>
        <w:rPr>
          <w:spacing w:val="46"/>
        </w:rPr>
        <w:t xml:space="preserve"> </w:t>
      </w:r>
      <w:r>
        <w:t>Традиционные</w:t>
      </w:r>
      <w:r>
        <w:rPr>
          <w:spacing w:val="43"/>
        </w:rPr>
        <w:t xml:space="preserve"> </w:t>
      </w:r>
      <w:r>
        <w:t>искусства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ремесла.</w:t>
      </w:r>
    </w:p>
    <w:p w:rsidR="00C8070F" w:rsidRDefault="0048348A">
      <w:pPr>
        <w:pStyle w:val="a3"/>
        <w:ind w:firstLine="566"/>
        <w:jc w:val="left"/>
      </w:pPr>
      <w:r>
        <w:t>Государства</w:t>
      </w:r>
      <w:r>
        <w:rPr>
          <w:spacing w:val="48"/>
        </w:rPr>
        <w:t xml:space="preserve"> </w:t>
      </w:r>
      <w:r>
        <w:t>доколумбовой</w:t>
      </w:r>
      <w:r>
        <w:rPr>
          <w:spacing w:val="50"/>
        </w:rPr>
        <w:t xml:space="preserve"> </w:t>
      </w:r>
      <w:r>
        <w:t>Америки.</w:t>
      </w:r>
      <w:r>
        <w:rPr>
          <w:spacing w:val="53"/>
        </w:rPr>
        <w:t xml:space="preserve"> </w:t>
      </w:r>
      <w:r>
        <w:t>Общественный</w:t>
      </w:r>
      <w:r>
        <w:rPr>
          <w:spacing w:val="50"/>
        </w:rPr>
        <w:t xml:space="preserve"> </w:t>
      </w:r>
      <w:r>
        <w:t>строй.</w:t>
      </w:r>
      <w:r>
        <w:rPr>
          <w:spacing w:val="49"/>
        </w:rPr>
        <w:t xml:space="preserve"> </w:t>
      </w:r>
      <w:r>
        <w:t>Религиозные</w:t>
      </w:r>
      <w:r>
        <w:rPr>
          <w:spacing w:val="48"/>
        </w:rPr>
        <w:t xml:space="preserve"> </w:t>
      </w:r>
      <w:r>
        <w:t>верования</w:t>
      </w:r>
      <w:r>
        <w:rPr>
          <w:spacing w:val="-57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и 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Средневековья.</w:t>
      </w:r>
    </w:p>
    <w:p w:rsidR="00C8070F" w:rsidRDefault="0048348A">
      <w:pPr>
        <w:pStyle w:val="a3"/>
        <w:spacing w:before="1"/>
        <w:ind w:left="825" w:right="5058" w:firstLine="0"/>
        <w:jc w:val="left"/>
      </w:pPr>
      <w:r>
        <w:t>От Древней Руси к Российскому государству</w:t>
      </w:r>
      <w:r>
        <w:rPr>
          <w:spacing w:val="-57"/>
        </w:rPr>
        <w:t xml:space="preserve"> </w:t>
      </w:r>
      <w:r>
        <w:t>Введение</w:t>
      </w:r>
    </w:p>
    <w:p w:rsidR="00C8070F" w:rsidRDefault="0048348A">
      <w:pPr>
        <w:pStyle w:val="a3"/>
        <w:ind w:left="825" w:firstLine="0"/>
        <w:jc w:val="left"/>
      </w:pPr>
      <w:r>
        <w:t>Роль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мировой</w:t>
      </w:r>
      <w:r>
        <w:rPr>
          <w:spacing w:val="31"/>
        </w:rPr>
        <w:t xml:space="preserve"> </w:t>
      </w:r>
      <w:r>
        <w:t>истории.</w:t>
      </w:r>
      <w:r>
        <w:rPr>
          <w:spacing w:val="30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периодизации</w:t>
      </w:r>
      <w:r>
        <w:rPr>
          <w:spacing w:val="32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истории.</w:t>
      </w:r>
    </w:p>
    <w:p w:rsidR="00C8070F" w:rsidRDefault="0048348A">
      <w:pPr>
        <w:pStyle w:val="a3"/>
        <w:ind w:firstLine="0"/>
        <w:jc w:val="left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C8070F" w:rsidRDefault="0048348A">
      <w:pPr>
        <w:pStyle w:val="a3"/>
        <w:ind w:left="825" w:firstLine="0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</w:p>
    <w:p w:rsidR="00C8070F" w:rsidRDefault="0048348A">
      <w:pPr>
        <w:ind w:left="258" w:right="344" w:firstLine="566"/>
        <w:jc w:val="both"/>
        <w:rPr>
          <w:i/>
          <w:sz w:val="24"/>
        </w:rPr>
      </w:pPr>
      <w:r>
        <w:rPr>
          <w:sz w:val="24"/>
        </w:rPr>
        <w:t xml:space="preserve">Заселение территории нашей страны человеком. Каменный век. </w:t>
      </w:r>
      <w:r>
        <w:rPr>
          <w:i/>
          <w:sz w:val="24"/>
        </w:rPr>
        <w:t>Особенности перехода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 земледелия и скотоводства. Появление металлических орудий и их влияние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</w:t>
      </w:r>
      <w:r>
        <w:rPr>
          <w:i/>
          <w:sz w:val="24"/>
        </w:rPr>
        <w:t>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 евразийских степей в эпоху бронзы и раннем железном веке. Степь и ее 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C8070F" w:rsidRDefault="0048348A">
      <w:pPr>
        <w:ind w:left="258" w:right="339" w:firstLine="566"/>
        <w:jc w:val="both"/>
        <w:rPr>
          <w:i/>
          <w:sz w:val="24"/>
        </w:rPr>
      </w:pPr>
      <w:r>
        <w:rPr>
          <w:sz w:val="24"/>
        </w:rPr>
        <w:t>Народы, проживавшие на этой территории до середины I тыс</w:t>
      </w:r>
      <w:r>
        <w:rPr>
          <w:sz w:val="24"/>
        </w:rPr>
        <w:t xml:space="preserve">ячелетия до н. э. </w:t>
      </w:r>
      <w:r>
        <w:rPr>
          <w:i/>
          <w:sz w:val="24"/>
        </w:rPr>
        <w:t>Античные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города-государства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Дербент.</w:t>
      </w:r>
    </w:p>
    <w:p w:rsidR="00C8070F" w:rsidRDefault="0048348A">
      <w:pPr>
        <w:pStyle w:val="a3"/>
        <w:ind w:left="825" w:firstLine="0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 середине I</w:t>
      </w:r>
      <w:r>
        <w:rPr>
          <w:spacing w:val="-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C8070F" w:rsidRDefault="0048348A">
      <w:pPr>
        <w:ind w:left="258" w:right="340" w:firstLine="566"/>
        <w:jc w:val="both"/>
        <w:rPr>
          <w:i/>
          <w:sz w:val="24"/>
        </w:rPr>
      </w:pPr>
      <w:r>
        <w:rPr>
          <w:sz w:val="24"/>
        </w:rPr>
        <w:t xml:space="preserve">Великое переселение народов. </w:t>
      </w:r>
      <w:r>
        <w:rPr>
          <w:i/>
          <w:sz w:val="24"/>
        </w:rPr>
        <w:t xml:space="preserve">Миграция готов. Нашествие гуннов. </w:t>
      </w:r>
      <w:r>
        <w:rPr>
          <w:sz w:val="24"/>
        </w:rPr>
        <w:t>Вопрос о славянской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славян.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ветви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восточных, 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 соседи – балты и</w:t>
      </w:r>
      <w:r>
        <w:rPr>
          <w:spacing w:val="1"/>
          <w:sz w:val="24"/>
        </w:rPr>
        <w:t xml:space="preserve"> </w:t>
      </w:r>
      <w:r>
        <w:rPr>
          <w:sz w:val="24"/>
        </w:rPr>
        <w:t>финно-угры.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 Возникнов</w:t>
      </w:r>
      <w:r>
        <w:rPr>
          <w:sz w:val="24"/>
        </w:rPr>
        <w:t>ение княжеской власти. Традиционные верования. Страны и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Тюркский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Волжская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Булгария.</w:t>
      </w:r>
    </w:p>
    <w:p w:rsidR="00C8070F" w:rsidRDefault="0048348A">
      <w:pPr>
        <w:pStyle w:val="a3"/>
        <w:spacing w:before="1"/>
        <w:ind w:left="825" w:firstLine="0"/>
      </w:pPr>
      <w:r>
        <w:t>Образование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Русь</w:t>
      </w:r>
    </w:p>
    <w:p w:rsidR="00C8070F" w:rsidRDefault="0048348A">
      <w:pPr>
        <w:ind w:left="258" w:right="339" w:firstLine="566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 фактор и политические процессы в Европе в конце I тыс. н. э.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 и этнической карты континента.</w:t>
      </w:r>
    </w:p>
    <w:p w:rsidR="00C8070F" w:rsidRDefault="0048348A">
      <w:pPr>
        <w:ind w:left="258" w:right="343" w:firstLine="566"/>
        <w:jc w:val="both"/>
        <w:rPr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</w:t>
      </w:r>
      <w:r>
        <w:rPr>
          <w:sz w:val="24"/>
        </w:rPr>
        <w:t>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Рюриковичей.</w:t>
      </w:r>
    </w:p>
    <w:p w:rsidR="00C8070F" w:rsidRDefault="0048348A">
      <w:pPr>
        <w:pStyle w:val="a3"/>
        <w:ind w:right="339" w:firstLine="566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 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</w:t>
      </w:r>
    </w:p>
    <w:p w:rsidR="00C8070F" w:rsidRDefault="0048348A">
      <w:pPr>
        <w:pStyle w:val="a3"/>
        <w:ind w:left="825" w:right="2275" w:firstLine="0"/>
      </w:pPr>
      <w:r>
        <w:t>Принятие христианства и его значение. Византийское наследие на Руси.</w:t>
      </w:r>
      <w:r>
        <w:rPr>
          <w:spacing w:val="-57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 – начале</w:t>
      </w:r>
      <w:r>
        <w:rPr>
          <w:spacing w:val="-1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в.</w:t>
      </w:r>
    </w:p>
    <w:p w:rsidR="00C8070F" w:rsidRDefault="0048348A">
      <w:pPr>
        <w:pStyle w:val="a3"/>
        <w:ind w:right="347" w:firstLine="566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-1"/>
        </w:rPr>
        <w:t xml:space="preserve"> </w:t>
      </w:r>
      <w:r>
        <w:t>вече.</w:t>
      </w:r>
    </w:p>
    <w:p w:rsidR="00C8070F" w:rsidRDefault="0048348A">
      <w:pPr>
        <w:pStyle w:val="a3"/>
        <w:ind w:left="825" w:firstLine="0"/>
      </w:pPr>
      <w:r>
        <w:t>Внутриполитическое</w:t>
      </w:r>
      <w:r>
        <w:rPr>
          <w:spacing w:val="39"/>
        </w:rPr>
        <w:t xml:space="preserve"> </w:t>
      </w:r>
      <w:r>
        <w:t>развитие.</w:t>
      </w:r>
      <w:r>
        <w:rPr>
          <w:spacing w:val="39"/>
        </w:rPr>
        <w:t xml:space="preserve"> </w:t>
      </w:r>
      <w:r>
        <w:t>Борьба</w:t>
      </w:r>
      <w:r>
        <w:rPr>
          <w:spacing w:val="36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власть</w:t>
      </w:r>
      <w:r>
        <w:rPr>
          <w:spacing w:val="40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сыновьями</w:t>
      </w:r>
      <w:r>
        <w:rPr>
          <w:spacing w:val="40"/>
        </w:rPr>
        <w:t xml:space="preserve"> </w:t>
      </w:r>
      <w:r>
        <w:t>Владимира</w:t>
      </w:r>
      <w:r>
        <w:rPr>
          <w:spacing w:val="39"/>
        </w:rPr>
        <w:t xml:space="preserve"> </w:t>
      </w:r>
      <w:r>
        <w:t>Святого.</w:t>
      </w:r>
    </w:p>
    <w:p w:rsidR="00C8070F" w:rsidRDefault="0048348A">
      <w:pPr>
        <w:pStyle w:val="a3"/>
        <w:spacing w:before="1"/>
        <w:ind w:firstLine="0"/>
      </w:pPr>
      <w:r>
        <w:t>Ярослав</w:t>
      </w:r>
      <w:r>
        <w:rPr>
          <w:spacing w:val="-4"/>
        </w:rPr>
        <w:t xml:space="preserve"> </w:t>
      </w:r>
      <w:r>
        <w:t>Мудрый.</w:t>
      </w:r>
      <w:r>
        <w:rPr>
          <w:spacing w:val="-2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Ярославичах.</w:t>
      </w:r>
      <w:r>
        <w:rPr>
          <w:spacing w:val="-2"/>
        </w:rPr>
        <w:t xml:space="preserve"> </w:t>
      </w:r>
      <w:r>
        <w:t>Владимир</w:t>
      </w:r>
      <w:r>
        <w:rPr>
          <w:spacing w:val="-3"/>
        </w:rPr>
        <w:t xml:space="preserve"> </w:t>
      </w:r>
      <w:r>
        <w:t>Мономах.</w:t>
      </w:r>
      <w:r>
        <w:rPr>
          <w:spacing w:val="-2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церковь.</w:t>
      </w:r>
    </w:p>
    <w:p w:rsidR="00C8070F" w:rsidRDefault="0048348A">
      <w:pPr>
        <w:pStyle w:val="a3"/>
        <w:ind w:right="344" w:firstLine="566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 Прав</w:t>
      </w:r>
      <w:r>
        <w:t>да,</w:t>
      </w:r>
      <w:r>
        <w:rPr>
          <w:spacing w:val="2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C8070F" w:rsidRDefault="0048348A">
      <w:pPr>
        <w:ind w:left="258" w:right="340" w:firstLine="566"/>
        <w:jc w:val="both"/>
        <w:rPr>
          <w:i/>
          <w:sz w:val="24"/>
        </w:rPr>
      </w:pPr>
      <w:r>
        <w:rPr>
          <w:sz w:val="24"/>
        </w:rPr>
        <w:t>Русь в социально-политическом контексте Евразии. Внешняя политика и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Византией,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половцами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Западной и Северной Европы.</w:t>
      </w:r>
    </w:p>
    <w:p w:rsidR="00C8070F" w:rsidRDefault="0048348A">
      <w:pPr>
        <w:pStyle w:val="a3"/>
        <w:ind w:left="825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 w:firstLine="566"/>
      </w:pPr>
      <w:r>
        <w:lastRenderedPageBreak/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 жизнь, сельский и городской быт. Положение 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:rsidR="00C8070F" w:rsidRDefault="0048348A">
      <w:pPr>
        <w:pStyle w:val="a3"/>
        <w:spacing w:before="1"/>
        <w:ind w:right="339" w:firstLine="566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</w:t>
      </w:r>
      <w:r>
        <w:t>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Благодати».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-3"/>
        </w:rPr>
        <w:t xml:space="preserve"> </w:t>
      </w:r>
      <w:r>
        <w:t>София</w:t>
      </w:r>
      <w:r>
        <w:rPr>
          <w:spacing w:val="-2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</w:t>
      </w:r>
      <w:r>
        <w:t>ло. Военное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C8070F" w:rsidRDefault="0048348A">
      <w:pPr>
        <w:pStyle w:val="a3"/>
        <w:ind w:left="825" w:firstLine="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XIII</w:t>
      </w:r>
      <w:r>
        <w:rPr>
          <w:spacing w:val="-2"/>
        </w:rPr>
        <w:t xml:space="preserve"> </w:t>
      </w:r>
      <w:r>
        <w:t>в.</w:t>
      </w:r>
    </w:p>
    <w:p w:rsidR="00C8070F" w:rsidRDefault="0048348A">
      <w:pPr>
        <w:ind w:left="258" w:right="339" w:firstLine="56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 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Волынская, Суздальская. Земли, имевшие особый статус: Киевская и Новгородская.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земель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евразийском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C8070F" w:rsidRDefault="0048348A">
      <w:pPr>
        <w:pStyle w:val="a3"/>
        <w:ind w:right="346" w:firstLine="566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</w:t>
      </w:r>
      <w:r>
        <w:t>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C8070F" w:rsidRDefault="0048348A">
      <w:pPr>
        <w:pStyle w:val="a3"/>
        <w:ind w:left="825" w:firstLine="0"/>
      </w:pPr>
      <w:r>
        <w:t>Русские</w:t>
      </w:r>
      <w:r>
        <w:rPr>
          <w:spacing w:val="-3"/>
        </w:rPr>
        <w:t xml:space="preserve"> </w:t>
      </w:r>
      <w:r>
        <w:t>земли 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вв.</w:t>
      </w:r>
    </w:p>
    <w:p w:rsidR="00C8070F" w:rsidRDefault="0048348A">
      <w:pPr>
        <w:pStyle w:val="a3"/>
        <w:spacing w:before="1"/>
        <w:ind w:right="348" w:firstLine="566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монгольского</w:t>
      </w:r>
      <w:r>
        <w:rPr>
          <w:spacing w:val="25"/>
        </w:rPr>
        <w:t xml:space="preserve"> </w:t>
      </w:r>
      <w:r>
        <w:t>нашествия.</w:t>
      </w:r>
      <w:r>
        <w:rPr>
          <w:spacing w:val="25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земель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ордынских</w:t>
      </w:r>
      <w:r>
        <w:rPr>
          <w:spacing w:val="25"/>
        </w:rPr>
        <w:t xml:space="preserve"> </w:t>
      </w:r>
      <w:r>
        <w:t>ханов</w:t>
      </w:r>
      <w:r>
        <w:rPr>
          <w:spacing w:val="25"/>
        </w:rPr>
        <w:t xml:space="preserve"> </w:t>
      </w:r>
      <w:r>
        <w:t>(т.н.</w:t>
      </w:r>
    </w:p>
    <w:p w:rsidR="00C8070F" w:rsidRDefault="0048348A">
      <w:pPr>
        <w:pStyle w:val="a3"/>
        <w:ind w:firstLine="0"/>
      </w:pPr>
      <w:r>
        <w:t>«ордынско</w:t>
      </w:r>
      <w:r>
        <w:t>е</w:t>
      </w:r>
      <w:r>
        <w:rPr>
          <w:spacing w:val="-5"/>
        </w:rPr>
        <w:t xml:space="preserve"> </w:t>
      </w:r>
      <w:r>
        <w:t>иго»).</w:t>
      </w:r>
    </w:p>
    <w:p w:rsidR="00C8070F" w:rsidRDefault="0048348A">
      <w:pPr>
        <w:ind w:left="258" w:right="342" w:firstLine="566"/>
        <w:jc w:val="both"/>
        <w:rPr>
          <w:i/>
          <w:sz w:val="24"/>
        </w:rPr>
      </w:pPr>
      <w:r>
        <w:rPr>
          <w:sz w:val="24"/>
        </w:rPr>
        <w:t>Южные и западные русские земли. Возникновение Литовского государства и включение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Северо-западные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Политический строй Новгорода и Пскова. Роль вече и князя. </w:t>
      </w:r>
      <w:r>
        <w:rPr>
          <w:i/>
          <w:sz w:val="24"/>
        </w:rPr>
        <w:t xml:space="preserve">Новгород в системе </w:t>
      </w:r>
      <w:r>
        <w:rPr>
          <w:i/>
          <w:sz w:val="24"/>
        </w:rPr>
        <w:t>балтийских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связей.</w:t>
      </w:r>
    </w:p>
    <w:p w:rsidR="00C8070F" w:rsidRDefault="0048348A">
      <w:pPr>
        <w:pStyle w:val="a3"/>
        <w:ind w:right="343" w:firstLine="566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 его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</w:t>
      </w:r>
      <w:r>
        <w:t>ковского княжества.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московских</w:t>
      </w:r>
      <w:r>
        <w:rPr>
          <w:spacing w:val="1"/>
        </w:rPr>
        <w:t xml:space="preserve"> </w:t>
      </w:r>
      <w:r>
        <w:t>князей.</w:t>
      </w:r>
    </w:p>
    <w:p w:rsidR="00C8070F" w:rsidRDefault="0048348A">
      <w:pPr>
        <w:pStyle w:val="a3"/>
        <w:ind w:right="349" w:firstLine="566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 русской истории. Сергий Радонежский. Расцвет раннемосковско</w:t>
      </w:r>
      <w:r>
        <w:t>го искусства. Соборы</w:t>
      </w:r>
      <w:r>
        <w:rPr>
          <w:spacing w:val="1"/>
        </w:rPr>
        <w:t xml:space="preserve"> </w:t>
      </w:r>
      <w:r>
        <w:t>Кремля.</w:t>
      </w:r>
    </w:p>
    <w:p w:rsidR="00C8070F" w:rsidRDefault="0048348A">
      <w:pPr>
        <w:pStyle w:val="a3"/>
        <w:ind w:left="825" w:firstLine="0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Восточной</w:t>
      </w:r>
      <w:r>
        <w:rPr>
          <w:spacing w:val="-4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XIII–XV</w:t>
      </w:r>
      <w:r>
        <w:rPr>
          <w:spacing w:val="-2"/>
        </w:rPr>
        <w:t xml:space="preserve"> </w:t>
      </w:r>
      <w:r>
        <w:t>вв.</w:t>
      </w:r>
    </w:p>
    <w:p w:rsidR="00C8070F" w:rsidRDefault="0048348A">
      <w:pPr>
        <w:pStyle w:val="a3"/>
        <w:ind w:right="351" w:firstLine="566"/>
      </w:pPr>
      <w:r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Тимура.</w:t>
      </w:r>
    </w:p>
    <w:p w:rsidR="00C8070F" w:rsidRDefault="0048348A">
      <w:pPr>
        <w:ind w:left="258" w:right="340" w:firstLine="566"/>
        <w:jc w:val="both"/>
        <w:rPr>
          <w:i/>
          <w:sz w:val="24"/>
        </w:rPr>
      </w:pP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орды,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ханств.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Астраханское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Ногайская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орда.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Касимовское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ханство.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Дикое поле. Народы Северного Кавказа. </w:t>
      </w:r>
      <w:r>
        <w:rPr>
          <w:i/>
          <w:sz w:val="24"/>
        </w:rPr>
        <w:t>Итальянские фактории Приче</w:t>
      </w:r>
      <w:r>
        <w:rPr>
          <w:i/>
          <w:sz w:val="24"/>
        </w:rPr>
        <w:t>рноморья (Каффа, Тана,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Солдайя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Западом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Востоком.</w:t>
      </w:r>
    </w:p>
    <w:p w:rsidR="00C8070F" w:rsidRDefault="0048348A">
      <w:pPr>
        <w:pStyle w:val="a3"/>
        <w:spacing w:before="1"/>
        <w:ind w:left="825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C8070F" w:rsidRDefault="0048348A">
      <w:pPr>
        <w:ind w:left="258" w:right="345" w:firstLine="566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 завершением монгольских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завоеваний. </w:t>
      </w:r>
      <w:r>
        <w:rPr>
          <w:sz w:val="24"/>
        </w:rPr>
        <w:t xml:space="preserve">Культурное </w:t>
      </w:r>
      <w:r>
        <w:rPr>
          <w:sz w:val="24"/>
        </w:rPr>
        <w:t>взаимодействие цивилизаций. Межкультурные связи и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 и взаимовлияние русской культуры и культур народов Евразии). Летописание.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Куликовского цикла. Жития. Епифаний Премудрый. Архитектура.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2"/>
          <w:sz w:val="24"/>
        </w:rPr>
        <w:t xml:space="preserve"> </w:t>
      </w:r>
      <w:r>
        <w:rPr>
          <w:sz w:val="24"/>
        </w:rPr>
        <w:t>Феофан</w:t>
      </w:r>
      <w:r>
        <w:rPr>
          <w:sz w:val="24"/>
        </w:rPr>
        <w:t xml:space="preserve"> Грек. Андрей Рублев.</w:t>
      </w:r>
    </w:p>
    <w:p w:rsidR="00C8070F" w:rsidRDefault="0048348A">
      <w:pPr>
        <w:pStyle w:val="a3"/>
        <w:ind w:left="825" w:firstLine="0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4" w:firstLine="566"/>
        <w:jc w:val="both"/>
        <w:rPr>
          <w:sz w:val="24"/>
        </w:rPr>
      </w:pPr>
      <w:r>
        <w:rPr>
          <w:sz w:val="24"/>
        </w:rPr>
        <w:lastRenderedPageBreak/>
        <w:t>Борьба за русские земли между Литовским и Московским государствами.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 вокруг Москвы. Междоусобная война в Московском княжестве второй четве</w:t>
      </w:r>
      <w:r>
        <w:rPr>
          <w:sz w:val="24"/>
        </w:rPr>
        <w:t>рти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XV в. Василий Темный. </w:t>
      </w:r>
      <w:r>
        <w:rPr>
          <w:i/>
          <w:sz w:val="24"/>
        </w:rPr>
        <w:t>Новгород и Псков в XV в.: политический строй, отношения с 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церковно-политической роли Москвы в православном мире. Теория «Москва – третий Рим</w:t>
      </w:r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Иван III. Присоединение Новгорода и Твери. Ликвидация зависимости от Орды.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титул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регалии;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Московский Кремль.</w:t>
      </w:r>
    </w:p>
    <w:p w:rsidR="00C8070F" w:rsidRDefault="0048348A">
      <w:pPr>
        <w:pStyle w:val="a3"/>
        <w:spacing w:before="1"/>
        <w:ind w:left="825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C8070F" w:rsidRDefault="0048348A">
      <w:pPr>
        <w:ind w:left="258" w:right="341" w:firstLine="566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Сакрализация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60"/>
          <w:sz w:val="24"/>
        </w:rPr>
        <w:t xml:space="preserve"> </w:t>
      </w:r>
      <w:r>
        <w:rPr>
          <w:sz w:val="24"/>
        </w:rPr>
        <w:t>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«Хождение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Никитина. Архитектура. Изобразительное искусство. </w:t>
      </w:r>
      <w:r>
        <w:rPr>
          <w:i/>
          <w:sz w:val="24"/>
        </w:rPr>
        <w:t>Повседневная жизнь горожан и сельских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древнерусский и раннемосковский периоды.</w:t>
      </w:r>
    </w:p>
    <w:p w:rsidR="00C8070F" w:rsidRDefault="0048348A">
      <w:pPr>
        <w:pStyle w:val="a3"/>
        <w:ind w:left="825" w:firstLine="0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C8070F" w:rsidRDefault="0048348A">
      <w:pPr>
        <w:pStyle w:val="a3"/>
        <w:ind w:left="825" w:firstLine="0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spacing w:before="1"/>
        <w:ind w:right="339" w:firstLine="566"/>
        <w:jc w:val="left"/>
      </w:pPr>
      <w:r>
        <w:t>Содержание</w:t>
      </w:r>
      <w:r>
        <w:rPr>
          <w:spacing w:val="15"/>
        </w:rPr>
        <w:t xml:space="preserve"> </w:t>
      </w:r>
      <w:r>
        <w:t>курса</w:t>
      </w:r>
      <w:r>
        <w:rPr>
          <w:spacing w:val="19"/>
        </w:rPr>
        <w:t xml:space="preserve"> </w:t>
      </w:r>
      <w:r>
        <w:t>«История</w:t>
      </w:r>
      <w:r>
        <w:rPr>
          <w:spacing w:val="15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Всеобщая</w:t>
      </w:r>
      <w:r>
        <w:rPr>
          <w:spacing w:val="16"/>
        </w:rPr>
        <w:t xml:space="preserve"> </w:t>
      </w:r>
      <w:r>
        <w:t>история»</w:t>
      </w:r>
      <w:r>
        <w:rPr>
          <w:spacing w:val="8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КЛАСС</w:t>
      </w:r>
      <w:r>
        <w:rPr>
          <w:spacing w:val="16"/>
        </w:rPr>
        <w:t xml:space="preserve"> </w:t>
      </w:r>
      <w:r>
        <w:t>(третий</w:t>
      </w:r>
      <w:r>
        <w:rPr>
          <w:spacing w:val="17"/>
        </w:rPr>
        <w:t xml:space="preserve"> </w:t>
      </w:r>
      <w:r>
        <w:t>год</w:t>
      </w:r>
      <w:r>
        <w:rPr>
          <w:spacing w:val="16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right="7110" w:firstLine="0"/>
        <w:jc w:val="left"/>
      </w:pPr>
      <w:r>
        <w:t>Всеобщая история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</w:t>
      </w:r>
    </w:p>
    <w:p w:rsidR="00C8070F" w:rsidRDefault="0048348A">
      <w:pPr>
        <w:pStyle w:val="a3"/>
        <w:ind w:left="825" w:right="4683" w:firstLine="0"/>
        <w:jc w:val="left"/>
      </w:pPr>
      <w:r>
        <w:t>Новое время: понятие и хронологические рамки.</w:t>
      </w:r>
      <w:r>
        <w:rPr>
          <w:spacing w:val="-57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ХV – начале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C8070F" w:rsidRDefault="0048348A">
      <w:pPr>
        <w:pStyle w:val="a3"/>
        <w:ind w:right="344" w:firstLine="566"/>
      </w:pPr>
      <w:r>
        <w:t xml:space="preserve">Великие географические открытия: предпосылки, участники, </w:t>
      </w:r>
      <w:r>
        <w:t>результаты. Политические,</w:t>
      </w:r>
      <w:r>
        <w:rPr>
          <w:spacing w:val="1"/>
        </w:rPr>
        <w:t xml:space="preserve"> </w:t>
      </w:r>
      <w:r>
        <w:t>экономические и культурные последствия географических открытий. Старый и Новый 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</w:t>
      </w:r>
      <w:r>
        <w:t>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C8070F" w:rsidRDefault="0048348A">
      <w:pPr>
        <w:pStyle w:val="a3"/>
        <w:ind w:right="346" w:firstLine="566"/>
      </w:pPr>
      <w:r>
        <w:t>Абсолютные монархии. Англия, Франция, монархия Габсбургов в XVI –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C8070F" w:rsidRDefault="0048348A">
      <w:pPr>
        <w:pStyle w:val="a3"/>
        <w:ind w:right="339" w:firstLine="566"/>
      </w:pPr>
      <w:r>
        <w:t xml:space="preserve">Начало Реформации; М. Лютер. Развитие Реформации и </w:t>
      </w:r>
      <w:r>
        <w:t>Крестьянская война в 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2"/>
        </w:rPr>
        <w:t xml:space="preserve"> </w:t>
      </w:r>
      <w:r>
        <w:t>войны.</w:t>
      </w:r>
    </w:p>
    <w:p w:rsidR="00C8070F" w:rsidRDefault="0048348A">
      <w:pPr>
        <w:pStyle w:val="a3"/>
        <w:ind w:right="347" w:firstLine="566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C8070F" w:rsidRDefault="0048348A">
      <w:pPr>
        <w:pStyle w:val="a3"/>
        <w:ind w:right="345" w:firstLine="566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3"/>
        </w:rPr>
        <w:t xml:space="preserve"> </w:t>
      </w:r>
      <w:r>
        <w:t>державами.</w:t>
      </w:r>
      <w:r>
        <w:rPr>
          <w:spacing w:val="-2"/>
        </w:rPr>
        <w:t xml:space="preserve"> </w:t>
      </w:r>
      <w:r>
        <w:t>Османская</w:t>
      </w:r>
      <w:r>
        <w:rPr>
          <w:spacing w:val="-2"/>
        </w:rPr>
        <w:t xml:space="preserve"> </w:t>
      </w:r>
      <w:r>
        <w:t>экспансия.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война;</w:t>
      </w:r>
      <w:r>
        <w:rPr>
          <w:spacing w:val="-2"/>
        </w:rPr>
        <w:t xml:space="preserve"> </w:t>
      </w:r>
      <w:r>
        <w:t>Вестфальский</w:t>
      </w:r>
      <w:r>
        <w:rPr>
          <w:spacing w:val="-2"/>
        </w:rPr>
        <w:t xml:space="preserve"> </w:t>
      </w:r>
      <w:r>
        <w:t>мир.</w:t>
      </w:r>
    </w:p>
    <w:p w:rsidR="00C8070F" w:rsidRDefault="0048348A">
      <w:pPr>
        <w:pStyle w:val="a3"/>
        <w:ind w:left="825" w:firstLine="0"/>
        <w:jc w:val="left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 –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вв.</w:t>
      </w:r>
    </w:p>
    <w:p w:rsidR="00C8070F" w:rsidRDefault="0048348A">
      <w:pPr>
        <w:ind w:left="258" w:right="339" w:firstLine="566"/>
        <w:jc w:val="both"/>
        <w:rPr>
          <w:i/>
          <w:sz w:val="24"/>
        </w:rPr>
      </w:pPr>
      <w:r>
        <w:rPr>
          <w:sz w:val="24"/>
        </w:rPr>
        <w:t>Османская империя: от могущества к упадку. Индия: держава Великих Моголов,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:rsidR="00C8070F" w:rsidRDefault="0048348A">
      <w:pPr>
        <w:pStyle w:val="a3"/>
        <w:spacing w:before="1"/>
        <w:ind w:left="825" w:firstLine="0"/>
      </w:pPr>
      <w:r>
        <w:t>История</w:t>
      </w:r>
      <w:r>
        <w:rPr>
          <w:spacing w:val="-3"/>
        </w:rPr>
        <w:t xml:space="preserve"> </w:t>
      </w:r>
      <w:r>
        <w:t>России</w:t>
      </w:r>
    </w:p>
    <w:p w:rsidR="00C8070F" w:rsidRDefault="0048348A">
      <w:pPr>
        <w:pStyle w:val="a3"/>
        <w:ind w:left="825" w:firstLine="0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вв.: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веке</w:t>
      </w:r>
    </w:p>
    <w:p w:rsidR="00C8070F" w:rsidRDefault="0048348A">
      <w:pPr>
        <w:pStyle w:val="a3"/>
        <w:ind w:right="346" w:firstLine="566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 XVI в.: война с Ве</w:t>
      </w:r>
      <w:r>
        <w:t>ликим княжеством Литовским, отношения с Крымским и 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0" w:firstLine="566"/>
      </w:pPr>
      <w:r>
        <w:lastRenderedPageBreak/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 xml:space="preserve">учреждений. Боярская дума, ее роль в управлении </w:t>
      </w:r>
      <w:r>
        <w:t xml:space="preserve">государством. </w:t>
      </w:r>
      <w:r>
        <w:rPr>
          <w:i/>
        </w:rPr>
        <w:t xml:space="preserve">«Малая дума».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2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C8070F" w:rsidRDefault="0048348A">
      <w:pPr>
        <w:spacing w:before="1"/>
        <w:ind w:left="258" w:right="340" w:firstLine="566"/>
        <w:jc w:val="both"/>
        <w:rPr>
          <w:i/>
          <w:sz w:val="24"/>
        </w:rPr>
      </w:pPr>
      <w:r>
        <w:rPr>
          <w:sz w:val="24"/>
        </w:rPr>
        <w:t>Регентство Елены Глинской. Сопротивление удельных князей великокняжеской власти.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Мятеж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Андрея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Старицкого.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Стародубская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Литвой.</w:t>
      </w:r>
    </w:p>
    <w:p w:rsidR="00C8070F" w:rsidRDefault="0048348A">
      <w:pPr>
        <w:ind w:left="258" w:right="340" w:firstLine="566"/>
        <w:jc w:val="both"/>
        <w:rPr>
          <w:i/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Бельских и Глинских. Губная реформа. Московское восстание 1547 г. </w:t>
      </w:r>
      <w:r>
        <w:rPr>
          <w:i/>
          <w:sz w:val="24"/>
        </w:rPr>
        <w:t>Ереси Матвея Башкина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Феодосия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Косого.</w:t>
      </w:r>
    </w:p>
    <w:p w:rsidR="00C8070F" w:rsidRDefault="0048348A">
      <w:pPr>
        <w:pStyle w:val="a3"/>
        <w:ind w:right="343" w:firstLine="566"/>
      </w:pPr>
      <w:r>
        <w:t>Принятие Иваном</w:t>
      </w:r>
      <w:r>
        <w:t xml:space="preserve">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C8070F" w:rsidRDefault="0048348A">
      <w:pPr>
        <w:pStyle w:val="a3"/>
        <w:ind w:right="342" w:firstLine="566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</w:t>
      </w:r>
      <w:r>
        <w:t>тва. Войны с Крымским ханством. Набег Девлет-Гирея</w:t>
      </w:r>
      <w:r>
        <w:rPr>
          <w:spacing w:val="-57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 Ливонского ордена. Причины и результаты поражения России в Ливонской войне.</w:t>
      </w:r>
      <w:r>
        <w:rPr>
          <w:spacing w:val="1"/>
        </w:rPr>
        <w:t xml:space="preserve"> </w:t>
      </w:r>
      <w:r>
        <w:t>Поход Ермака Тимофеевича на Сибирск</w:t>
      </w:r>
      <w:r>
        <w:t>ое ханство. Начало присоединения к России Западной</w:t>
      </w:r>
      <w:r>
        <w:rPr>
          <w:spacing w:val="1"/>
        </w:rPr>
        <w:t xml:space="preserve"> </w:t>
      </w:r>
      <w:r>
        <w:t>Сибири.</w:t>
      </w:r>
    </w:p>
    <w:p w:rsidR="00C8070F" w:rsidRDefault="0048348A">
      <w:pPr>
        <w:spacing w:before="1"/>
        <w:ind w:left="258" w:right="341" w:firstLine="566"/>
        <w:jc w:val="both"/>
        <w:rPr>
          <w:sz w:val="24"/>
        </w:rPr>
      </w:pPr>
      <w:r>
        <w:rPr>
          <w:sz w:val="24"/>
        </w:rPr>
        <w:t xml:space="preserve">Социальная структура российского общества. Дворянство. </w:t>
      </w:r>
      <w:r>
        <w:rPr>
          <w:i/>
          <w:sz w:val="24"/>
        </w:rPr>
        <w:t>Служилые и неслужилые люди.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«заповедных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вольного казачества.</w:t>
      </w:r>
    </w:p>
    <w:p w:rsidR="00C8070F" w:rsidRDefault="0048348A">
      <w:pPr>
        <w:ind w:left="258" w:right="342" w:firstLine="566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Европы на го</w:t>
      </w:r>
      <w:r>
        <w:rPr>
          <w:i/>
          <w:sz w:val="24"/>
        </w:rPr>
        <w:t xml:space="preserve">сударевой службе. Сосуществование религий в Российском государстве.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C8070F" w:rsidRDefault="0048348A">
      <w:pPr>
        <w:pStyle w:val="a3"/>
        <w:ind w:right="343" w:firstLine="566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60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rPr>
          <w:i/>
        </w:rPr>
        <w:t>Московские</w:t>
      </w:r>
      <w:r>
        <w:rPr>
          <w:i/>
          <w:spacing w:val="1"/>
        </w:rPr>
        <w:t xml:space="preserve"> </w:t>
      </w:r>
      <w:r>
        <w:rPr>
          <w:i/>
        </w:rPr>
        <w:t>казни1570г.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 Противоречивость личности Ивана Грозного и проводимых им преобразований.</w:t>
      </w:r>
      <w:r>
        <w:rPr>
          <w:spacing w:val="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:rsidR="00C8070F" w:rsidRDefault="0048348A">
      <w:pPr>
        <w:ind w:left="258" w:right="344" w:firstLine="566"/>
        <w:jc w:val="both"/>
        <w:rPr>
          <w:sz w:val="24"/>
        </w:rPr>
      </w:pP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Тявзински</w:t>
      </w:r>
      <w:r>
        <w:rPr>
          <w:i/>
          <w:sz w:val="24"/>
        </w:rPr>
        <w:t>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Швецией: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Отражение набега Гази-Гирея в 1591г. </w:t>
      </w:r>
      <w:r>
        <w:rPr>
          <w:sz w:val="24"/>
        </w:rPr>
        <w:t>Строительство российских крепостей и засечных 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C8070F" w:rsidRDefault="0048348A">
      <w:pPr>
        <w:pStyle w:val="a3"/>
        <w:ind w:left="825" w:firstLine="0"/>
      </w:pPr>
      <w:r>
        <w:t>Смута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C8070F" w:rsidRDefault="0048348A">
      <w:pPr>
        <w:ind w:left="258" w:right="344" w:firstLine="566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боярства.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Романовых.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Голод1601-1603гг.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обостре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C8070F" w:rsidRDefault="0048348A">
      <w:pPr>
        <w:pStyle w:val="a3"/>
        <w:ind w:left="825" w:firstLine="0"/>
      </w:pPr>
      <w:r>
        <w:t>Смутное</w:t>
      </w:r>
      <w:r>
        <w:rPr>
          <w:spacing w:val="31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начала</w:t>
      </w:r>
      <w:r>
        <w:rPr>
          <w:spacing w:val="34"/>
        </w:rPr>
        <w:t xml:space="preserve"> </w:t>
      </w:r>
      <w:r>
        <w:t>XVII</w:t>
      </w:r>
      <w:r>
        <w:rPr>
          <w:spacing w:val="32"/>
        </w:rPr>
        <w:t xml:space="preserve"> </w:t>
      </w:r>
      <w:r>
        <w:t>в.,</w:t>
      </w:r>
      <w:r>
        <w:rPr>
          <w:spacing w:val="35"/>
        </w:rPr>
        <w:t xml:space="preserve"> </w:t>
      </w:r>
      <w:r>
        <w:t>дискуссия</w:t>
      </w:r>
      <w:r>
        <w:rPr>
          <w:spacing w:val="32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причинах.</w:t>
      </w:r>
      <w:r>
        <w:rPr>
          <w:spacing w:val="32"/>
        </w:rPr>
        <w:t xml:space="preserve"> </w:t>
      </w:r>
      <w:r>
        <w:t>Самозванцы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самозванство.</w:t>
      </w:r>
    </w:p>
    <w:p w:rsidR="00C8070F" w:rsidRDefault="0048348A">
      <w:pPr>
        <w:pStyle w:val="a3"/>
        <w:spacing w:before="1"/>
        <w:ind w:firstLine="0"/>
      </w:pPr>
      <w:r>
        <w:t>Личность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 убийство</w:t>
      </w:r>
      <w:r>
        <w:rPr>
          <w:spacing w:val="-1"/>
        </w:rPr>
        <w:t xml:space="preserve"> </w:t>
      </w:r>
      <w:r>
        <w:t>самозванца.</w:t>
      </w:r>
    </w:p>
    <w:p w:rsidR="00C8070F" w:rsidRDefault="0048348A">
      <w:pPr>
        <w:pStyle w:val="a3"/>
        <w:ind w:right="341" w:firstLine="566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 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 на территорию</w:t>
      </w:r>
      <w:r>
        <w:rPr>
          <w:spacing w:val="1"/>
        </w:rPr>
        <w:t xml:space="preserve"> </w:t>
      </w:r>
      <w:r>
        <w:t>России польско-</w:t>
      </w:r>
      <w:r>
        <w:rPr>
          <w:spacing w:val="1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 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rPr>
          <w:i/>
        </w:rPr>
        <w:t>Выборгский</w:t>
      </w:r>
      <w:r>
        <w:rPr>
          <w:i/>
          <w:spacing w:val="1"/>
        </w:rPr>
        <w:t xml:space="preserve"> </w:t>
      </w:r>
      <w:r>
        <w:rPr>
          <w:i/>
        </w:rPr>
        <w:t>договор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Россией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Швецией.</w:t>
      </w:r>
      <w:r>
        <w:rPr>
          <w:i/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Скопина-</w:t>
      </w:r>
      <w:r>
        <w:rPr>
          <w:spacing w:val="1"/>
        </w:rPr>
        <w:t xml:space="preserve"> </w:t>
      </w:r>
      <w:r>
        <w:t>Шуйского и Я.-П. Делагарди и распад тушинского лагеря. Открытое вступление в войну против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Речи Посполитой. Оборона</w:t>
      </w:r>
      <w:r>
        <w:rPr>
          <w:spacing w:val="-1"/>
        </w:rPr>
        <w:t xml:space="preserve"> </w:t>
      </w:r>
      <w:r>
        <w:t>Смоленска.</w:t>
      </w:r>
    </w:p>
    <w:p w:rsidR="00C8070F" w:rsidRDefault="0048348A">
      <w:pPr>
        <w:pStyle w:val="a3"/>
        <w:ind w:right="349" w:firstLine="566"/>
      </w:pPr>
      <w:r>
        <w:t>Свержение Василия Шуйского и переход власти к «семибоярщине». Договор об избрании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престол польского</w:t>
      </w:r>
      <w:r>
        <w:rPr>
          <w:spacing w:val="-3"/>
        </w:rPr>
        <w:t xml:space="preserve"> </w:t>
      </w:r>
      <w:r>
        <w:t>принца</w:t>
      </w:r>
      <w:r>
        <w:rPr>
          <w:spacing w:val="-1"/>
        </w:rPr>
        <w:t xml:space="preserve"> </w:t>
      </w:r>
      <w:r>
        <w:t>Владислава</w:t>
      </w:r>
      <w:r>
        <w:rPr>
          <w:spacing w:val="-3"/>
        </w:rPr>
        <w:t xml:space="preserve"> </w:t>
      </w:r>
      <w:r>
        <w:t>и вступление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 w:firstLine="566"/>
      </w:pPr>
      <w:r>
        <w:lastRenderedPageBreak/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-57"/>
        </w:rPr>
        <w:t xml:space="preserve"> </w:t>
      </w:r>
      <w:r>
        <w:t>движения. Патриарх Гермоген. Московское восстание 1611 г. и сожжение города 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</w:t>
      </w:r>
      <w:r>
        <w:t>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C8070F" w:rsidRDefault="0048348A">
      <w:pPr>
        <w:spacing w:before="1"/>
        <w:ind w:left="258" w:right="342" w:firstLine="566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 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Столбовский мир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войны с Речью Посполитой. Поход принца Владислава на Москву. </w:t>
      </w:r>
      <w:r>
        <w:rPr>
          <w:sz w:val="24"/>
        </w:rPr>
        <w:t>Заключение 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 Посполитой.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C8070F" w:rsidRDefault="0048348A">
      <w:pPr>
        <w:pStyle w:val="a3"/>
        <w:ind w:left="825" w:firstLine="0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веке</w:t>
      </w:r>
    </w:p>
    <w:p w:rsidR="00C8070F" w:rsidRDefault="0048348A">
      <w:pPr>
        <w:pStyle w:val="a3"/>
        <w:ind w:right="343" w:firstLine="566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 xml:space="preserve">экономического потенциала страны. </w:t>
      </w:r>
      <w:r>
        <w:rPr>
          <w:i/>
        </w:rPr>
        <w:t xml:space="preserve">Продолжение закрепощения крестьян. </w:t>
      </w:r>
      <w:r>
        <w:t>Земские соборы.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 управлении государством.</w:t>
      </w:r>
    </w:p>
    <w:p w:rsidR="00C8070F" w:rsidRDefault="0048348A">
      <w:pPr>
        <w:pStyle w:val="a3"/>
        <w:ind w:right="348" w:firstLine="566"/>
      </w:pPr>
      <w:r>
        <w:t xml:space="preserve">Царь Алексей Михайлович. Укрепление самодержавия. </w:t>
      </w:r>
      <w:r>
        <w:t>Ослабление роли Боярской думы в</w:t>
      </w:r>
      <w:r>
        <w:rPr>
          <w:spacing w:val="-57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 Развитие</w:t>
      </w:r>
      <w:r>
        <w:rPr>
          <w:spacing w:val="-1"/>
        </w:rPr>
        <w:t xml:space="preserve"> </w:t>
      </w:r>
      <w:r>
        <w:t>приказного</w:t>
      </w:r>
      <w:r>
        <w:rPr>
          <w:spacing w:val="-1"/>
        </w:rPr>
        <w:t xml:space="preserve"> </w:t>
      </w:r>
      <w:r>
        <w:t>строя.</w:t>
      </w:r>
    </w:p>
    <w:p w:rsidR="00C8070F" w:rsidRDefault="0048348A">
      <w:pPr>
        <w:ind w:left="258" w:right="340" w:firstLine="566"/>
        <w:jc w:val="both"/>
        <w:rPr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воеводской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уездах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земского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Затухание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соборов.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Морозова</w:t>
      </w:r>
      <w:r>
        <w:rPr>
          <w:i/>
          <w:sz w:val="24"/>
        </w:rPr>
        <w:t xml:space="preserve"> и И.Д. Милославского: итоги его деятельности. </w:t>
      </w:r>
      <w:r>
        <w:rPr>
          <w:sz w:val="24"/>
        </w:rPr>
        <w:t>Патриарх Никон. Раскол в 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Протопоп</w:t>
      </w:r>
      <w:r>
        <w:rPr>
          <w:spacing w:val="-1"/>
          <w:sz w:val="24"/>
        </w:rPr>
        <w:t xml:space="preserve"> </w:t>
      </w:r>
      <w:r>
        <w:rPr>
          <w:sz w:val="24"/>
        </w:rPr>
        <w:t>Аввакум,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старообрядчества.</w:t>
      </w:r>
    </w:p>
    <w:p w:rsidR="00C8070F" w:rsidRDefault="0048348A">
      <w:pPr>
        <w:pStyle w:val="a3"/>
        <w:ind w:left="825" w:firstLine="0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C8070F" w:rsidRDefault="0048348A">
      <w:pPr>
        <w:pStyle w:val="a3"/>
        <w:spacing w:before="1"/>
        <w:ind w:right="345" w:firstLine="566"/>
      </w:pPr>
      <w:r>
        <w:t xml:space="preserve">Экономическое развитие России в </w:t>
      </w:r>
      <w:r>
        <w:t>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1"/>
        </w:rPr>
        <w:t xml:space="preserve"> </w:t>
      </w:r>
      <w:r>
        <w:t>Прибалтикой,</w:t>
      </w:r>
      <w:r>
        <w:rPr>
          <w:spacing w:val="-1"/>
        </w:rPr>
        <w:t xml:space="preserve"> </w:t>
      </w:r>
      <w:r>
        <w:t>Востоком.</w:t>
      </w:r>
    </w:p>
    <w:p w:rsidR="00C8070F" w:rsidRDefault="0048348A">
      <w:pPr>
        <w:pStyle w:val="a3"/>
        <w:ind w:right="341" w:firstLine="566"/>
      </w:pPr>
      <w:r>
        <w:t>Социальная</w:t>
      </w:r>
      <w:r>
        <w:rPr>
          <w:spacing w:val="1"/>
        </w:rPr>
        <w:t xml:space="preserve"> </w:t>
      </w:r>
      <w:r>
        <w:t>структур</w:t>
      </w:r>
      <w:r>
        <w:t>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 холопы. Русская деревня в XVII в. Городские восстания середины XVII в. Соляной</w:t>
      </w:r>
      <w:r>
        <w:rPr>
          <w:spacing w:val="1"/>
        </w:rPr>
        <w:t xml:space="preserve"> </w:t>
      </w:r>
      <w:r>
        <w:t>бунт в Москве. Псковско-</w:t>
      </w:r>
      <w:r>
        <w:t>Новгородское восстание. Соборное уложение 1649 г. 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Сибирь как регионы, свободные от крепостничества. </w:t>
      </w:r>
      <w:r>
        <w:rPr>
          <w:i/>
        </w:rPr>
        <w:t xml:space="preserve">Денежная реформа 1654 г. </w:t>
      </w:r>
      <w:r>
        <w:t>Медный бунт.</w:t>
      </w:r>
      <w:r>
        <w:rPr>
          <w:spacing w:val="1"/>
        </w:rPr>
        <w:t xml:space="preserve"> </w:t>
      </w:r>
      <w:r>
        <w:t>Побеги</w:t>
      </w:r>
      <w:r>
        <w:rPr>
          <w:spacing w:val="-1"/>
        </w:rPr>
        <w:t xml:space="preserve"> </w:t>
      </w:r>
      <w:r>
        <w:t>крестьян на</w:t>
      </w:r>
      <w:r>
        <w:rPr>
          <w:spacing w:val="-2"/>
        </w:rPr>
        <w:t xml:space="preserve"> </w:t>
      </w:r>
      <w:r>
        <w:t>Дон</w:t>
      </w:r>
      <w:r>
        <w:t xml:space="preserve"> и в</w:t>
      </w:r>
      <w:r>
        <w:rPr>
          <w:spacing w:val="-2"/>
        </w:rPr>
        <w:t xml:space="preserve"> </w:t>
      </w:r>
      <w:r>
        <w:t>Сибирь. 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C8070F" w:rsidRDefault="0048348A">
      <w:pPr>
        <w:pStyle w:val="a3"/>
        <w:ind w:right="339" w:firstLine="566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странами Европы и Азии после Смуты. Смоленская война. Поляновский мир. </w:t>
      </w:r>
      <w:r>
        <w:rPr>
          <w:i/>
        </w:rPr>
        <w:t>Контакты с</w:t>
      </w:r>
      <w:r>
        <w:rPr>
          <w:i/>
          <w:spacing w:val="1"/>
        </w:rPr>
        <w:t xml:space="preserve"> </w:t>
      </w:r>
      <w:r>
        <w:rPr>
          <w:i/>
        </w:rPr>
        <w:t>православным населением Речи Посполитой: противодействие п</w:t>
      </w:r>
      <w:r>
        <w:rPr>
          <w:i/>
        </w:rPr>
        <w:t>олонизации, распространению</w:t>
      </w:r>
      <w:r>
        <w:rPr>
          <w:i/>
          <w:spacing w:val="1"/>
        </w:rPr>
        <w:t xml:space="preserve"> </w:t>
      </w:r>
      <w:r>
        <w:rPr>
          <w:i/>
        </w:rPr>
        <w:t>католичества.</w:t>
      </w:r>
      <w:r>
        <w:rPr>
          <w:i/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-57"/>
        </w:rPr>
        <w:t xml:space="preserve"> </w:t>
      </w:r>
      <w:r>
        <w:t>Посполитой 1654-1667 гг. Андрусовское перемирие. Русско-шведская войн</w:t>
      </w:r>
      <w:r>
        <w:t>а 1656-1658 гг. и ее</w:t>
      </w:r>
      <w:r>
        <w:rPr>
          <w:spacing w:val="1"/>
        </w:rPr>
        <w:t xml:space="preserve"> </w:t>
      </w:r>
      <w:r>
        <w:t>результаты. Конфликты с Османской империей. «Азовское осадное сидение». 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-9"/>
        </w:rPr>
        <w:t xml:space="preserve"> </w:t>
      </w:r>
      <w:r>
        <w:t>и Бахчисарайский мирный договор.</w:t>
      </w:r>
    </w:p>
    <w:p w:rsidR="00C8070F" w:rsidRDefault="0048348A">
      <w:pPr>
        <w:ind w:left="258" w:right="349" w:firstLine="566"/>
        <w:jc w:val="both"/>
        <w:rPr>
          <w:i/>
          <w:sz w:val="24"/>
        </w:rPr>
      </w:pPr>
      <w:r>
        <w:rPr>
          <w:i/>
          <w:sz w:val="24"/>
        </w:rPr>
        <w:t>Отношения России со странами Западной Европы. Военные столкновения с манчжурами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империей Цин.</w:t>
      </w:r>
    </w:p>
    <w:p w:rsidR="00C8070F" w:rsidRDefault="0048348A">
      <w:pPr>
        <w:pStyle w:val="a3"/>
        <w:ind w:left="825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C8070F" w:rsidRDefault="0048348A">
      <w:pPr>
        <w:pStyle w:val="a3"/>
        <w:ind w:right="344" w:firstLine="566"/>
      </w:pPr>
      <w:r>
        <w:t>Эпоха Великих географических открытий и русские географические открытия. Плавание</w:t>
      </w:r>
      <w:r>
        <w:rPr>
          <w:spacing w:val="1"/>
        </w:rPr>
        <w:t xml:space="preserve"> </w:t>
      </w:r>
      <w:r>
        <w:t>Семена Дежнева.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Амур.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</w:t>
      </w:r>
      <w:r>
        <w:t>логообложение. Переселение русских на новые земли.</w:t>
      </w:r>
      <w:r>
        <w:rPr>
          <w:spacing w:val="1"/>
        </w:rPr>
        <w:t xml:space="preserve"> </w:t>
      </w:r>
      <w:r>
        <w:rPr>
          <w:i/>
        </w:rPr>
        <w:t>Миссионерство и христианизация.</w:t>
      </w:r>
      <w:r>
        <w:rPr>
          <w:i/>
          <w:spacing w:val="1"/>
        </w:rPr>
        <w:t xml:space="preserve"> </w:t>
      </w:r>
      <w:r>
        <w:rPr>
          <w:i/>
        </w:rPr>
        <w:t>Межэтнические</w:t>
      </w:r>
      <w:r>
        <w:rPr>
          <w:i/>
          <w:spacing w:val="-1"/>
        </w:rPr>
        <w:t xml:space="preserve"> </w:t>
      </w:r>
      <w:r>
        <w:rPr>
          <w:i/>
        </w:rPr>
        <w:t xml:space="preserve">отношения.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элиты.</w:t>
      </w:r>
    </w:p>
    <w:p w:rsidR="00C8070F" w:rsidRDefault="0048348A">
      <w:pPr>
        <w:spacing w:before="1"/>
        <w:ind w:left="258" w:right="342" w:firstLine="566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суеверия.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страны.</w:t>
      </w:r>
    </w:p>
    <w:p w:rsidR="00C8070F" w:rsidRDefault="0048348A">
      <w:pPr>
        <w:pStyle w:val="a3"/>
        <w:ind w:right="342" w:firstLine="566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архитектуре.</w:t>
      </w:r>
      <w:r>
        <w:rPr>
          <w:spacing w:val="31"/>
        </w:rPr>
        <w:t xml:space="preserve"> </w:t>
      </w:r>
      <w:r>
        <w:rPr>
          <w:i/>
        </w:rPr>
        <w:t>Антонио</w:t>
      </w:r>
      <w:r>
        <w:rPr>
          <w:i/>
          <w:spacing w:val="30"/>
        </w:rPr>
        <w:t xml:space="preserve"> </w:t>
      </w:r>
      <w:r>
        <w:rPr>
          <w:i/>
        </w:rPr>
        <w:t>Солари,</w:t>
      </w:r>
      <w:r>
        <w:rPr>
          <w:i/>
          <w:spacing w:val="29"/>
        </w:rPr>
        <w:t xml:space="preserve"> </w:t>
      </w:r>
      <w:r>
        <w:rPr>
          <w:i/>
        </w:rPr>
        <w:t>Алевиз</w:t>
      </w:r>
      <w:r>
        <w:rPr>
          <w:i/>
          <w:spacing w:val="27"/>
        </w:rPr>
        <w:t xml:space="preserve"> </w:t>
      </w:r>
      <w:r>
        <w:rPr>
          <w:i/>
        </w:rPr>
        <w:t>Фрязин.</w:t>
      </w:r>
      <w:r>
        <w:rPr>
          <w:i/>
          <w:spacing w:val="34"/>
        </w:rPr>
        <w:t xml:space="preserve"> </w:t>
      </w:r>
      <w:r>
        <w:t>Собор</w:t>
      </w:r>
      <w:r>
        <w:rPr>
          <w:spacing w:val="29"/>
        </w:rPr>
        <w:t xml:space="preserve"> </w:t>
      </w:r>
      <w:r>
        <w:t>Покрова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Рву.</w:t>
      </w:r>
      <w:r>
        <w:rPr>
          <w:spacing w:val="30"/>
        </w:rPr>
        <w:t xml:space="preserve"> </w:t>
      </w:r>
      <w:r>
        <w:t>Монастырские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0"/>
      </w:pPr>
      <w:r>
        <w:lastRenderedPageBreak/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 xml:space="preserve">Смоленский, Казанский, Тобольский Астраханский, Ростовский кремли). Федор Конь. </w:t>
      </w:r>
      <w:r>
        <w:rPr>
          <w:i/>
        </w:rPr>
        <w:t>Приказ</w:t>
      </w:r>
      <w:r>
        <w:rPr>
          <w:i/>
          <w:spacing w:val="1"/>
        </w:rPr>
        <w:t xml:space="preserve"> </w:t>
      </w:r>
      <w:r>
        <w:rPr>
          <w:i/>
        </w:rPr>
        <w:t>каменных</w:t>
      </w:r>
      <w:r>
        <w:rPr>
          <w:i/>
          <w:spacing w:val="-2"/>
        </w:rPr>
        <w:t xml:space="preserve"> </w:t>
      </w:r>
      <w:r>
        <w:rPr>
          <w:i/>
        </w:rPr>
        <w:t>дел.</w:t>
      </w:r>
      <w:r>
        <w:rPr>
          <w:i/>
          <w:spacing w:val="1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C8070F" w:rsidRDefault="0048348A">
      <w:pPr>
        <w:pStyle w:val="a3"/>
        <w:spacing w:before="1"/>
        <w:ind w:right="353" w:firstLine="566"/>
      </w:pP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C8070F" w:rsidRDefault="0048348A">
      <w:pPr>
        <w:ind w:left="258" w:right="343" w:firstLine="566"/>
        <w:jc w:val="both"/>
        <w:rPr>
          <w:i/>
          <w:sz w:val="24"/>
        </w:rPr>
      </w:pP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свод.</w:t>
      </w:r>
      <w:r>
        <w:rPr>
          <w:spacing w:val="1"/>
          <w:sz w:val="24"/>
        </w:rPr>
        <w:t xml:space="preserve"> </w:t>
      </w:r>
      <w:r>
        <w:rPr>
          <w:sz w:val="24"/>
        </w:rPr>
        <w:t>Домострой.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Грозного с князем Андреем Курбским. Публицистика Смутного времени. </w:t>
      </w:r>
      <w:r>
        <w:rPr>
          <w:sz w:val="24"/>
        </w:rPr>
        <w:t>Усиление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влияния.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Посадская сатира XVII в.</w:t>
      </w:r>
    </w:p>
    <w:p w:rsidR="00C8070F" w:rsidRDefault="0048348A">
      <w:pPr>
        <w:pStyle w:val="a3"/>
        <w:ind w:right="354" w:firstLine="566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2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первое</w:t>
      </w:r>
      <w:r>
        <w:rPr>
          <w:spacing w:val="3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C8070F" w:rsidRDefault="0048348A">
      <w:pPr>
        <w:pStyle w:val="a3"/>
        <w:ind w:left="825" w:right="6723" w:firstLine="0"/>
      </w:pPr>
      <w:r>
        <w:t>Региональный компонент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49" w:firstLine="566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(четвертый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образования)</w:t>
      </w:r>
    </w:p>
    <w:p w:rsidR="00C8070F" w:rsidRDefault="0048348A">
      <w:pPr>
        <w:pStyle w:val="a3"/>
        <w:ind w:left="825" w:firstLine="0"/>
      </w:pPr>
      <w:r>
        <w:t>Всеобщая</w:t>
      </w:r>
      <w:r>
        <w:rPr>
          <w:spacing w:val="-1"/>
        </w:rPr>
        <w:t xml:space="preserve"> </w:t>
      </w:r>
      <w:r>
        <w:t>история</w:t>
      </w:r>
    </w:p>
    <w:p w:rsidR="00C8070F" w:rsidRDefault="0048348A">
      <w:pPr>
        <w:pStyle w:val="a3"/>
        <w:ind w:left="825" w:firstLine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XVII–ХVIII</w:t>
      </w:r>
      <w:r>
        <w:rPr>
          <w:spacing w:val="-4"/>
        </w:rPr>
        <w:t xml:space="preserve"> </w:t>
      </w:r>
      <w:r>
        <w:t>вв.</w:t>
      </w:r>
    </w:p>
    <w:p w:rsidR="00C8070F" w:rsidRDefault="0048348A">
      <w:pPr>
        <w:pStyle w:val="a3"/>
        <w:ind w:right="341" w:firstLine="566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XVII–ХVIII вв.: 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Просвещения:</w:t>
      </w:r>
      <w:r>
        <w:rPr>
          <w:spacing w:val="60"/>
        </w:rPr>
        <w:t xml:space="preserve"> </w:t>
      </w:r>
      <w:r>
        <w:t>развитие естественных</w:t>
      </w:r>
      <w:r>
        <w:rPr>
          <w:spacing w:val="1"/>
        </w:rPr>
        <w:t xml:space="preserve"> </w:t>
      </w:r>
      <w:r>
        <w:t>наук, французские просветители XVIII в. Война североамериканских колоний за независимость.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-1"/>
        </w:rPr>
        <w:t xml:space="preserve"> </w:t>
      </w:r>
      <w:r>
        <w:t>Америки;</w:t>
      </w:r>
      <w:r>
        <w:rPr>
          <w:spacing w:val="-2"/>
        </w:rPr>
        <w:t xml:space="preserve"> </w:t>
      </w:r>
      <w:r>
        <w:t>«отцы-основатели».</w:t>
      </w:r>
    </w:p>
    <w:p w:rsidR="00C8070F" w:rsidRDefault="0048348A">
      <w:pPr>
        <w:pStyle w:val="a3"/>
        <w:spacing w:before="1"/>
        <w:ind w:right="349" w:firstLine="566"/>
      </w:pPr>
      <w:r>
        <w:t>Фр</w:t>
      </w:r>
      <w:r>
        <w:t>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течения и</w:t>
      </w:r>
      <w:r>
        <w:rPr>
          <w:spacing w:val="-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</w:p>
    <w:p w:rsidR="00C8070F" w:rsidRDefault="0048348A">
      <w:pPr>
        <w:ind w:left="258" w:right="341" w:firstLine="566"/>
        <w:jc w:val="both"/>
        <w:rPr>
          <w:sz w:val="24"/>
        </w:rPr>
      </w:pPr>
      <w:r>
        <w:rPr>
          <w:i/>
          <w:sz w:val="24"/>
        </w:rPr>
        <w:t xml:space="preserve">Программные и государственные документы. Революционные войны. </w:t>
      </w:r>
      <w:r>
        <w:rPr>
          <w:sz w:val="24"/>
        </w:rPr>
        <w:t>Итоги 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</w:p>
    <w:p w:rsidR="00C8070F" w:rsidRDefault="0048348A">
      <w:pPr>
        <w:pStyle w:val="a3"/>
        <w:ind w:right="343" w:firstLine="566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XVI–XVIII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 Стили художественной культуры XVII–XVIII вв.</w:t>
      </w:r>
      <w:r>
        <w:t xml:space="preserve"> (барокко, классицизм). 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XVII–XVIII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 Семилетняя война. Разделы Речи Посполитой. Колониальные захваты европейских</w:t>
      </w:r>
      <w:r>
        <w:rPr>
          <w:spacing w:val="-57"/>
        </w:rPr>
        <w:t xml:space="preserve"> </w:t>
      </w:r>
      <w:r>
        <w:t>держав.</w:t>
      </w:r>
    </w:p>
    <w:p w:rsidR="00C8070F" w:rsidRDefault="0048348A">
      <w:pPr>
        <w:pStyle w:val="a3"/>
        <w:ind w:left="825" w:firstLine="0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C8070F" w:rsidRDefault="0048348A">
      <w:pPr>
        <w:pStyle w:val="a3"/>
        <w:ind w:left="825" w:right="4268" w:firstLine="0"/>
      </w:pPr>
      <w:r>
        <w:t>Россия в конце XVII – XVIII в:</w:t>
      </w:r>
      <w:r>
        <w:t xml:space="preserve">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преобразований Петра</w:t>
      </w:r>
      <w:r>
        <w:rPr>
          <w:spacing w:val="1"/>
        </w:rPr>
        <w:t xml:space="preserve"> </w:t>
      </w:r>
      <w:r>
        <w:t>I</w:t>
      </w:r>
    </w:p>
    <w:p w:rsidR="00C8070F" w:rsidRDefault="0048348A">
      <w:pPr>
        <w:pStyle w:val="a3"/>
        <w:ind w:right="349" w:firstLine="566"/>
      </w:pPr>
      <w:r>
        <w:t>Причины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предпосылки</w:t>
      </w:r>
      <w:r>
        <w:rPr>
          <w:spacing w:val="9"/>
        </w:rPr>
        <w:t xml:space="preserve"> </w:t>
      </w:r>
      <w:r>
        <w:t>преобразований</w:t>
      </w:r>
      <w:r>
        <w:rPr>
          <w:spacing w:val="10"/>
        </w:rPr>
        <w:t xml:space="preserve"> </w:t>
      </w:r>
      <w:r>
        <w:t>(дискуссии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этому</w:t>
      </w:r>
      <w:r>
        <w:rPr>
          <w:spacing w:val="4"/>
        </w:rPr>
        <w:t xml:space="preserve"> </w:t>
      </w:r>
      <w:r>
        <w:t>вопросу).</w:t>
      </w:r>
      <w:r>
        <w:rPr>
          <w:spacing w:val="12"/>
        </w:rPr>
        <w:t xml:space="preserve"> </w:t>
      </w:r>
      <w:r>
        <w:t>Россия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Европа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века. 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важная национальная</w:t>
      </w:r>
      <w:r>
        <w:rPr>
          <w:spacing w:val="-4"/>
        </w:rPr>
        <w:t xml:space="preserve"> </w:t>
      </w:r>
      <w:r>
        <w:t>задача.</w:t>
      </w:r>
    </w:p>
    <w:p w:rsidR="00C8070F" w:rsidRDefault="0048348A">
      <w:pPr>
        <w:pStyle w:val="a3"/>
        <w:ind w:right="349" w:firstLine="566"/>
      </w:pPr>
      <w:r>
        <w:t xml:space="preserve">Начало царствования Петра I, борьба за </w:t>
      </w:r>
      <w:r>
        <w:t>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 Петра</w:t>
      </w:r>
      <w:r>
        <w:rPr>
          <w:spacing w:val="1"/>
        </w:rPr>
        <w:t xml:space="preserve"> </w:t>
      </w:r>
      <w:r>
        <w:t>I.</w:t>
      </w:r>
    </w:p>
    <w:p w:rsidR="00C8070F" w:rsidRDefault="0048348A">
      <w:pPr>
        <w:pStyle w:val="a3"/>
        <w:spacing w:before="1"/>
        <w:ind w:right="342" w:firstLine="566"/>
      </w:pPr>
      <w:r>
        <w:t>Экономическая политика. Строительство заводов и мануфактур, верфей. Создание базы</w:t>
      </w:r>
      <w:r>
        <w:rPr>
          <w:spacing w:val="1"/>
        </w:rPr>
        <w:t xml:space="preserve"> </w:t>
      </w:r>
      <w:r>
        <w:t>мет</w:t>
      </w:r>
      <w:r>
        <w:t>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 г.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 подати.</w:t>
      </w:r>
    </w:p>
    <w:p w:rsidR="00C8070F" w:rsidRDefault="0048348A">
      <w:pPr>
        <w:pStyle w:val="a3"/>
        <w:ind w:right="344" w:firstLine="566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</w:t>
      </w:r>
      <w:r>
        <w:t xml:space="preserve"> местном управлении и</w:t>
      </w:r>
      <w:r>
        <w:rPr>
          <w:spacing w:val="1"/>
        </w:rPr>
        <w:t xml:space="preserve"> </w:t>
      </w:r>
      <w:r>
        <w:t>усиление</w:t>
      </w:r>
      <w:r>
        <w:rPr>
          <w:spacing w:val="-3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(ревизии).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566"/>
      </w:pPr>
      <w:r>
        <w:lastRenderedPageBreak/>
        <w:t>Реформы управления. Реформы местного управления (бурмистры и Ратуша), городская 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C8070F" w:rsidRDefault="0048348A">
      <w:pPr>
        <w:pStyle w:val="a3"/>
        <w:spacing w:before="1"/>
        <w:ind w:right="351" w:firstLine="566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C8070F" w:rsidRDefault="0048348A">
      <w:pPr>
        <w:pStyle w:val="a3"/>
        <w:ind w:left="825" w:right="2361" w:firstLine="0"/>
        <w:jc w:val="left"/>
      </w:pPr>
      <w:r>
        <w:t>Церковная реформа. Упразднение патриаршества</w:t>
      </w:r>
      <w:r>
        <w:t>, учреждение Синода.</w:t>
      </w:r>
      <w:r>
        <w:rPr>
          <w:spacing w:val="-57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конфессий.</w:t>
      </w:r>
    </w:p>
    <w:p w:rsidR="00C8070F" w:rsidRDefault="0048348A">
      <w:pPr>
        <w:pStyle w:val="a3"/>
        <w:ind w:left="825" w:firstLine="0"/>
        <w:jc w:val="left"/>
      </w:pPr>
      <w:r>
        <w:t>Оппозиция</w:t>
      </w:r>
      <w:r>
        <w:rPr>
          <w:spacing w:val="43"/>
        </w:rPr>
        <w:t xml:space="preserve"> </w:t>
      </w:r>
      <w:r>
        <w:t>реформам</w:t>
      </w:r>
      <w:r>
        <w:rPr>
          <w:spacing w:val="103"/>
        </w:rPr>
        <w:t xml:space="preserve"> </w:t>
      </w:r>
      <w:r>
        <w:t>Петра</w:t>
      </w:r>
      <w:r>
        <w:rPr>
          <w:spacing w:val="106"/>
        </w:rPr>
        <w:t xml:space="preserve"> </w:t>
      </w:r>
      <w:r>
        <w:t>I.</w:t>
      </w:r>
      <w:r>
        <w:rPr>
          <w:spacing w:val="105"/>
        </w:rPr>
        <w:t xml:space="preserve"> </w:t>
      </w:r>
      <w:r>
        <w:t>Социальные</w:t>
      </w:r>
      <w:r>
        <w:rPr>
          <w:spacing w:val="101"/>
        </w:rPr>
        <w:t xml:space="preserve"> </w:t>
      </w:r>
      <w:r>
        <w:t>движения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первой</w:t>
      </w:r>
      <w:r>
        <w:rPr>
          <w:spacing w:val="102"/>
        </w:rPr>
        <w:t xml:space="preserve"> </w:t>
      </w:r>
      <w:r>
        <w:t>четверти</w:t>
      </w:r>
      <w:r>
        <w:rPr>
          <w:spacing w:val="104"/>
        </w:rPr>
        <w:t xml:space="preserve"> </w:t>
      </w:r>
      <w:r>
        <w:t>XVIII</w:t>
      </w:r>
      <w:r>
        <w:rPr>
          <w:spacing w:val="102"/>
        </w:rPr>
        <w:t xml:space="preserve"> </w:t>
      </w:r>
      <w:r>
        <w:t>в.</w:t>
      </w:r>
    </w:p>
    <w:p w:rsidR="00C8070F" w:rsidRDefault="0048348A">
      <w:pPr>
        <w:ind w:left="258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C8070F" w:rsidRDefault="0048348A">
      <w:pPr>
        <w:pStyle w:val="a3"/>
        <w:ind w:right="343" w:firstLine="566"/>
      </w:pPr>
      <w:r>
        <w:t xml:space="preserve">Внешняя политика. Северная война. Причины и цели войны. Неудачи в начале </w:t>
      </w:r>
      <w:r>
        <w:t>войны и их</w:t>
      </w:r>
      <w:r>
        <w:rPr>
          <w:spacing w:val="-57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 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C8070F" w:rsidRDefault="0048348A">
      <w:pPr>
        <w:pStyle w:val="a3"/>
        <w:ind w:right="346" w:firstLine="566"/>
      </w:pPr>
      <w:r>
        <w:t xml:space="preserve">Закрепление России на берегах Балтики. Провозглашение России империей. </w:t>
      </w:r>
      <w:r>
        <w:t>Каспийский</w:t>
      </w:r>
      <w:r>
        <w:rPr>
          <w:spacing w:val="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C8070F" w:rsidRDefault="0048348A">
      <w:pPr>
        <w:pStyle w:val="a3"/>
        <w:ind w:right="343" w:firstLine="566"/>
      </w:pP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 иностранных</w:t>
      </w:r>
      <w:r>
        <w:rPr>
          <w:spacing w:val="1"/>
        </w:rPr>
        <w:t xml:space="preserve"> </w:t>
      </w:r>
      <w:r>
        <w:t>специалистов. Введение нового летоисчисления, гражданского шрифта и</w:t>
      </w:r>
      <w:r>
        <w:t xml:space="preserve"> гражданской печати.</w:t>
      </w:r>
      <w:r>
        <w:rPr>
          <w:spacing w:val="1"/>
        </w:rPr>
        <w:t xml:space="preserve"> </w:t>
      </w:r>
      <w:r>
        <w:t>Первая газета «Ведомости». Создание сети школ и специальных учебных заведений. 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1"/>
        </w:rPr>
        <w:t xml:space="preserve"> </w:t>
      </w:r>
      <w:r>
        <w:t>эпохи.</w:t>
      </w:r>
      <w:r>
        <w:rPr>
          <w:spacing w:val="-1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и 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6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б</w:t>
      </w:r>
      <w:r>
        <w:t>арокко.</w:t>
      </w:r>
    </w:p>
    <w:p w:rsidR="00C8070F" w:rsidRDefault="0048348A">
      <w:pPr>
        <w:pStyle w:val="a3"/>
        <w:spacing w:before="1"/>
        <w:ind w:right="339" w:firstLine="566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 xml:space="preserve">образе жизни российского дворянства. </w:t>
      </w:r>
      <w:r>
        <w:rPr>
          <w:i/>
        </w:rPr>
        <w:t>Новые формы социальной коммуникации в дворянской</w:t>
      </w:r>
      <w:r>
        <w:rPr>
          <w:i/>
          <w:spacing w:val="1"/>
        </w:rPr>
        <w:t xml:space="preserve"> </w:t>
      </w:r>
      <w:r>
        <w:rPr>
          <w:i/>
        </w:rPr>
        <w:t>среде.</w:t>
      </w:r>
      <w:r>
        <w:rPr>
          <w:i/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</w:t>
      </w:r>
      <w:r>
        <w:t>й»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C8070F" w:rsidRDefault="0048348A">
      <w:pPr>
        <w:pStyle w:val="a3"/>
        <w:ind w:right="350" w:firstLine="566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культуре.</w:t>
      </w:r>
    </w:p>
    <w:p w:rsidR="00C8070F" w:rsidRDefault="0048348A">
      <w:pPr>
        <w:pStyle w:val="a3"/>
        <w:ind w:left="825" w:firstLine="0"/>
      </w:pP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 «дворцовых</w:t>
      </w:r>
      <w:r>
        <w:rPr>
          <w:spacing w:val="-1"/>
        </w:rPr>
        <w:t xml:space="preserve"> </w:t>
      </w:r>
      <w:r>
        <w:t>переворотов»</w:t>
      </w:r>
    </w:p>
    <w:p w:rsidR="00C8070F" w:rsidRDefault="0048348A">
      <w:pPr>
        <w:pStyle w:val="a3"/>
        <w:ind w:right="344" w:firstLine="566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Верховного</w:t>
      </w:r>
      <w:r>
        <w:rPr>
          <w:spacing w:val="20"/>
        </w:rPr>
        <w:t xml:space="preserve"> </w:t>
      </w:r>
      <w:r>
        <w:t>тайного</w:t>
      </w:r>
      <w:r>
        <w:rPr>
          <w:spacing w:val="23"/>
        </w:rPr>
        <w:t xml:space="preserve"> </w:t>
      </w:r>
      <w:r>
        <w:t>совета.</w:t>
      </w:r>
      <w:r>
        <w:rPr>
          <w:spacing w:val="23"/>
        </w:rPr>
        <w:t xml:space="preserve"> </w:t>
      </w:r>
      <w:r>
        <w:t>Крушение</w:t>
      </w:r>
      <w:r>
        <w:rPr>
          <w:spacing w:val="22"/>
        </w:rPr>
        <w:t xml:space="preserve"> </w:t>
      </w:r>
      <w:r>
        <w:t>политической</w:t>
      </w:r>
      <w:r>
        <w:rPr>
          <w:spacing w:val="21"/>
        </w:rPr>
        <w:t xml:space="preserve"> </w:t>
      </w:r>
      <w:r>
        <w:t>карьеры</w:t>
      </w:r>
      <w:r>
        <w:rPr>
          <w:spacing w:val="22"/>
        </w:rPr>
        <w:t xml:space="preserve"> </w:t>
      </w:r>
      <w:r>
        <w:t>А.Д.</w:t>
      </w:r>
      <w:r>
        <w:rPr>
          <w:spacing w:val="23"/>
        </w:rPr>
        <w:t xml:space="preserve"> </w:t>
      </w:r>
      <w:r>
        <w:t>Меншикова.</w:t>
      </w:r>
    </w:p>
    <w:p w:rsidR="00C8070F" w:rsidRDefault="0048348A">
      <w:pPr>
        <w:pStyle w:val="a3"/>
        <w:ind w:right="346" w:firstLine="0"/>
      </w:pPr>
      <w:r>
        <w:t>«Кондиции</w:t>
      </w:r>
      <w:r>
        <w:rPr>
          <w:spacing w:val="47"/>
        </w:rPr>
        <w:t xml:space="preserve"> </w:t>
      </w:r>
      <w:r>
        <w:t>верховников»</w:t>
      </w:r>
      <w:r>
        <w:rPr>
          <w:spacing w:val="3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приход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власти</w:t>
      </w:r>
      <w:r>
        <w:rPr>
          <w:spacing w:val="48"/>
        </w:rPr>
        <w:t xml:space="preserve"> </w:t>
      </w:r>
      <w:r>
        <w:t>Анны</w:t>
      </w:r>
      <w:r>
        <w:rPr>
          <w:spacing w:val="45"/>
        </w:rPr>
        <w:t xml:space="preserve"> </w:t>
      </w:r>
      <w:r>
        <w:t>Иоанновны.</w:t>
      </w:r>
      <w:r>
        <w:rPr>
          <w:spacing w:val="48"/>
        </w:rPr>
        <w:t xml:space="preserve"> </w:t>
      </w:r>
      <w:r>
        <w:t>«Кабинет</w:t>
      </w:r>
      <w:r>
        <w:rPr>
          <w:spacing w:val="47"/>
        </w:rPr>
        <w:t xml:space="preserve"> </w:t>
      </w:r>
      <w:r>
        <w:t>министров».</w:t>
      </w:r>
      <w:r>
        <w:rPr>
          <w:spacing w:val="4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Э. Бирона, А.И. Остермана, А.П. Волынского, Б.Х. </w:t>
      </w:r>
      <w:r>
        <w:t>Миниха в управлении и политической жизни</w:t>
      </w:r>
      <w:r>
        <w:rPr>
          <w:spacing w:val="-57"/>
        </w:rPr>
        <w:t xml:space="preserve"> </w:t>
      </w:r>
      <w:r>
        <w:t>страны.</w:t>
      </w:r>
    </w:p>
    <w:p w:rsidR="00C8070F" w:rsidRDefault="0048348A">
      <w:pPr>
        <w:ind w:left="825" w:right="1635"/>
        <w:rPr>
          <w:i/>
          <w:sz w:val="24"/>
        </w:rPr>
      </w:pPr>
      <w:r>
        <w:rPr>
          <w:sz w:val="24"/>
        </w:rPr>
        <w:t>Укрепление границ империи на Украине и на юго-восточной 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 Младшего жуза в Казахстане под суверенитет Российской империи.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Османской империей.</w:t>
      </w:r>
    </w:p>
    <w:p w:rsidR="00C8070F" w:rsidRDefault="0048348A">
      <w:pPr>
        <w:pStyle w:val="a3"/>
        <w:ind w:left="825" w:right="1822" w:firstLine="0"/>
        <w:jc w:val="left"/>
      </w:pPr>
      <w:r>
        <w:t>Россия при Елизавете Петровне. Экономическа</w:t>
      </w:r>
      <w:r>
        <w:t>я и финансовая 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</w:t>
      </w:r>
      <w:r>
        <w:rPr>
          <w:spacing w:val="-58"/>
        </w:rPr>
        <w:t xml:space="preserve"> </w:t>
      </w:r>
      <w:r>
        <w:t>Усиление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косвенных</w:t>
      </w:r>
      <w:r>
        <w:rPr>
          <w:spacing w:val="-1"/>
        </w:rPr>
        <w:t xml:space="preserve"> </w:t>
      </w:r>
      <w:r>
        <w:t>налогов.</w:t>
      </w:r>
      <w:r>
        <w:rPr>
          <w:spacing w:val="-2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внутренних таможен.</w:t>
      </w:r>
    </w:p>
    <w:p w:rsidR="00C8070F" w:rsidRDefault="0048348A">
      <w:pPr>
        <w:pStyle w:val="a3"/>
        <w:ind w:left="825" w:right="2005" w:firstLine="0"/>
        <w:jc w:val="left"/>
      </w:pPr>
      <w:r>
        <w:t>Распространение монополий в промышленности и внешней 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-5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университет</w:t>
      </w:r>
      <w:r>
        <w:t>а.</w:t>
      </w:r>
      <w:r>
        <w:rPr>
          <w:spacing w:val="-3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Шувалов.</w:t>
      </w:r>
    </w:p>
    <w:p w:rsidR="00C8070F" w:rsidRDefault="0048348A">
      <w:pPr>
        <w:pStyle w:val="a3"/>
        <w:ind w:left="825" w:right="724" w:firstLine="0"/>
        <w:jc w:val="left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-1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дворянской».</w:t>
      </w:r>
      <w:r>
        <w:rPr>
          <w:spacing w:val="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</w:t>
      </w:r>
      <w:r>
        <w:rPr>
          <w:spacing w:val="4"/>
        </w:rPr>
        <w:t xml:space="preserve"> </w:t>
      </w:r>
      <w:r>
        <w:t>г.</w:t>
      </w:r>
    </w:p>
    <w:p w:rsidR="00C8070F" w:rsidRDefault="0048348A">
      <w:pPr>
        <w:pStyle w:val="a3"/>
        <w:spacing w:before="1"/>
        <w:ind w:left="825" w:firstLine="0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1760-х –</w:t>
      </w:r>
      <w:r>
        <w:rPr>
          <w:spacing w:val="-2"/>
        </w:rPr>
        <w:t xml:space="preserve"> </w:t>
      </w:r>
      <w:r>
        <w:t>1790-х гг.</w:t>
      </w:r>
      <w:r>
        <w:rPr>
          <w:spacing w:val="-3"/>
        </w:rPr>
        <w:t xml:space="preserve"> </w:t>
      </w:r>
      <w:r>
        <w:t>Правление</w:t>
      </w:r>
      <w:r>
        <w:rPr>
          <w:spacing w:val="-3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Павла I</w:t>
      </w:r>
    </w:p>
    <w:p w:rsidR="00C8070F" w:rsidRDefault="0048348A">
      <w:pPr>
        <w:pStyle w:val="a3"/>
        <w:tabs>
          <w:tab w:val="left" w:pos="2244"/>
          <w:tab w:val="left" w:pos="3402"/>
          <w:tab w:val="left" w:pos="4729"/>
          <w:tab w:val="left" w:pos="5146"/>
          <w:tab w:val="left" w:pos="6335"/>
          <w:tab w:val="left" w:pos="7983"/>
          <w:tab w:val="left" w:pos="8716"/>
        </w:tabs>
        <w:ind w:left="825" w:firstLine="0"/>
        <w:jc w:val="left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:rsidR="00C8070F" w:rsidRDefault="0048348A">
      <w:pPr>
        <w:pStyle w:val="a3"/>
        <w:ind w:right="339" w:firstLine="0"/>
        <w:rPr>
          <w:i/>
        </w:rPr>
      </w:pPr>
      <w:r>
        <w:t>«Просвещенный абсолютизм», его особенности в России. Секуляризация церковных 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 выпуск</w:t>
      </w:r>
      <w:r>
        <w:t>а ассигнаций. Отмена монополий, умеренность таможенной политики. Вольное</w:t>
      </w:r>
      <w:r>
        <w:rPr>
          <w:spacing w:val="1"/>
        </w:rPr>
        <w:t xml:space="preserve"> </w:t>
      </w:r>
      <w:r>
        <w:t>экономическое общество. Губернская реформа. Жалованные грамоты дворянству и 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rPr>
          <w:i/>
        </w:rPr>
        <w:t>Привлечение</w:t>
      </w:r>
      <w:r>
        <w:rPr>
          <w:i/>
          <w:spacing w:val="1"/>
        </w:rPr>
        <w:t xml:space="preserve"> </w:t>
      </w:r>
      <w:r>
        <w:rPr>
          <w:i/>
        </w:rPr>
        <w:t>представителей</w:t>
      </w:r>
      <w:r>
        <w:rPr>
          <w:i/>
          <w:spacing w:val="3"/>
        </w:rPr>
        <w:t xml:space="preserve"> </w:t>
      </w:r>
      <w:r>
        <w:rPr>
          <w:i/>
        </w:rPr>
        <w:t>сос</w:t>
      </w:r>
      <w:r>
        <w:rPr>
          <w:i/>
        </w:rPr>
        <w:t>ловий</w:t>
      </w:r>
      <w:r>
        <w:rPr>
          <w:i/>
          <w:spacing w:val="3"/>
        </w:rPr>
        <w:t xml:space="preserve"> </w:t>
      </w:r>
      <w:r>
        <w:rPr>
          <w:i/>
        </w:rPr>
        <w:t>к</w:t>
      </w:r>
      <w:r>
        <w:rPr>
          <w:i/>
          <w:spacing w:val="4"/>
        </w:rPr>
        <w:t xml:space="preserve"> </w:t>
      </w:r>
      <w:r>
        <w:rPr>
          <w:i/>
        </w:rPr>
        <w:t>местному</w:t>
      </w:r>
      <w:r>
        <w:rPr>
          <w:i/>
          <w:spacing w:val="3"/>
        </w:rPr>
        <w:t xml:space="preserve"> </w:t>
      </w:r>
      <w:r>
        <w:rPr>
          <w:i/>
        </w:rPr>
        <w:t>управлению.</w:t>
      </w:r>
      <w:r>
        <w:rPr>
          <w:i/>
          <w:spacing w:val="3"/>
        </w:rPr>
        <w:t xml:space="preserve"> </w:t>
      </w:r>
      <w:r>
        <w:rPr>
          <w:i/>
        </w:rPr>
        <w:t>Создание</w:t>
      </w:r>
      <w:r>
        <w:rPr>
          <w:i/>
          <w:spacing w:val="4"/>
        </w:rPr>
        <w:t xml:space="preserve"> </w:t>
      </w:r>
      <w:r>
        <w:rPr>
          <w:i/>
        </w:rPr>
        <w:t>дворянских</w:t>
      </w:r>
      <w:r>
        <w:rPr>
          <w:i/>
          <w:spacing w:val="3"/>
        </w:rPr>
        <w:t xml:space="preserve"> </w:t>
      </w:r>
      <w:r>
        <w:rPr>
          <w:i/>
        </w:rPr>
        <w:t>обществ</w:t>
      </w:r>
      <w:r>
        <w:rPr>
          <w:i/>
          <w:spacing w:val="4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губерниях</w:t>
      </w:r>
      <w:r>
        <w:rPr>
          <w:i/>
          <w:spacing w:val="4"/>
        </w:rPr>
        <w:t xml:space="preserve"> </w:t>
      </w:r>
      <w:r>
        <w:rPr>
          <w:i/>
        </w:rPr>
        <w:t>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8"/>
        <w:jc w:val="both"/>
        <w:rPr>
          <w:i/>
          <w:sz w:val="24"/>
        </w:rPr>
      </w:pPr>
      <w:r>
        <w:rPr>
          <w:i/>
          <w:sz w:val="24"/>
        </w:rPr>
        <w:lastRenderedPageBreak/>
        <w:t>уездах.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привилегий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управлении.</w:t>
      </w:r>
    </w:p>
    <w:p w:rsidR="00C8070F" w:rsidRDefault="0048348A">
      <w:pPr>
        <w:ind w:left="825"/>
        <w:jc w:val="both"/>
        <w:rPr>
          <w:i/>
          <w:sz w:val="24"/>
        </w:rPr>
      </w:pPr>
      <w:r>
        <w:rPr>
          <w:sz w:val="24"/>
        </w:rPr>
        <w:t>Национальная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политика. </w:t>
      </w:r>
      <w:r>
        <w:rPr>
          <w:i/>
          <w:sz w:val="24"/>
        </w:rPr>
        <w:t>Унификация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империи.</w:t>
      </w:r>
    </w:p>
    <w:p w:rsidR="00C8070F" w:rsidRDefault="0048348A">
      <w:pPr>
        <w:spacing w:before="1"/>
        <w:ind w:left="258" w:right="345" w:firstLine="566"/>
        <w:jc w:val="both"/>
        <w:rPr>
          <w:sz w:val="24"/>
        </w:rPr>
      </w:pPr>
      <w:r>
        <w:rPr>
          <w:i/>
          <w:sz w:val="24"/>
        </w:rPr>
        <w:t>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гетманства.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Оренбургского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привлечению иностранцев в Россию. </w:t>
      </w:r>
      <w:r>
        <w:rPr>
          <w:sz w:val="24"/>
        </w:rPr>
        <w:t>Расселение колонистов в Новороссии, Поволжье,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регионах.</w:t>
      </w:r>
    </w:p>
    <w:p w:rsidR="00C8070F" w:rsidRDefault="0048348A">
      <w:pPr>
        <w:pStyle w:val="a3"/>
        <w:ind w:right="349" w:firstLine="566"/>
      </w:pPr>
      <w:r>
        <w:t>Укрепл</w:t>
      </w:r>
      <w:r>
        <w:t>ение начал толерантности и веротерпимости по отношению к неправославным 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-2"/>
        </w:rPr>
        <w:t xml:space="preserve"> </w:t>
      </w:r>
      <w:r>
        <w:t>конфессиям.</w:t>
      </w:r>
    </w:p>
    <w:p w:rsidR="00C8070F" w:rsidRDefault="0048348A">
      <w:pPr>
        <w:pStyle w:val="a3"/>
        <w:ind w:right="343" w:firstLine="566"/>
      </w:pPr>
      <w:r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C8070F" w:rsidRDefault="0048348A">
      <w:pPr>
        <w:ind w:left="258" w:right="343" w:firstLine="566"/>
        <w:jc w:val="both"/>
        <w:rPr>
          <w:sz w:val="24"/>
        </w:rPr>
      </w:pPr>
      <w:r>
        <w:rPr>
          <w:sz w:val="24"/>
        </w:rPr>
        <w:t>Промышленность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Крепостной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вольнонае</w:t>
      </w:r>
      <w:r>
        <w:rPr>
          <w:i/>
          <w:sz w:val="24"/>
        </w:rPr>
        <w:t>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хлопчатобумажных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Морозовы,</w:t>
      </w:r>
      <w:r>
        <w:rPr>
          <w:spacing w:val="1"/>
          <w:sz w:val="24"/>
        </w:rPr>
        <w:t xml:space="preserve"> </w:t>
      </w:r>
      <w:r>
        <w:rPr>
          <w:sz w:val="24"/>
        </w:rPr>
        <w:t>Рябушинские,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C8070F" w:rsidRDefault="0048348A">
      <w:pPr>
        <w:ind w:left="258" w:right="339" w:firstLine="566"/>
        <w:jc w:val="both"/>
        <w:rPr>
          <w:i/>
          <w:sz w:val="24"/>
        </w:rPr>
      </w:pPr>
      <w:r>
        <w:rPr>
          <w:sz w:val="24"/>
        </w:rPr>
        <w:t>Внутренняя и внешняя торговля. Торговые пути внутри 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системы: Вышневолоцкая, Тихвинская, Мариинская и др. </w:t>
      </w:r>
      <w:r>
        <w:rPr>
          <w:sz w:val="24"/>
        </w:rPr>
        <w:t>Ярмарки и их роль 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Макарьевская,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Ирбитская,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Свенская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:rsidR="00C8070F" w:rsidRDefault="0048348A">
      <w:pPr>
        <w:spacing w:before="1"/>
        <w:ind w:left="258" w:right="341" w:firstLine="566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Антидворянский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антикрепостнический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Роль казачества, народов Урала и Поволжья в восстании. </w:t>
      </w:r>
      <w:r>
        <w:rPr>
          <w:sz w:val="24"/>
        </w:rPr>
        <w:t>Влияние восстания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C8070F" w:rsidRDefault="0048348A">
      <w:pPr>
        <w:pStyle w:val="a3"/>
        <w:ind w:right="350" w:firstLine="566"/>
      </w:pPr>
      <w:r>
        <w:t xml:space="preserve">Внешняя политика России второй половины XVIII в., ее основные задачи. </w:t>
      </w:r>
      <w:r>
        <w:t>Н.И. Панин и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Безбородко.</w:t>
      </w:r>
    </w:p>
    <w:p w:rsidR="00C8070F" w:rsidRDefault="0048348A">
      <w:pPr>
        <w:pStyle w:val="a3"/>
        <w:ind w:right="348" w:firstLine="566"/>
      </w:pPr>
      <w:r>
        <w:t>Борьба России за выход к Черному морю. Войны с Османской империей. П.А. Румянцев,</w:t>
      </w:r>
      <w:r>
        <w:rPr>
          <w:spacing w:val="1"/>
        </w:rPr>
        <w:t xml:space="preserve"> </w:t>
      </w:r>
      <w:r>
        <w:t>А.В. Суворов, Ф.Ф. Ушаков, победы российских войск под их руководством. 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и Северного Причерноморья.</w:t>
      </w:r>
    </w:p>
    <w:p w:rsidR="00C8070F" w:rsidRDefault="0048348A">
      <w:pPr>
        <w:pStyle w:val="a3"/>
        <w:ind w:right="340" w:firstLine="566"/>
      </w:pP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</w:t>
      </w:r>
      <w:r>
        <w:t>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 Потемкин.</w:t>
      </w:r>
      <w:r>
        <w:rPr>
          <w:spacing w:val="6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C8070F" w:rsidRDefault="0048348A">
      <w:pPr>
        <w:ind w:left="258" w:right="339" w:firstLine="566"/>
        <w:jc w:val="both"/>
        <w:rPr>
          <w:i/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Польше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1770-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х гг.: </w:t>
      </w:r>
      <w:r>
        <w:rPr>
          <w:i/>
          <w:sz w:val="24"/>
        </w:rPr>
        <w:t>стремление к усилению российского влияния в условиях сохранения польского государства.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 России в разделах Польши вместе с империей Габсбургов и Пруссией. Первый, 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 предводительством Тадеуша Костюшко.</w:t>
      </w:r>
    </w:p>
    <w:p w:rsidR="00C8070F" w:rsidRDefault="0048348A">
      <w:pPr>
        <w:pStyle w:val="a3"/>
        <w:ind w:right="350" w:firstLine="566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 эскадры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C8070F" w:rsidRDefault="0048348A">
      <w:pPr>
        <w:pStyle w:val="a3"/>
        <w:spacing w:before="1"/>
        <w:ind w:left="825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C8070F" w:rsidRDefault="0048348A">
      <w:pPr>
        <w:ind w:left="258" w:right="341" w:firstLine="566"/>
        <w:jc w:val="both"/>
        <w:rPr>
          <w:sz w:val="24"/>
        </w:rPr>
      </w:pP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идеи в произведениях А.П. Сумарокова, Г.Р. Державина, Д.И. Фонвизина. </w:t>
      </w:r>
      <w:r>
        <w:rPr>
          <w:i/>
          <w:sz w:val="24"/>
        </w:rPr>
        <w:t>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Новиков,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положении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журналах.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А.Н.</w:t>
      </w:r>
      <w:r>
        <w:rPr>
          <w:spacing w:val="24"/>
          <w:sz w:val="24"/>
        </w:rPr>
        <w:t xml:space="preserve"> </w:t>
      </w:r>
      <w:r>
        <w:rPr>
          <w:sz w:val="24"/>
        </w:rPr>
        <w:t>Радищев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</w:p>
    <w:p w:rsidR="00C8070F" w:rsidRDefault="0048348A">
      <w:pPr>
        <w:pStyle w:val="a3"/>
        <w:ind w:firstLine="0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Москву».</w:t>
      </w:r>
    </w:p>
    <w:p w:rsidR="00C8070F" w:rsidRDefault="0048348A">
      <w:pPr>
        <w:pStyle w:val="a3"/>
        <w:ind w:right="346" w:firstLine="566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58"/>
        </w:rPr>
        <w:t xml:space="preserve"> </w:t>
      </w:r>
      <w:r>
        <w:t>после</w:t>
      </w:r>
      <w:r>
        <w:rPr>
          <w:spacing w:val="58"/>
        </w:rPr>
        <w:t xml:space="preserve"> </w:t>
      </w:r>
      <w:r>
        <w:t>преобразований</w:t>
      </w:r>
      <w:r>
        <w:rPr>
          <w:spacing w:val="60"/>
        </w:rPr>
        <w:t xml:space="preserve"> </w:t>
      </w:r>
      <w:r>
        <w:t>Петра</w:t>
      </w:r>
      <w:r>
        <w:rPr>
          <w:spacing w:val="58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58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стран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0"/>
        <w:jc w:val="both"/>
        <w:rPr>
          <w:sz w:val="24"/>
        </w:rPr>
      </w:pPr>
      <w:r>
        <w:rPr>
          <w:sz w:val="24"/>
        </w:rPr>
        <w:lastRenderedPageBreak/>
        <w:t>зарубежной Европы. Масонство в России. Распространение в России основных стилей и 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европейской художественной куль</w:t>
      </w:r>
      <w:r>
        <w:rPr>
          <w:sz w:val="24"/>
        </w:rPr>
        <w:t xml:space="preserve">туры (барокко, классицизм, рококо и т. п.). </w:t>
      </w:r>
      <w:r>
        <w:rPr>
          <w:i/>
          <w:sz w:val="24"/>
        </w:rPr>
        <w:t>Вклад в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прибывших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из-за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рубежа.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внимания к жизни и культуре русского народа и историческому прошлому России к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столетия.</w:t>
      </w:r>
    </w:p>
    <w:p w:rsidR="00C8070F" w:rsidRDefault="0048348A">
      <w:pPr>
        <w:pStyle w:val="a3"/>
        <w:spacing w:before="1"/>
        <w:ind w:left="825" w:firstLine="0"/>
      </w:pPr>
      <w:r>
        <w:t>Культура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быт</w:t>
      </w:r>
      <w:r>
        <w:rPr>
          <w:spacing w:val="57"/>
        </w:rPr>
        <w:t xml:space="preserve"> </w:t>
      </w:r>
      <w:r>
        <w:t>российских</w:t>
      </w:r>
      <w:r>
        <w:rPr>
          <w:spacing w:val="57"/>
        </w:rPr>
        <w:t xml:space="preserve"> </w:t>
      </w:r>
      <w:r>
        <w:t>сословий.</w:t>
      </w:r>
      <w:r>
        <w:rPr>
          <w:spacing w:val="56"/>
        </w:rPr>
        <w:t xml:space="preserve"> </w:t>
      </w:r>
      <w:r>
        <w:t>Дворянство:</w:t>
      </w:r>
      <w:r>
        <w:rPr>
          <w:spacing w:val="55"/>
        </w:rPr>
        <w:t xml:space="preserve"> </w:t>
      </w:r>
      <w:r>
        <w:t>жизнь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быт</w:t>
      </w:r>
      <w:r>
        <w:rPr>
          <w:spacing w:val="52"/>
        </w:rPr>
        <w:t xml:space="preserve"> </w:t>
      </w:r>
      <w:r>
        <w:t>дворянской</w:t>
      </w:r>
      <w:r>
        <w:rPr>
          <w:spacing w:val="59"/>
        </w:rPr>
        <w:t xml:space="preserve"> </w:t>
      </w:r>
      <w:r>
        <w:t>усадьбы.</w:t>
      </w:r>
    </w:p>
    <w:p w:rsidR="00C8070F" w:rsidRDefault="0048348A">
      <w:pPr>
        <w:pStyle w:val="a3"/>
        <w:ind w:firstLine="0"/>
      </w:pPr>
      <w:r>
        <w:t>Духовенство.</w:t>
      </w:r>
      <w:r>
        <w:rPr>
          <w:spacing w:val="-5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:rsidR="00C8070F" w:rsidRDefault="0048348A">
      <w:pPr>
        <w:ind w:left="258" w:right="342" w:firstLine="566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 – 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</w:t>
      </w:r>
      <w:r>
        <w:rPr>
          <w:sz w:val="24"/>
        </w:rPr>
        <w:t>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компания. </w:t>
      </w:r>
      <w:r>
        <w:rPr>
          <w:i/>
          <w:sz w:val="24"/>
        </w:rPr>
        <w:t>Исследования в области отечественной истории. Изучение российской 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литературного языка.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 Е.Р.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Дашкова.</w:t>
      </w:r>
    </w:p>
    <w:p w:rsidR="00C8070F" w:rsidRDefault="0048348A">
      <w:pPr>
        <w:pStyle w:val="a3"/>
        <w:ind w:left="825" w:firstLine="0"/>
      </w:pP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выдающаяся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C8070F" w:rsidRDefault="0048348A">
      <w:pPr>
        <w:ind w:left="258" w:right="342" w:firstLine="566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породы»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Института</w:t>
      </w:r>
    </w:p>
    <w:p w:rsidR="00C8070F" w:rsidRDefault="0048348A">
      <w:pPr>
        <w:ind w:left="258" w:right="352"/>
        <w:jc w:val="both"/>
        <w:rPr>
          <w:sz w:val="24"/>
        </w:rPr>
      </w:pPr>
      <w:r>
        <w:rPr>
          <w:i/>
          <w:sz w:val="24"/>
        </w:rPr>
        <w:t xml:space="preserve">«благородных </w:t>
      </w:r>
      <w:r>
        <w:rPr>
          <w:i/>
          <w:sz w:val="24"/>
        </w:rPr>
        <w:t>девиц» в Смольном монастыре. Сословные учебные заведения для юношества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 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университет.</w:t>
      </w:r>
    </w:p>
    <w:p w:rsidR="00C8070F" w:rsidRDefault="0048348A">
      <w:pPr>
        <w:ind w:left="258" w:right="346" w:firstLine="566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плана. </w:t>
      </w:r>
      <w:r>
        <w:rPr>
          <w:i/>
          <w:sz w:val="24"/>
        </w:rPr>
        <w:t>Регулярный характер заст</w:t>
      </w:r>
      <w:r>
        <w:rPr>
          <w:i/>
          <w:sz w:val="24"/>
        </w:rPr>
        <w:t>ройки Петербурга и других городов. Барокко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Москвы и 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 ассамблей в стиле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В.И. Баженов, М.Ф.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Казаков.</w:t>
      </w:r>
    </w:p>
    <w:p w:rsidR="00C8070F" w:rsidRDefault="0048348A">
      <w:pPr>
        <w:spacing w:before="1"/>
        <w:ind w:left="258" w:right="342" w:firstLine="566"/>
        <w:jc w:val="both"/>
        <w:rPr>
          <w:i/>
          <w:sz w:val="24"/>
        </w:rPr>
      </w:pPr>
      <w:r>
        <w:rPr>
          <w:sz w:val="24"/>
        </w:rPr>
        <w:t>Изобразительное искусство в России, его выдающиеся масте</w:t>
      </w:r>
      <w:r>
        <w:rPr>
          <w:sz w:val="24"/>
        </w:rPr>
        <w:t>ра и произведения. 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 в Петербурге. Расцвет жанра парадного портрета в середине XVIII в. </w:t>
      </w:r>
      <w:r>
        <w:rPr>
          <w:i/>
          <w:sz w:val="24"/>
        </w:rPr>
        <w:t>Новые веяния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C8070F" w:rsidRDefault="0048348A">
      <w:pPr>
        <w:pStyle w:val="a3"/>
        <w:ind w:left="825" w:firstLine="0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 в.</w:t>
      </w:r>
    </w:p>
    <w:p w:rsidR="00C8070F" w:rsidRDefault="0048348A">
      <w:pPr>
        <w:pStyle w:val="a3"/>
        <w:ind w:right="348" w:firstLine="566"/>
      </w:pPr>
      <w:r>
        <w:t>Управление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</w:t>
      </w:r>
      <w:r>
        <w:t>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C8070F" w:rsidRDefault="0048348A">
      <w:pPr>
        <w:pStyle w:val="a3"/>
        <w:ind w:left="825" w:firstLine="0"/>
      </w:pPr>
      <w:r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-1"/>
        </w:rPr>
        <w:t xml:space="preserve"> </w:t>
      </w:r>
      <w:r>
        <w:t>I</w:t>
      </w:r>
    </w:p>
    <w:p w:rsidR="00C8070F" w:rsidRDefault="0048348A">
      <w:pPr>
        <w:ind w:left="258" w:right="343" w:firstLine="566"/>
        <w:jc w:val="both"/>
        <w:rPr>
          <w:sz w:val="24"/>
        </w:rPr>
      </w:pPr>
      <w:r>
        <w:rPr>
          <w:sz w:val="24"/>
        </w:rPr>
        <w:t xml:space="preserve">Основные принципы внутренней политики Павла I. Укрепление абсолютизма </w:t>
      </w:r>
      <w:r>
        <w:rPr>
          <w:i/>
          <w:sz w:val="24"/>
        </w:rPr>
        <w:t>через отказ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принципов «просвещенного абсолютизма» и </w:t>
      </w:r>
      <w:r>
        <w:rPr>
          <w:sz w:val="24"/>
        </w:rPr>
        <w:t>усиление бюрократического и 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 и личной</w:t>
      </w:r>
    </w:p>
    <w:p w:rsidR="00C8070F" w:rsidRDefault="0048348A">
      <w:pPr>
        <w:pStyle w:val="a3"/>
        <w:ind w:right="346" w:firstLine="566"/>
      </w:pP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 о</w:t>
      </w:r>
      <w:r>
        <w:rPr>
          <w:spacing w:val="-3"/>
        </w:rPr>
        <w:t xml:space="preserve"> </w:t>
      </w:r>
      <w:r>
        <w:t>«трехдневной барщине».</w:t>
      </w:r>
    </w:p>
    <w:p w:rsidR="00C8070F" w:rsidRDefault="0048348A">
      <w:pPr>
        <w:pStyle w:val="a3"/>
        <w:ind w:right="350" w:firstLine="566"/>
      </w:pPr>
      <w:r>
        <w:t>Политика Павла I по</w:t>
      </w:r>
      <w:r>
        <w:t xml:space="preserve"> отношению к дворянству, взаимоотношение со столичной знатью,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дворцового переворота 11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C8070F" w:rsidRDefault="0048348A">
      <w:pPr>
        <w:pStyle w:val="a3"/>
        <w:ind w:left="825" w:right="3437" w:firstLine="0"/>
      </w:pPr>
      <w:r>
        <w:t>Внутренняя политика. Ограничение дворянских привилегий.</w:t>
      </w:r>
      <w:r>
        <w:rPr>
          <w:spacing w:val="-57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компонент</w:t>
      </w:r>
    </w:p>
    <w:p w:rsidR="00C8070F" w:rsidRDefault="0048348A">
      <w:pPr>
        <w:pStyle w:val="a3"/>
        <w:ind w:left="825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39" w:firstLine="566"/>
        <w:jc w:val="left"/>
      </w:pPr>
      <w:r>
        <w:t>Содержание курса</w:t>
      </w:r>
      <w:r>
        <w:rPr>
          <w:spacing w:val="1"/>
        </w:rPr>
        <w:t xml:space="preserve"> </w:t>
      </w:r>
      <w:r>
        <w:t>«История России. Всеобщая история» 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(пятый</w:t>
      </w:r>
      <w:r>
        <w:rPr>
          <w:spacing w:val="60"/>
        </w:rPr>
        <w:t xml:space="preserve"> </w:t>
      </w:r>
      <w:r>
        <w:t>год обучения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firstLine="0"/>
        <w:jc w:val="left"/>
      </w:pPr>
      <w:r>
        <w:t>Всеобщая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(Новая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XIX-начала XX</w:t>
      </w:r>
      <w:r>
        <w:rPr>
          <w:spacing w:val="-4"/>
        </w:rPr>
        <w:t xml:space="preserve"> </w:t>
      </w:r>
      <w:r>
        <w:t>вв.)</w:t>
      </w:r>
    </w:p>
    <w:p w:rsidR="00C8070F" w:rsidRDefault="0048348A">
      <w:pPr>
        <w:pStyle w:val="a3"/>
        <w:spacing w:before="1"/>
        <w:ind w:left="825" w:right="2271" w:firstLine="0"/>
        <w:jc w:val="left"/>
      </w:pPr>
      <w:r>
        <w:t>Страны Европы и Северной Америки в первой половине ХIХ в.</w:t>
      </w:r>
      <w:r>
        <w:rPr>
          <w:spacing w:val="1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Наполеона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Франци</w:t>
      </w:r>
      <w:r>
        <w:t>и:</w:t>
      </w:r>
      <w:r>
        <w:rPr>
          <w:spacing w:val="-4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</w:p>
    <w:p w:rsidR="00C8070F" w:rsidRDefault="0048348A">
      <w:pPr>
        <w:pStyle w:val="a3"/>
        <w:tabs>
          <w:tab w:val="left" w:pos="2789"/>
          <w:tab w:val="left" w:pos="3770"/>
          <w:tab w:val="left" w:pos="4912"/>
          <w:tab w:val="left" w:pos="6135"/>
          <w:tab w:val="left" w:pos="7279"/>
          <w:tab w:val="left" w:pos="8516"/>
        </w:tabs>
        <w:ind w:left="825" w:firstLine="0"/>
        <w:jc w:val="left"/>
      </w:pPr>
      <w:r>
        <w:t>Наполеоновские</w:t>
      </w:r>
      <w:r>
        <w:tab/>
        <w:t>войны.</w:t>
      </w:r>
      <w:r>
        <w:tab/>
        <w:t>Падение</w:t>
      </w:r>
      <w:r>
        <w:tab/>
        <w:t>империи.</w:t>
      </w:r>
      <w:r>
        <w:tab/>
        <w:t>Венский</w:t>
      </w:r>
      <w:r>
        <w:tab/>
        <w:t>конгресс;</w:t>
      </w:r>
      <w:r>
        <w:tab/>
        <w:t>Ш.М.</w:t>
      </w:r>
      <w:r>
        <w:rPr>
          <w:spacing w:val="4"/>
        </w:rPr>
        <w:t xml:space="preserve"> </w:t>
      </w:r>
      <w:r>
        <w:t>Талейран.</w:t>
      </w:r>
    </w:p>
    <w:p w:rsidR="00C8070F" w:rsidRDefault="0048348A">
      <w:pPr>
        <w:pStyle w:val="a3"/>
        <w:ind w:firstLine="0"/>
        <w:jc w:val="left"/>
      </w:pPr>
      <w:r>
        <w:t>Священный</w:t>
      </w:r>
      <w:r>
        <w:rPr>
          <w:spacing w:val="-3"/>
        </w:rPr>
        <w:t xml:space="preserve"> </w:t>
      </w:r>
      <w:r>
        <w:t>союз.</w:t>
      </w:r>
    </w:p>
    <w:p w:rsidR="00C8070F" w:rsidRDefault="0048348A">
      <w:pPr>
        <w:pStyle w:val="a3"/>
        <w:ind w:right="344" w:firstLine="566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 идей; социалисты-утописты. Выступления рабочих. Политическое 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38"/>
        </w:rPr>
        <w:t xml:space="preserve"> </w:t>
      </w:r>
      <w:r>
        <w:t>стран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1815–1849</w:t>
      </w:r>
      <w:r>
        <w:rPr>
          <w:spacing w:val="38"/>
        </w:rPr>
        <w:t xml:space="preserve"> </w:t>
      </w:r>
      <w:r>
        <w:t>гг.:</w:t>
      </w:r>
      <w:r>
        <w:rPr>
          <w:spacing w:val="38"/>
        </w:rPr>
        <w:t xml:space="preserve"> </w:t>
      </w:r>
      <w:r>
        <w:t>социальные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национальные</w:t>
      </w:r>
      <w:r>
        <w:rPr>
          <w:spacing w:val="34"/>
        </w:rPr>
        <w:t xml:space="preserve"> </w:t>
      </w:r>
      <w:r>
        <w:t>движения,</w:t>
      </w:r>
      <w:r>
        <w:rPr>
          <w:spacing w:val="38"/>
        </w:rPr>
        <w:t xml:space="preserve"> </w:t>
      </w:r>
      <w:r>
        <w:t>реформы</w:t>
      </w:r>
      <w:r>
        <w:rPr>
          <w:spacing w:val="35"/>
        </w:rPr>
        <w:t xml:space="preserve"> </w:t>
      </w:r>
      <w:r>
        <w:t>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 w:firstLine="0"/>
      </w:pPr>
      <w:r>
        <w:lastRenderedPageBreak/>
        <w:t>революции. Оформление консервативных, либера</w:t>
      </w:r>
      <w:r>
        <w:t>льных, радикальных политических течений и</w:t>
      </w:r>
      <w:r>
        <w:rPr>
          <w:spacing w:val="1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марксизма.</w:t>
      </w:r>
    </w:p>
    <w:p w:rsidR="00C8070F" w:rsidRDefault="0048348A">
      <w:pPr>
        <w:pStyle w:val="a3"/>
        <w:ind w:left="825" w:firstLine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C8070F" w:rsidRDefault="0048348A">
      <w:pPr>
        <w:spacing w:before="1"/>
        <w:ind w:left="258" w:right="340" w:firstLine="566"/>
        <w:jc w:val="both"/>
        <w:rPr>
          <w:i/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эпоху: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внутренняя и внешняя политика, расширение </w:t>
      </w:r>
      <w:r>
        <w:rPr>
          <w:sz w:val="24"/>
        </w:rPr>
        <w:t>колониальной империи. Франция – от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империи к Третьей республике: </w:t>
      </w:r>
      <w:r>
        <w:rPr>
          <w:i/>
          <w:sz w:val="24"/>
        </w:rPr>
        <w:t>внутренняя и внешняя политика, франко-германская 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колониальные войны. </w:t>
      </w:r>
      <w:r>
        <w:rPr>
          <w:sz w:val="24"/>
        </w:rPr>
        <w:t xml:space="preserve">Образование единого государства в Италии; </w:t>
      </w:r>
      <w:r>
        <w:rPr>
          <w:i/>
          <w:sz w:val="24"/>
        </w:rPr>
        <w:t>К. Кавур, 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</w:t>
      </w:r>
      <w:r>
        <w:rPr>
          <w:sz w:val="24"/>
        </w:rPr>
        <w:t>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Бисмарк.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монархия: австро-венгерский дуализм.</w:t>
      </w:r>
    </w:p>
    <w:p w:rsidR="00C8070F" w:rsidRDefault="0048348A">
      <w:pPr>
        <w:pStyle w:val="a3"/>
        <w:ind w:right="349" w:firstLine="566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Север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(1861–1865).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Линкольн.</w:t>
      </w:r>
    </w:p>
    <w:p w:rsidR="00C8070F" w:rsidRDefault="0048348A">
      <w:pPr>
        <w:pStyle w:val="a3"/>
        <w:ind w:left="825" w:firstLine="0"/>
      </w:pPr>
      <w:r>
        <w:t>Экономическое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в.</w:t>
      </w:r>
    </w:p>
    <w:p w:rsidR="00C8070F" w:rsidRDefault="0048348A">
      <w:pPr>
        <w:pStyle w:val="a3"/>
        <w:ind w:right="342" w:firstLine="566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-57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C8070F" w:rsidRDefault="0048348A">
      <w:pPr>
        <w:pStyle w:val="a3"/>
        <w:ind w:left="825" w:firstLine="0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в.</w:t>
      </w:r>
    </w:p>
    <w:p w:rsidR="00C8070F" w:rsidRDefault="0048348A">
      <w:pPr>
        <w:ind w:left="258" w:right="350" w:firstLine="566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Цин,</w:t>
      </w:r>
      <w:r>
        <w:rPr>
          <w:spacing w:val="1"/>
          <w:sz w:val="24"/>
        </w:rPr>
        <w:t xml:space="preserve"> </w:t>
      </w:r>
      <w:r>
        <w:rPr>
          <w:sz w:val="24"/>
        </w:rPr>
        <w:t>«закрытие»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тайпинов.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Япония: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:rsidR="00C8070F" w:rsidRDefault="0048348A">
      <w:pPr>
        <w:pStyle w:val="a3"/>
        <w:spacing w:before="1"/>
        <w:ind w:left="825" w:firstLine="0"/>
      </w:pPr>
      <w:r>
        <w:t>Война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Америке</w:t>
      </w:r>
    </w:p>
    <w:p w:rsidR="00C8070F" w:rsidRDefault="0048348A">
      <w:pPr>
        <w:ind w:left="258" w:right="342" w:firstLine="566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П.Д.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государств.</w:t>
      </w:r>
    </w:p>
    <w:p w:rsidR="00C8070F" w:rsidRDefault="0048348A">
      <w:pPr>
        <w:pStyle w:val="a3"/>
        <w:ind w:left="825" w:firstLine="0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</w:t>
      </w:r>
    </w:p>
    <w:p w:rsidR="00C8070F" w:rsidRDefault="0048348A">
      <w:pPr>
        <w:pStyle w:val="a3"/>
        <w:ind w:right="352" w:firstLine="566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C8070F" w:rsidRDefault="0048348A">
      <w:pPr>
        <w:pStyle w:val="a3"/>
        <w:ind w:left="825" w:firstLine="0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C8070F" w:rsidRDefault="0048348A">
      <w:pPr>
        <w:pStyle w:val="a3"/>
        <w:ind w:right="340" w:firstLine="566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 культуры: жизнь</w:t>
      </w:r>
      <w:r>
        <w:rPr>
          <w:spacing w:val="-3"/>
        </w:rPr>
        <w:t xml:space="preserve"> </w:t>
      </w:r>
      <w:r>
        <w:t>и твор</w:t>
      </w:r>
      <w:r>
        <w:t>чество.</w:t>
      </w:r>
    </w:p>
    <w:p w:rsidR="00C8070F" w:rsidRDefault="0048348A">
      <w:pPr>
        <w:pStyle w:val="a3"/>
        <w:ind w:left="825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C8070F" w:rsidRDefault="0048348A">
      <w:pPr>
        <w:pStyle w:val="a3"/>
        <w:ind w:right="339" w:firstLine="566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C8070F" w:rsidRDefault="0048348A">
      <w:pPr>
        <w:pStyle w:val="a3"/>
        <w:ind w:left="825" w:right="4075" w:firstLine="0"/>
        <w:jc w:val="left"/>
      </w:pPr>
      <w:r>
        <w:t>Историческое и культурное наследие Нового времени.</w:t>
      </w:r>
      <w:r>
        <w:rPr>
          <w:spacing w:val="-58"/>
        </w:rPr>
        <w:t xml:space="preserve"> </w:t>
      </w:r>
      <w:r>
        <w:t>Новейшая</w:t>
      </w:r>
      <w:r>
        <w:rPr>
          <w:spacing w:val="-1"/>
        </w:rPr>
        <w:t xml:space="preserve"> </w:t>
      </w:r>
      <w:r>
        <w:t>история</w:t>
      </w:r>
    </w:p>
    <w:p w:rsidR="00C8070F" w:rsidRDefault="0048348A">
      <w:pPr>
        <w:pStyle w:val="a3"/>
        <w:ind w:left="825" w:right="3106" w:firstLine="0"/>
        <w:jc w:val="left"/>
      </w:pPr>
      <w:r>
        <w:t>Мир к началу XX в. Новейшая история: понятие, периодизация.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1900–1914 гг.</w:t>
      </w:r>
    </w:p>
    <w:p w:rsidR="00C8070F" w:rsidRDefault="0048348A">
      <w:pPr>
        <w:spacing w:before="1"/>
        <w:ind w:left="258" w:right="346" w:firstLine="566"/>
        <w:jc w:val="both"/>
        <w:rPr>
          <w:i/>
          <w:sz w:val="24"/>
        </w:rPr>
      </w:pPr>
      <w:r>
        <w:rPr>
          <w:sz w:val="24"/>
        </w:rPr>
        <w:t xml:space="preserve">Страны Европы и США в 1900–1914 гг.: технический </w:t>
      </w:r>
      <w:r>
        <w:rPr>
          <w:sz w:val="24"/>
        </w:rPr>
        <w:t>прогресс, экономическое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политические реформы; 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Ллойд Джордж.</w:t>
      </w:r>
    </w:p>
    <w:p w:rsidR="00C8070F" w:rsidRDefault="0048348A">
      <w:pPr>
        <w:pStyle w:val="a3"/>
        <w:ind w:right="344" w:firstLine="566"/>
        <w:rPr>
          <w:i/>
        </w:rPr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1900–1917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</w:t>
      </w:r>
      <w:r>
        <w:t>блемы модернизации. Подъем освободительных движений в колониальных 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-57"/>
        </w:rPr>
        <w:t xml:space="preserve"> </w:t>
      </w:r>
      <w:r>
        <w:t xml:space="preserve">Китай). Мексиканская революция 1910–1917 гг. </w:t>
      </w:r>
      <w:r>
        <w:rPr>
          <w:i/>
        </w:rPr>
        <w:t>Руководители освободительной борьбы (Сунь</w:t>
      </w:r>
      <w:r>
        <w:rPr>
          <w:i/>
          <w:spacing w:val="1"/>
        </w:rPr>
        <w:t xml:space="preserve"> </w:t>
      </w:r>
      <w:r>
        <w:rPr>
          <w:i/>
        </w:rPr>
        <w:t>Ятсен,</w:t>
      </w:r>
      <w:r>
        <w:rPr>
          <w:i/>
          <w:spacing w:val="-1"/>
        </w:rPr>
        <w:t xml:space="preserve"> </w:t>
      </w:r>
      <w:r>
        <w:rPr>
          <w:i/>
        </w:rPr>
        <w:t xml:space="preserve">Э. </w:t>
      </w:r>
      <w:r>
        <w:rPr>
          <w:i/>
        </w:rPr>
        <w:t>Сапата, Ф. Вилья).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825" w:right="5245" w:firstLine="0"/>
        <w:jc w:val="left"/>
      </w:pPr>
      <w:r>
        <w:lastRenderedPageBreak/>
        <w:t>Российская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2"/>
        </w:rPr>
        <w:t xml:space="preserve"> </w:t>
      </w:r>
      <w:r>
        <w:t>(1801–1861</w:t>
      </w:r>
      <w:r>
        <w:rPr>
          <w:spacing w:val="-2"/>
        </w:rPr>
        <w:t xml:space="preserve"> </w:t>
      </w:r>
      <w:r>
        <w:t>гг.)</w:t>
      </w:r>
    </w:p>
    <w:p w:rsidR="00C8070F" w:rsidRDefault="0048348A">
      <w:pPr>
        <w:pStyle w:val="a3"/>
        <w:ind w:left="825" w:firstLine="0"/>
        <w:jc w:val="left"/>
      </w:pPr>
      <w:r>
        <w:t>Александровская</w:t>
      </w:r>
      <w:r>
        <w:rPr>
          <w:spacing w:val="-4"/>
        </w:rPr>
        <w:t xml:space="preserve"> </w:t>
      </w:r>
      <w:r>
        <w:t>эпоха: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</w:t>
      </w:r>
    </w:p>
    <w:p w:rsidR="00C8070F" w:rsidRDefault="0048348A">
      <w:pPr>
        <w:pStyle w:val="a3"/>
        <w:spacing w:before="1"/>
        <w:ind w:right="346" w:firstLine="566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</w:t>
      </w:r>
      <w:r>
        <w:t>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Сперанский.</w:t>
      </w:r>
    </w:p>
    <w:p w:rsidR="00C8070F" w:rsidRDefault="0048348A">
      <w:pPr>
        <w:pStyle w:val="a3"/>
        <w:ind w:left="825" w:firstLine="0"/>
      </w:pPr>
      <w:r>
        <w:t>Отечественная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г.</w:t>
      </w:r>
    </w:p>
    <w:p w:rsidR="00C8070F" w:rsidRDefault="0048348A">
      <w:pPr>
        <w:pStyle w:val="a3"/>
        <w:ind w:right="346" w:firstLine="566"/>
      </w:pPr>
      <w:r>
        <w:t>Эпоха 1812 года. Война России с Францией 1805–1807 гг. Тильзитский мир. Война со</w:t>
      </w:r>
      <w:r>
        <w:rPr>
          <w:spacing w:val="1"/>
        </w:rPr>
        <w:t xml:space="preserve"> </w:t>
      </w:r>
      <w:r>
        <w:t xml:space="preserve">Швецией 1809 г. и присоединение Финляндии. Война с Турцией </w:t>
      </w:r>
      <w:r>
        <w:t>и Бухарестский мир 1812 г.</w:t>
      </w:r>
      <w:r>
        <w:rPr>
          <w:spacing w:val="1"/>
        </w:rPr>
        <w:t xml:space="preserve"> </w:t>
      </w:r>
      <w:r>
        <w:t>Отечественная война</w:t>
      </w:r>
      <w:r>
        <w:rPr>
          <w:spacing w:val="1"/>
        </w:rPr>
        <w:t xml:space="preserve"> </w:t>
      </w:r>
      <w:r>
        <w:t>1812 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 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истории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 после победы над</w:t>
      </w:r>
      <w:r>
        <w:rPr>
          <w:spacing w:val="-57"/>
        </w:rPr>
        <w:t xml:space="preserve"> </w:t>
      </w:r>
      <w:r>
        <w:t>Наполеоном</w:t>
      </w:r>
      <w:r>
        <w:rPr>
          <w:spacing w:val="-2"/>
        </w:rPr>
        <w:t xml:space="preserve"> </w:t>
      </w:r>
      <w:r>
        <w:t>и Венского конгресса.</w:t>
      </w:r>
    </w:p>
    <w:p w:rsidR="00C8070F" w:rsidRDefault="0048348A">
      <w:pPr>
        <w:ind w:left="258" w:right="343" w:firstLine="566"/>
        <w:jc w:val="both"/>
        <w:rPr>
          <w:sz w:val="24"/>
        </w:rPr>
      </w:pPr>
      <w:r>
        <w:rPr>
          <w:sz w:val="24"/>
        </w:rPr>
        <w:t xml:space="preserve">Либеральные и </w:t>
      </w:r>
      <w:r>
        <w:rPr>
          <w:sz w:val="24"/>
        </w:rPr>
        <w:t>охранительные тенденции во внутренней политике. Польская конституция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1815 г. </w:t>
      </w:r>
      <w:r>
        <w:rPr>
          <w:i/>
          <w:sz w:val="24"/>
        </w:rPr>
        <w:t xml:space="preserve">Военные поселения. Дворянская оппозиция самодержавию. </w:t>
      </w:r>
      <w:r>
        <w:rPr>
          <w:sz w:val="24"/>
        </w:rPr>
        <w:t>Тайные организации: Союз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благоденствия,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60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1825 г.</w:t>
      </w:r>
    </w:p>
    <w:p w:rsidR="00C8070F" w:rsidRDefault="0048348A">
      <w:pPr>
        <w:pStyle w:val="a3"/>
        <w:ind w:left="825" w:firstLine="0"/>
      </w:pPr>
      <w:r>
        <w:t>Ни</w:t>
      </w:r>
      <w:r>
        <w:t>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консерватизм</w:t>
      </w:r>
    </w:p>
    <w:p w:rsidR="00C8070F" w:rsidRDefault="0048348A">
      <w:pPr>
        <w:ind w:left="258" w:right="347" w:firstLine="566"/>
        <w:jc w:val="both"/>
        <w:rPr>
          <w:i/>
          <w:sz w:val="24"/>
        </w:rPr>
      </w:pPr>
      <w:r>
        <w:rPr>
          <w:sz w:val="24"/>
        </w:rPr>
        <w:t>Реформаторские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6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общественной жизни: </w:t>
      </w:r>
      <w:r>
        <w:rPr>
          <w:i/>
          <w:sz w:val="24"/>
        </w:rPr>
        <w:t xml:space="preserve">централизация управления, </w:t>
      </w:r>
      <w:r>
        <w:rPr>
          <w:i/>
          <w:sz w:val="24"/>
        </w:rPr>
        <w:t>политическая полиция, кодификация 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 П.Д. Киселева 1837–1841 гг. Официальная идеология: «православие, самодержавие,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народность». </w:t>
      </w:r>
      <w:r>
        <w:rPr>
          <w:i/>
          <w:sz w:val="24"/>
        </w:rPr>
        <w:t>Формирование профессиональн</w:t>
      </w:r>
      <w:r>
        <w:rPr>
          <w:i/>
          <w:sz w:val="24"/>
        </w:rPr>
        <w:t>ой бюрократии. Прогрессивное чиновничество: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либерального реформаторства.</w:t>
      </w:r>
    </w:p>
    <w:p w:rsidR="00C8070F" w:rsidRDefault="0048348A">
      <w:pPr>
        <w:pStyle w:val="a3"/>
        <w:spacing w:before="1"/>
        <w:ind w:right="343" w:firstLine="566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 Европе.</w:t>
      </w:r>
      <w:r>
        <w:rPr>
          <w:spacing w:val="-57"/>
        </w:rPr>
        <w:t xml:space="preserve"> </w:t>
      </w:r>
      <w:r>
        <w:t>Восточный вопрос. Распад Венской системы в Европе. Крымская война. Героическая 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 г.</w:t>
      </w:r>
    </w:p>
    <w:p w:rsidR="00C8070F" w:rsidRDefault="0048348A">
      <w:pPr>
        <w:pStyle w:val="a3"/>
        <w:ind w:left="825" w:firstLine="0"/>
      </w:pPr>
      <w:r>
        <w:t>Крепостнический</w:t>
      </w:r>
      <w:r>
        <w:rPr>
          <w:spacing w:val="-5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</w:t>
      </w:r>
    </w:p>
    <w:p w:rsidR="00C8070F" w:rsidRDefault="0048348A">
      <w:pPr>
        <w:pStyle w:val="a3"/>
        <w:ind w:right="340" w:firstLine="566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Помещик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крестьянин, конфликты и сотрудничество. </w:t>
      </w:r>
      <w:r>
        <w:t>Промышленный переворот и его особенности в</w:t>
      </w:r>
      <w:r>
        <w:rPr>
          <w:spacing w:val="1"/>
        </w:rPr>
        <w:t xml:space="preserve"> </w:t>
      </w:r>
      <w:r>
        <w:t>России. Начало железнодорожного строительства. Города как административные, торговые 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 Городское</w:t>
      </w:r>
      <w:r>
        <w:rPr>
          <w:spacing w:val="-1"/>
        </w:rPr>
        <w:t xml:space="preserve"> </w:t>
      </w:r>
      <w:r>
        <w:t>самоуправление.</w:t>
      </w:r>
    </w:p>
    <w:p w:rsidR="00C8070F" w:rsidRDefault="0048348A">
      <w:pPr>
        <w:pStyle w:val="a3"/>
        <w:ind w:left="825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</w:t>
      </w:r>
      <w:r>
        <w:t>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C8070F" w:rsidRDefault="0048348A">
      <w:pPr>
        <w:pStyle w:val="a3"/>
        <w:ind w:right="342" w:firstLine="566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60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Деятельность Русского географического общества. Школы и университеты. Народная культура</w:t>
      </w:r>
      <w:r>
        <w:t>.</w:t>
      </w:r>
      <w:r>
        <w:rPr>
          <w:spacing w:val="-57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повседневности:</w:t>
      </w:r>
      <w:r>
        <w:rPr>
          <w:i/>
          <w:spacing w:val="1"/>
        </w:rPr>
        <w:t xml:space="preserve"> </w:t>
      </w:r>
      <w:r>
        <w:rPr>
          <w:i/>
        </w:rPr>
        <w:t>обретение</w:t>
      </w:r>
      <w:r>
        <w:rPr>
          <w:i/>
          <w:spacing w:val="1"/>
        </w:rPr>
        <w:t xml:space="preserve"> </w:t>
      </w:r>
      <w:r>
        <w:rPr>
          <w:i/>
        </w:rPr>
        <w:t>комфорта.</w:t>
      </w:r>
      <w:r>
        <w:rPr>
          <w:i/>
          <w:spacing w:val="1"/>
        </w:rPr>
        <w:t xml:space="preserve"> </w:t>
      </w:r>
      <w:r>
        <w:rPr>
          <w:i/>
        </w:rPr>
        <w:t>Жизнь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часть европейской культуры.</w:t>
      </w:r>
    </w:p>
    <w:p w:rsidR="00C8070F" w:rsidRDefault="0048348A">
      <w:pPr>
        <w:pStyle w:val="a3"/>
        <w:ind w:left="825" w:firstLine="0"/>
      </w:pPr>
      <w:r>
        <w:t>Пространство</w:t>
      </w:r>
      <w:r>
        <w:rPr>
          <w:spacing w:val="-5"/>
        </w:rPr>
        <w:t xml:space="preserve"> </w:t>
      </w:r>
      <w:r>
        <w:t>империи:</w:t>
      </w:r>
      <w:r>
        <w:rPr>
          <w:spacing w:val="-6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страны</w:t>
      </w:r>
    </w:p>
    <w:p w:rsidR="00C8070F" w:rsidRDefault="0048348A">
      <w:pPr>
        <w:pStyle w:val="a3"/>
        <w:spacing w:before="1"/>
        <w:ind w:right="339" w:firstLine="566"/>
      </w:pPr>
      <w:r>
        <w:t>Народы России в первой половине XIX в. Многообразие культур и религий Российско</w:t>
      </w:r>
      <w:r>
        <w:t>й</w:t>
      </w:r>
      <w:r>
        <w:rPr>
          <w:spacing w:val="1"/>
        </w:rPr>
        <w:t xml:space="preserve"> </w:t>
      </w:r>
      <w:r>
        <w:t>империи. Православная церковь и основные конфессии (католичество, протестантство, ислам,</w:t>
      </w:r>
      <w:r>
        <w:rPr>
          <w:spacing w:val="1"/>
        </w:rPr>
        <w:t xml:space="preserve"> </w:t>
      </w:r>
      <w:r>
        <w:t>иудаизм, буддизм). Взаимодействие народов. Особенности административного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>восстание1830–1831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60"/>
        </w:rPr>
        <w:t xml:space="preserve"> </w:t>
      </w:r>
      <w:r>
        <w:t>Присоедине</w:t>
      </w:r>
      <w:r>
        <w:t>ние</w:t>
      </w:r>
      <w:r>
        <w:rPr>
          <w:spacing w:val="1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 Закавказья.</w:t>
      </w:r>
      <w:r>
        <w:rPr>
          <w:spacing w:val="-1"/>
        </w:rPr>
        <w:t xml:space="preserve"> </w:t>
      </w:r>
      <w:r>
        <w:t>Кавказская война. Движение</w:t>
      </w:r>
      <w:r>
        <w:rPr>
          <w:spacing w:val="-2"/>
        </w:rPr>
        <w:t xml:space="preserve"> </w:t>
      </w:r>
      <w:r>
        <w:t>Шамиля.</w:t>
      </w:r>
    </w:p>
    <w:p w:rsidR="00C8070F" w:rsidRDefault="0048348A">
      <w:pPr>
        <w:pStyle w:val="a3"/>
        <w:ind w:left="825" w:right="348" w:firstLine="0"/>
      </w:pPr>
      <w:r>
        <w:t>Формирование гражданского правосознания. Основные течения общественной мысли</w:t>
      </w:r>
      <w:r>
        <w:rPr>
          <w:spacing w:val="1"/>
        </w:rPr>
        <w:t xml:space="preserve"> </w:t>
      </w:r>
      <w:r>
        <w:t xml:space="preserve">Западное    </w:t>
      </w:r>
      <w:r>
        <w:rPr>
          <w:spacing w:val="3"/>
        </w:rPr>
        <w:t xml:space="preserve"> </w:t>
      </w:r>
      <w:r>
        <w:t xml:space="preserve">просвещение    </w:t>
      </w:r>
      <w:r>
        <w:rPr>
          <w:spacing w:val="4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t xml:space="preserve">образованное    </w:t>
      </w:r>
      <w:r>
        <w:rPr>
          <w:spacing w:val="3"/>
        </w:rPr>
        <w:t xml:space="preserve"> </w:t>
      </w:r>
      <w:r>
        <w:t xml:space="preserve">меньшинство:    </w:t>
      </w:r>
      <w:r>
        <w:rPr>
          <w:spacing w:val="2"/>
        </w:rPr>
        <w:t xml:space="preserve"> </w:t>
      </w:r>
      <w:r>
        <w:t xml:space="preserve">кризис    </w:t>
      </w:r>
      <w:r>
        <w:rPr>
          <w:spacing w:val="4"/>
        </w:rPr>
        <w:t xml:space="preserve"> </w:t>
      </w:r>
      <w:r>
        <w:t>традиционного</w:t>
      </w:r>
    </w:p>
    <w:p w:rsidR="00C8070F" w:rsidRDefault="0048348A">
      <w:pPr>
        <w:ind w:left="258" w:right="346"/>
        <w:jc w:val="both"/>
        <w:rPr>
          <w:i/>
          <w:sz w:val="24"/>
        </w:rPr>
      </w:pPr>
      <w:r>
        <w:rPr>
          <w:sz w:val="24"/>
        </w:rPr>
        <w:t xml:space="preserve">мировосприятия. «Золотой </w:t>
      </w:r>
      <w:r>
        <w:rPr>
          <w:sz w:val="24"/>
        </w:rPr>
        <w:t>век» дворянской культуры. Идея служения как основа 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 Формирование генерации просвещенных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6"/>
        <w:jc w:val="both"/>
        <w:rPr>
          <w:i/>
          <w:sz w:val="24"/>
        </w:rPr>
      </w:pPr>
      <w:r>
        <w:rPr>
          <w:i/>
          <w:sz w:val="24"/>
        </w:rPr>
        <w:lastRenderedPageBreak/>
        <w:t>людей: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немногих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</w:t>
      </w:r>
      <w:r>
        <w:rPr>
          <w:i/>
          <w:sz w:val="24"/>
        </w:rPr>
        <w:t>тв,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тайных политических организаций.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Распространение либеральных идей. Декабристы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C8070F" w:rsidRDefault="0048348A">
      <w:pPr>
        <w:spacing w:before="1"/>
        <w:ind w:left="258" w:right="340" w:firstLine="566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1830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мысль: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славянофилы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Герцен.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:rsidR="00C8070F" w:rsidRDefault="0048348A">
      <w:pPr>
        <w:pStyle w:val="a3"/>
        <w:ind w:left="825" w:firstLine="0"/>
      </w:pPr>
      <w:r>
        <w:t>Россия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реформ</w:t>
      </w:r>
    </w:p>
    <w:p w:rsidR="00C8070F" w:rsidRDefault="0048348A">
      <w:pPr>
        <w:pStyle w:val="a3"/>
        <w:ind w:left="825" w:firstLine="0"/>
      </w:pPr>
      <w:r>
        <w:t>Преобразования</w:t>
      </w:r>
      <w:r>
        <w:rPr>
          <w:spacing w:val="-5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II:</w:t>
      </w:r>
      <w:r>
        <w:rPr>
          <w:spacing w:val="-5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модернизация</w:t>
      </w:r>
    </w:p>
    <w:p w:rsidR="00C8070F" w:rsidRDefault="0048348A">
      <w:pPr>
        <w:pStyle w:val="a3"/>
        <w:ind w:right="343" w:firstLine="566"/>
      </w:pPr>
      <w:r>
        <w:t>Реформы 1860–1870-х гг. –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 реформа</w:t>
      </w:r>
      <w:r>
        <w:t xml:space="preserve"> 1861 г. и ее последствия. Крестьянская община. Земская и 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сознания. Военные</w:t>
      </w:r>
      <w:r>
        <w:rPr>
          <w:spacing w:val="-3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Конституционный вопрос.</w:t>
      </w:r>
    </w:p>
    <w:p w:rsidR="00C8070F" w:rsidRDefault="0048348A">
      <w:pPr>
        <w:pStyle w:val="a3"/>
        <w:ind w:right="341" w:firstLine="566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</w:t>
      </w:r>
      <w:r>
        <w:t>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1877–1878 гг. Россия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1"/>
        </w:rPr>
        <w:t xml:space="preserve"> </w:t>
      </w:r>
      <w:r>
        <w:t>Хабаровска.</w:t>
      </w:r>
    </w:p>
    <w:p w:rsidR="00C8070F" w:rsidRDefault="0048348A">
      <w:pPr>
        <w:pStyle w:val="a3"/>
        <w:ind w:left="825" w:firstLine="0"/>
      </w:pPr>
      <w:r>
        <w:t>«Народное</w:t>
      </w:r>
      <w:r>
        <w:rPr>
          <w:spacing w:val="-3"/>
        </w:rPr>
        <w:t xml:space="preserve"> </w:t>
      </w:r>
      <w:r>
        <w:t>самодержавие»</w:t>
      </w:r>
      <w:r>
        <w:rPr>
          <w:spacing w:val="-10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III</w:t>
      </w:r>
    </w:p>
    <w:p w:rsidR="00C8070F" w:rsidRDefault="0048348A">
      <w:pPr>
        <w:pStyle w:val="a3"/>
        <w:ind w:left="825" w:firstLine="0"/>
      </w:pPr>
      <w:r>
        <w:t>Идеология</w:t>
      </w:r>
      <w:r>
        <w:rPr>
          <w:spacing w:val="11"/>
        </w:rPr>
        <w:t xml:space="preserve"> </w:t>
      </w:r>
      <w:r>
        <w:t>самобытного</w:t>
      </w:r>
      <w:r>
        <w:rPr>
          <w:spacing w:val="70"/>
        </w:rPr>
        <w:t xml:space="preserve"> </w:t>
      </w:r>
      <w:r>
        <w:t>развития</w:t>
      </w:r>
      <w:r>
        <w:rPr>
          <w:spacing w:val="68"/>
        </w:rPr>
        <w:t xml:space="preserve"> </w:t>
      </w:r>
      <w:r>
        <w:t>России.</w:t>
      </w:r>
      <w:r>
        <w:rPr>
          <w:spacing w:val="68"/>
        </w:rPr>
        <w:t xml:space="preserve"> </w:t>
      </w:r>
      <w:r>
        <w:t>Государственный</w:t>
      </w:r>
      <w:r>
        <w:rPr>
          <w:spacing w:val="71"/>
        </w:rPr>
        <w:t xml:space="preserve"> </w:t>
      </w:r>
      <w:r>
        <w:t>национализм.</w:t>
      </w:r>
      <w:r>
        <w:rPr>
          <w:spacing w:val="68"/>
        </w:rPr>
        <w:t xml:space="preserve"> </w:t>
      </w:r>
      <w:r>
        <w:t>Реформы</w:t>
      </w:r>
      <w:r>
        <w:rPr>
          <w:spacing w:val="70"/>
        </w:rPr>
        <w:t xml:space="preserve"> </w:t>
      </w:r>
      <w:r>
        <w:t>и</w:t>
      </w:r>
    </w:p>
    <w:p w:rsidR="00C8070F" w:rsidRDefault="0048348A">
      <w:pPr>
        <w:spacing w:before="1"/>
        <w:ind w:left="258" w:right="343"/>
        <w:jc w:val="both"/>
        <w:rPr>
          <w:i/>
          <w:sz w:val="24"/>
        </w:rPr>
      </w:pP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администрация. </w:t>
      </w:r>
      <w:r>
        <w:rPr>
          <w:i/>
          <w:sz w:val="24"/>
        </w:rPr>
        <w:t xml:space="preserve">Права университетов и власть попечителей. </w:t>
      </w:r>
      <w:r>
        <w:rPr>
          <w:sz w:val="24"/>
        </w:rPr>
        <w:t>Печать и цензура. Э</w:t>
      </w:r>
      <w:r>
        <w:rPr>
          <w:sz w:val="24"/>
        </w:rPr>
        <w:t>кономическая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промышленности. </w:t>
      </w:r>
      <w:r>
        <w:rPr>
          <w:i/>
          <w:sz w:val="24"/>
        </w:rPr>
        <w:t>Финансовая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 xml:space="preserve">. </w:t>
      </w:r>
      <w:r>
        <w:rPr>
          <w:i/>
          <w:sz w:val="24"/>
        </w:rPr>
        <w:t>Консервация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аграрных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отношений.</w:t>
      </w:r>
    </w:p>
    <w:p w:rsidR="00C8070F" w:rsidRDefault="0048348A">
      <w:pPr>
        <w:pStyle w:val="a3"/>
        <w:ind w:left="825" w:firstLine="0"/>
      </w:pPr>
      <w:r>
        <w:t>Пространство</w:t>
      </w:r>
      <w:r>
        <w:rPr>
          <w:spacing w:val="15"/>
        </w:rPr>
        <w:t xml:space="preserve"> </w:t>
      </w:r>
      <w:r>
        <w:t>империи.</w:t>
      </w:r>
      <w:r>
        <w:rPr>
          <w:spacing w:val="17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сферы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внешнеполитических</w:t>
      </w:r>
      <w:r>
        <w:rPr>
          <w:spacing w:val="19"/>
        </w:rPr>
        <w:t xml:space="preserve"> </w:t>
      </w:r>
      <w:r>
        <w:t>интересов.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sz w:val="24"/>
        </w:rPr>
        <w:t>Упрочение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державы. </w:t>
      </w:r>
      <w:r>
        <w:rPr>
          <w:i/>
          <w:sz w:val="24"/>
        </w:rPr>
        <w:t>Освоение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C8070F" w:rsidRDefault="0048348A">
      <w:pPr>
        <w:pStyle w:val="a3"/>
        <w:ind w:left="825" w:firstLine="0"/>
      </w:pPr>
      <w:r>
        <w:t>Пореформенный</w:t>
      </w:r>
      <w:r>
        <w:rPr>
          <w:spacing w:val="-4"/>
        </w:rPr>
        <w:t xml:space="preserve"> </w:t>
      </w:r>
      <w:r>
        <w:t>социум.</w:t>
      </w:r>
      <w:r>
        <w:rPr>
          <w:spacing w:val="-3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промышленность</w:t>
      </w:r>
    </w:p>
    <w:p w:rsidR="00C8070F" w:rsidRDefault="0048348A">
      <w:pPr>
        <w:tabs>
          <w:tab w:val="left" w:pos="1865"/>
          <w:tab w:val="left" w:pos="3196"/>
          <w:tab w:val="left" w:pos="5483"/>
          <w:tab w:val="left" w:pos="7112"/>
          <w:tab w:val="left" w:pos="7495"/>
          <w:tab w:val="left" w:pos="9215"/>
        </w:tabs>
        <w:ind w:left="258" w:right="342" w:firstLine="566"/>
        <w:jc w:val="right"/>
        <w:rPr>
          <w:i/>
          <w:sz w:val="24"/>
        </w:rPr>
      </w:pPr>
      <w:r>
        <w:rPr>
          <w:sz w:val="24"/>
        </w:rPr>
        <w:t>Традиции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новации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6"/>
          <w:sz w:val="24"/>
        </w:rPr>
        <w:t xml:space="preserve"> </w:t>
      </w:r>
      <w:r>
        <w:rPr>
          <w:sz w:val="24"/>
        </w:rPr>
        <w:t>пореформенной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27"/>
          <w:sz w:val="24"/>
        </w:rPr>
        <w:t xml:space="preserve"> </w:t>
      </w:r>
      <w:r>
        <w:rPr>
          <w:sz w:val="24"/>
        </w:rPr>
        <w:t>Общинное</w:t>
      </w:r>
      <w:r>
        <w:rPr>
          <w:spacing w:val="27"/>
          <w:sz w:val="24"/>
        </w:rPr>
        <w:t xml:space="preserve"> </w:t>
      </w:r>
      <w:r>
        <w:rPr>
          <w:sz w:val="24"/>
        </w:rPr>
        <w:t>землевладение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крестьянское</w:t>
      </w:r>
      <w:r>
        <w:rPr>
          <w:sz w:val="24"/>
        </w:rPr>
        <w:tab/>
        <w:t>хозяйство.</w:t>
      </w:r>
      <w:r>
        <w:rPr>
          <w:sz w:val="24"/>
        </w:rPr>
        <w:tab/>
        <w:t>Взаимозависимость</w:t>
      </w:r>
      <w:r>
        <w:rPr>
          <w:sz w:val="24"/>
        </w:rPr>
        <w:tab/>
      </w:r>
      <w:r>
        <w:rPr>
          <w:sz w:val="24"/>
        </w:rPr>
        <w:t>помещичьего</w:t>
      </w:r>
      <w:r>
        <w:rPr>
          <w:sz w:val="24"/>
        </w:rPr>
        <w:tab/>
        <w:t>и</w:t>
      </w:r>
      <w:r>
        <w:rPr>
          <w:sz w:val="24"/>
        </w:rPr>
        <w:tab/>
        <w:t>крестьянского</w:t>
      </w:r>
      <w:r>
        <w:rPr>
          <w:sz w:val="24"/>
        </w:rPr>
        <w:tab/>
        <w:t>хозяйств.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Помещичье «оскудение». Социальные типы крестьян и помещиков. </w:t>
      </w:r>
      <w:r>
        <w:rPr>
          <w:sz w:val="24"/>
        </w:rPr>
        <w:t>Дворяне-предприниматели.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Государственные,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частнопредпринимательские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решения.</w:t>
      </w:r>
    </w:p>
    <w:p w:rsidR="00C8070F" w:rsidRDefault="0048348A">
      <w:pPr>
        <w:pStyle w:val="a3"/>
        <w:ind w:left="825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C8070F" w:rsidRDefault="0048348A">
      <w:pPr>
        <w:pStyle w:val="a3"/>
        <w:ind w:right="340" w:firstLine="566"/>
      </w:pPr>
      <w:r>
        <w:t xml:space="preserve">Культура и быт народов России во второй половине XIX в. Развитие </w:t>
      </w:r>
      <w:r>
        <w:t>городской 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 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60"/>
        </w:rPr>
        <w:t xml:space="preserve"> </w:t>
      </w:r>
      <w:r>
        <w:rPr>
          <w:i/>
        </w:rPr>
        <w:t>печатного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формировании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1"/>
        </w:rPr>
        <w:t xml:space="preserve"> </w:t>
      </w:r>
      <w:r>
        <w:rPr>
          <w:i/>
        </w:rPr>
        <w:t>мнения.</w:t>
      </w:r>
      <w:r>
        <w:rPr>
          <w:i/>
          <w:spacing w:val="1"/>
        </w:rPr>
        <w:t xml:space="preserve"> </w:t>
      </w:r>
      <w:r>
        <w:rPr>
          <w:i/>
        </w:rPr>
        <w:t>Народная,</w:t>
      </w:r>
      <w:r>
        <w:rPr>
          <w:i/>
          <w:spacing w:val="1"/>
        </w:rPr>
        <w:t xml:space="preserve"> </w:t>
      </w:r>
      <w:r>
        <w:rPr>
          <w:i/>
        </w:rPr>
        <w:t>элитарная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 культура XIX в. как часть мировой культуры. Становление национальной 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Российского исторического общества. Общественная значимость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живопись, музыка,</w:t>
      </w:r>
      <w:r>
        <w:rPr>
          <w:spacing w:val="-1"/>
        </w:rPr>
        <w:t xml:space="preserve"> </w:t>
      </w:r>
      <w:r>
        <w:t>театр. 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:rsidR="00C8070F" w:rsidRDefault="0048348A">
      <w:pPr>
        <w:pStyle w:val="a3"/>
        <w:spacing w:before="1"/>
        <w:ind w:left="825" w:firstLine="0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C8070F" w:rsidRDefault="0048348A">
      <w:pPr>
        <w:ind w:left="258" w:right="344" w:firstLine="566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Поляки.</w:t>
      </w:r>
      <w:r>
        <w:rPr>
          <w:spacing w:val="1"/>
          <w:sz w:val="24"/>
        </w:rPr>
        <w:t xml:space="preserve"> </w:t>
      </w:r>
      <w:r>
        <w:rPr>
          <w:sz w:val="24"/>
        </w:rPr>
        <w:t>Евреи.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</w:t>
      </w:r>
      <w:r>
        <w:rPr>
          <w:sz w:val="24"/>
        </w:rPr>
        <w:t>е народы. Народы Средней 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Сибири и Дальнего Востока. Народы Российской империи во второй половине XIX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 положение различных этносов и конфессий. Процессы национального и 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 у народов Российской империи. Националь</w:t>
      </w:r>
      <w:r>
        <w:rPr>
          <w:i/>
          <w:sz w:val="24"/>
        </w:rPr>
        <w:t>ная политика самодержавия: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стремлением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Польское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7"/>
        <w:jc w:val="both"/>
        <w:rPr>
          <w:sz w:val="24"/>
        </w:rPr>
      </w:pPr>
      <w:r>
        <w:rPr>
          <w:i/>
          <w:sz w:val="24"/>
        </w:rPr>
        <w:lastRenderedPageBreak/>
        <w:t xml:space="preserve">восстание 1863 г. Еврейский вопрос. </w:t>
      </w:r>
      <w:r>
        <w:rPr>
          <w:sz w:val="24"/>
        </w:rPr>
        <w:t>Национальные движения народов России. 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народов.</w:t>
      </w:r>
    </w:p>
    <w:p w:rsidR="00C8070F" w:rsidRDefault="0048348A">
      <w:pPr>
        <w:pStyle w:val="a3"/>
        <w:ind w:left="825" w:right="347" w:firstLine="0"/>
      </w:pPr>
      <w:r>
        <w:t>Формирование гражданского общества и основные направления общественных движений</w:t>
      </w:r>
      <w:r>
        <w:rPr>
          <w:spacing w:val="1"/>
        </w:rPr>
        <w:t xml:space="preserve"> </w:t>
      </w:r>
      <w:r>
        <w:t>Общественная</w:t>
      </w:r>
      <w:r>
        <w:rPr>
          <w:spacing w:val="9"/>
        </w:rPr>
        <w:t xml:space="preserve"> </w:t>
      </w:r>
      <w:r>
        <w:t>жизнь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1860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1890-х</w:t>
      </w:r>
      <w:r>
        <w:rPr>
          <w:spacing w:val="11"/>
        </w:rPr>
        <w:t xml:space="preserve"> </w:t>
      </w:r>
      <w:r>
        <w:t>гг.</w:t>
      </w:r>
      <w:r>
        <w:rPr>
          <w:spacing w:val="9"/>
        </w:rPr>
        <w:t xml:space="preserve"> </w:t>
      </w:r>
      <w:r>
        <w:t>Рост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самодеятельности.</w:t>
      </w:r>
    </w:p>
    <w:p w:rsidR="00C8070F" w:rsidRDefault="0048348A">
      <w:pPr>
        <w:spacing w:before="1"/>
        <w:ind w:left="258" w:right="342"/>
        <w:jc w:val="both"/>
        <w:rPr>
          <w:i/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Женское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движение.</w:t>
      </w:r>
    </w:p>
    <w:p w:rsidR="00C8070F" w:rsidRDefault="0048348A">
      <w:pPr>
        <w:ind w:left="258" w:right="340" w:firstLine="566"/>
        <w:jc w:val="both"/>
        <w:rPr>
          <w:sz w:val="24"/>
        </w:rPr>
      </w:pPr>
      <w:r>
        <w:rPr>
          <w:sz w:val="24"/>
        </w:rPr>
        <w:t>Идейные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марксизма и других направлений европейской общественной </w:t>
      </w:r>
      <w:r>
        <w:rPr>
          <w:i/>
          <w:sz w:val="24"/>
        </w:rPr>
        <w:t>мысли.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Консервативная 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 Либерализм и его особенности в России. Русский социализм. Русский анархизм.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оппозиции: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подполье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эмиграция.</w:t>
      </w:r>
    </w:p>
    <w:p w:rsidR="00C8070F" w:rsidRDefault="0048348A">
      <w:pPr>
        <w:ind w:left="258" w:right="342" w:firstLine="566"/>
        <w:jc w:val="both"/>
        <w:rPr>
          <w:i/>
          <w:sz w:val="24"/>
        </w:rPr>
      </w:pPr>
      <w:r>
        <w:rPr>
          <w:sz w:val="24"/>
        </w:rPr>
        <w:t xml:space="preserve">Народничество и его эволюция. </w:t>
      </w:r>
      <w:r>
        <w:rPr>
          <w:i/>
          <w:sz w:val="24"/>
        </w:rPr>
        <w:t>Народнические кружки: ид</w:t>
      </w:r>
      <w:r>
        <w:rPr>
          <w:i/>
          <w:sz w:val="24"/>
        </w:rPr>
        <w:t>еология и практика. Большое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«Хождение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народ».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«Земля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воля»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раскол.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</w:p>
    <w:p w:rsidR="00C8070F" w:rsidRDefault="0048348A">
      <w:pPr>
        <w:ind w:left="258" w:right="345"/>
        <w:jc w:val="both"/>
        <w:rPr>
          <w:i/>
          <w:sz w:val="24"/>
        </w:rPr>
      </w:pP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социал-демократии. </w:t>
      </w:r>
      <w:r>
        <w:rPr>
          <w:i/>
          <w:sz w:val="24"/>
        </w:rPr>
        <w:t xml:space="preserve">Группа «Освобождение труда». «Союз </w:t>
      </w:r>
      <w:r>
        <w:rPr>
          <w:i/>
          <w:sz w:val="24"/>
        </w:rPr>
        <w:t>борьбы за освобождение 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съезд РСДРП.</w:t>
      </w:r>
    </w:p>
    <w:p w:rsidR="00C8070F" w:rsidRDefault="0048348A">
      <w:pPr>
        <w:pStyle w:val="a3"/>
        <w:ind w:left="825" w:firstLine="0"/>
      </w:pPr>
      <w:r>
        <w:t>Кризис</w:t>
      </w:r>
      <w:r>
        <w:rPr>
          <w:spacing w:val="-4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C8070F" w:rsidRDefault="0048348A">
      <w:pPr>
        <w:ind w:left="258" w:right="340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Новониколаевск</w:t>
      </w:r>
      <w:r>
        <w:rPr>
          <w:spacing w:val="1"/>
          <w:sz w:val="24"/>
        </w:rPr>
        <w:t xml:space="preserve"> </w:t>
      </w:r>
      <w:r>
        <w:rPr>
          <w:sz w:val="24"/>
        </w:rPr>
        <w:t>(Новосибирск)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Отечественный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 Аграрный вопрос.</w:t>
      </w:r>
    </w:p>
    <w:p w:rsidR="00C8070F" w:rsidRDefault="0048348A">
      <w:pPr>
        <w:spacing w:before="1"/>
        <w:ind w:left="258" w:right="349" w:firstLine="566"/>
        <w:jc w:val="both"/>
        <w:rPr>
          <w:i/>
          <w:sz w:val="24"/>
        </w:rPr>
      </w:pPr>
      <w:r>
        <w:rPr>
          <w:sz w:val="24"/>
        </w:rPr>
        <w:t xml:space="preserve">Демография, социальная стратификация. Разложение </w:t>
      </w:r>
      <w:r>
        <w:rPr>
          <w:sz w:val="24"/>
        </w:rPr>
        <w:t>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 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 городские слои. Типы сельского землевладения и хозяйства. Помещики и крестьяне.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</w:t>
      </w:r>
      <w:r>
        <w:rPr>
          <w:i/>
          <w:sz w:val="24"/>
        </w:rPr>
        <w:t>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Распространение светской этики и культуры.</w:t>
      </w:r>
    </w:p>
    <w:p w:rsidR="00C8070F" w:rsidRDefault="0048348A">
      <w:pPr>
        <w:pStyle w:val="a3"/>
        <w:ind w:right="339" w:firstLine="566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 движения. Россия в системе международных отношений. Политика на 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Русско-</w:t>
      </w:r>
      <w:r>
        <w:t>японская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1904–1905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Оборона</w:t>
      </w:r>
      <w:r>
        <w:rPr>
          <w:spacing w:val="-3"/>
        </w:rPr>
        <w:t xml:space="preserve"> </w:t>
      </w:r>
      <w:r>
        <w:t>Порт-Артура. Цусимское</w:t>
      </w:r>
      <w:r>
        <w:rPr>
          <w:spacing w:val="-3"/>
        </w:rPr>
        <w:t xml:space="preserve"> </w:t>
      </w:r>
      <w:r>
        <w:t>сражение.</w:t>
      </w:r>
    </w:p>
    <w:p w:rsidR="00C8070F" w:rsidRDefault="0048348A">
      <w:pPr>
        <w:pStyle w:val="a3"/>
        <w:ind w:left="825" w:firstLine="0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1905–1907</w:t>
      </w:r>
      <w:r>
        <w:rPr>
          <w:spacing w:val="-2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парламентаризма</w:t>
      </w:r>
    </w:p>
    <w:p w:rsidR="00C8070F" w:rsidRDefault="0048348A">
      <w:pPr>
        <w:ind w:left="258" w:right="619" w:firstLine="566"/>
        <w:rPr>
          <w:i/>
          <w:sz w:val="24"/>
        </w:rPr>
      </w:pPr>
      <w:r>
        <w:rPr>
          <w:sz w:val="24"/>
        </w:rPr>
        <w:t>Николай II и его окружение. Деятельность В.К. Плеве на посту министра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-5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движение. </w:t>
      </w:r>
      <w:r>
        <w:rPr>
          <w:i/>
          <w:sz w:val="24"/>
        </w:rPr>
        <w:t>«Союз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кампания».</w:t>
      </w:r>
    </w:p>
    <w:p w:rsidR="00C8070F" w:rsidRDefault="0048348A">
      <w:pPr>
        <w:pStyle w:val="a3"/>
        <w:ind w:firstLine="566"/>
        <w:jc w:val="left"/>
        <w:rPr>
          <w:i/>
        </w:rPr>
      </w:pPr>
      <w:r>
        <w:t>Предпосылки</w:t>
      </w:r>
      <w:r>
        <w:rPr>
          <w:spacing w:val="24"/>
        </w:rPr>
        <w:t xml:space="preserve"> </w:t>
      </w:r>
      <w:r>
        <w:t>Первой</w:t>
      </w:r>
      <w:r>
        <w:rPr>
          <w:spacing w:val="23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революции.</w:t>
      </w:r>
      <w:r>
        <w:rPr>
          <w:spacing w:val="23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протестов.</w:t>
      </w:r>
      <w:r>
        <w:rPr>
          <w:spacing w:val="22"/>
        </w:rPr>
        <w:t xml:space="preserve"> </w:t>
      </w:r>
      <w:r>
        <w:t>Борьба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2"/>
        </w:rPr>
        <w:t xml:space="preserve">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C8070F" w:rsidRDefault="0048348A">
      <w:pPr>
        <w:pStyle w:val="a3"/>
        <w:ind w:right="350" w:firstLine="566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 слоев, солдат и матросов. «Булыгинская конституция». Всероссийская 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стачка. Манифест</w:t>
      </w:r>
      <w:r>
        <w:rPr>
          <w:spacing w:val="3"/>
        </w:rPr>
        <w:t xml:space="preserve"> </w:t>
      </w:r>
      <w:r>
        <w:t>17 октября 1905</w:t>
      </w:r>
      <w:r>
        <w:rPr>
          <w:spacing w:val="-1"/>
        </w:rPr>
        <w:t xml:space="preserve"> </w:t>
      </w:r>
      <w:r>
        <w:t>г.</w:t>
      </w:r>
    </w:p>
    <w:p w:rsidR="00C8070F" w:rsidRDefault="0048348A">
      <w:pPr>
        <w:pStyle w:val="a3"/>
        <w:ind w:right="341" w:firstLine="566"/>
      </w:pPr>
      <w:r>
        <w:t>Формирование многопартийной системы. Политические партии, массовые движения 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</w:rPr>
        <w:t>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 выступлений в</w:t>
      </w:r>
      <w:r>
        <w:rPr>
          <w:spacing w:val="-1"/>
        </w:rPr>
        <w:t xml:space="preserve"> </w:t>
      </w:r>
      <w:r>
        <w:t>1906–1907 гг.</w:t>
      </w:r>
    </w:p>
    <w:p w:rsidR="00C8070F" w:rsidRDefault="0048348A">
      <w:pPr>
        <w:spacing w:before="1"/>
        <w:ind w:left="258" w:right="345" w:firstLine="566"/>
        <w:jc w:val="both"/>
        <w:rPr>
          <w:sz w:val="24"/>
        </w:rPr>
      </w:pPr>
      <w:r>
        <w:rPr>
          <w:i/>
          <w:sz w:val="24"/>
        </w:rPr>
        <w:t>Избирательный закон 11 декабря 1905 г. Избирательная кампания в I Государственную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думу. Основные государственные законы 23 апреля 1906 г. </w:t>
      </w:r>
      <w:r>
        <w:rPr>
          <w:sz w:val="24"/>
        </w:rPr>
        <w:t xml:space="preserve">Деятельность I и II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думы: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уроки.</w:t>
      </w:r>
    </w:p>
    <w:p w:rsidR="00C8070F" w:rsidRDefault="0048348A">
      <w:pPr>
        <w:pStyle w:val="a3"/>
        <w:ind w:left="825" w:firstLine="0"/>
      </w:pPr>
      <w:r>
        <w:t>Общество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C8070F" w:rsidRDefault="0048348A">
      <w:pPr>
        <w:pStyle w:val="a3"/>
        <w:ind w:right="348" w:firstLine="566"/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-57"/>
        </w:rPr>
        <w:t xml:space="preserve"> </w:t>
      </w:r>
      <w:r>
        <w:t>преобразований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нарастание</w:t>
      </w:r>
      <w:r>
        <w:rPr>
          <w:spacing w:val="26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противоречий.</w:t>
      </w:r>
      <w:r>
        <w:rPr>
          <w:spacing w:val="26"/>
        </w:rPr>
        <w:t xml:space="preserve"> </w:t>
      </w:r>
      <w:r>
        <w:t>III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IV</w:t>
      </w:r>
      <w:r>
        <w:rPr>
          <w:spacing w:val="28"/>
        </w:rPr>
        <w:t xml:space="preserve"> </w:t>
      </w:r>
      <w:r>
        <w:t>Государственная</w:t>
      </w:r>
      <w:r>
        <w:rPr>
          <w:spacing w:val="26"/>
        </w:rPr>
        <w:t xml:space="preserve"> </w:t>
      </w:r>
      <w:r>
        <w:t>дума.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4"/>
        <w:jc w:val="both"/>
        <w:rPr>
          <w:i/>
          <w:sz w:val="24"/>
        </w:rPr>
      </w:pPr>
      <w:r>
        <w:rPr>
          <w:sz w:val="24"/>
        </w:rPr>
        <w:lastRenderedPageBreak/>
        <w:t xml:space="preserve">Идейно-политический спектр. Общественный и социальный подъем. </w:t>
      </w:r>
      <w:r>
        <w:rPr>
          <w:i/>
          <w:sz w:val="24"/>
        </w:rPr>
        <w:t>Национальные партии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Государственной Думе.</w:t>
      </w:r>
    </w:p>
    <w:p w:rsidR="00C8070F" w:rsidRDefault="0048348A">
      <w:pPr>
        <w:pStyle w:val="a3"/>
        <w:ind w:right="350" w:firstLine="566"/>
      </w:pPr>
      <w:r>
        <w:t xml:space="preserve">Обострение международной обстановки. Блоковая система и участие в </w:t>
      </w:r>
      <w:r>
        <w:t>ней России. Россия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 мировой</w:t>
      </w:r>
      <w:r>
        <w:rPr>
          <w:spacing w:val="-2"/>
        </w:rPr>
        <w:t xml:space="preserve"> </w:t>
      </w:r>
      <w:r>
        <w:t>катастрофы.</w:t>
      </w:r>
    </w:p>
    <w:p w:rsidR="00C8070F" w:rsidRDefault="0048348A">
      <w:pPr>
        <w:pStyle w:val="a3"/>
        <w:spacing w:before="1"/>
        <w:ind w:left="825" w:firstLine="0"/>
      </w:pPr>
      <w:r>
        <w:t>«Серебряный</w:t>
      </w:r>
      <w:r>
        <w:rPr>
          <w:spacing w:val="-2"/>
        </w:rPr>
        <w:t xml:space="preserve"> </w:t>
      </w:r>
      <w:r>
        <w:t>век»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C8070F" w:rsidRDefault="0048348A">
      <w:pPr>
        <w:pStyle w:val="a3"/>
        <w:ind w:right="350" w:firstLine="566"/>
      </w:pPr>
      <w:r>
        <w:t>Новые явления в художественной литературе и искусстве. Мировоззренческие ценности и</w:t>
      </w:r>
      <w:r>
        <w:rPr>
          <w:spacing w:val="-57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-57"/>
        </w:rPr>
        <w:t xml:space="preserve"> </w:t>
      </w:r>
      <w:r>
        <w:t>Ску</w:t>
      </w:r>
      <w:r>
        <w:t>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российского кинематографа.</w:t>
      </w:r>
    </w:p>
    <w:p w:rsidR="00C8070F" w:rsidRDefault="0048348A">
      <w:pPr>
        <w:pStyle w:val="a3"/>
        <w:ind w:right="344" w:firstLine="566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 народом.</w:t>
      </w:r>
    </w:p>
    <w:p w:rsidR="00C8070F" w:rsidRDefault="0048348A">
      <w:pPr>
        <w:pStyle w:val="a3"/>
        <w:ind w:right="352" w:firstLine="566"/>
      </w:pPr>
      <w:r>
        <w:t xml:space="preserve">Открытия российских ученых. </w:t>
      </w:r>
      <w:r>
        <w:t>Достижения гуманитарных наук. Формирование русской</w:t>
      </w:r>
      <w:r>
        <w:rPr>
          <w:spacing w:val="1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 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C8070F" w:rsidRDefault="0048348A">
      <w:pPr>
        <w:pStyle w:val="a3"/>
        <w:ind w:left="825" w:right="6744" w:firstLine="0"/>
      </w:pPr>
      <w:r>
        <w:t>Региональный компонент</w:t>
      </w:r>
      <w:r>
        <w:rPr>
          <w:spacing w:val="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н. XX</w:t>
      </w:r>
      <w:r>
        <w:rPr>
          <w:spacing w:val="-2"/>
        </w:rPr>
        <w:t xml:space="preserve"> </w:t>
      </w:r>
      <w:r>
        <w:t>в.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tabs>
          <w:tab w:val="left" w:pos="2696"/>
          <w:tab w:val="left" w:pos="3838"/>
          <w:tab w:val="left" w:pos="5095"/>
          <w:tab w:val="left" w:pos="5552"/>
          <w:tab w:val="left" w:pos="6361"/>
          <w:tab w:val="left" w:pos="7526"/>
          <w:tab w:val="left" w:pos="8385"/>
          <w:tab w:val="left" w:pos="10061"/>
        </w:tabs>
        <w:ind w:right="349"/>
        <w:jc w:val="left"/>
      </w:pPr>
      <w:r>
        <w:t>Распределение</w:t>
      </w:r>
      <w:r>
        <w:tab/>
        <w:t>учебного</w:t>
      </w:r>
      <w:r>
        <w:tab/>
        <w:t>материала</w:t>
      </w:r>
      <w:r>
        <w:tab/>
        <w:t>по</w:t>
      </w:r>
      <w:r>
        <w:tab/>
        <w:t>годам</w:t>
      </w:r>
      <w:r>
        <w:tab/>
        <w:t>обучения</w:t>
      </w:r>
      <w:r>
        <w:tab/>
        <w:t>может</w:t>
      </w:r>
      <w:r>
        <w:tab/>
        <w:t>варьироваться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 xml:space="preserve">от </w:t>
      </w:r>
      <w:r>
        <w:t>выбранного</w:t>
      </w:r>
      <w:r>
        <w:rPr>
          <w:spacing w:val="-1"/>
        </w:rPr>
        <w:t xml:space="preserve"> </w:t>
      </w:r>
      <w:r>
        <w:t>образовательной организацией УМК.</w:t>
      </w:r>
    </w:p>
    <w:p w:rsidR="00C8070F" w:rsidRDefault="0048348A">
      <w:pPr>
        <w:pStyle w:val="a3"/>
        <w:spacing w:after="9"/>
        <w:ind w:left="2133" w:firstLine="0"/>
        <w:jc w:val="left"/>
      </w:pPr>
      <w:r>
        <w:t>Синхронизация</w:t>
      </w:r>
      <w:r>
        <w:rPr>
          <w:spacing w:val="-6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447"/>
        <w:gridCol w:w="5819"/>
      </w:tblGrid>
      <w:tr w:rsidR="00C8070F">
        <w:trPr>
          <w:trHeight w:val="275"/>
        </w:trPr>
        <w:tc>
          <w:tcPr>
            <w:tcW w:w="874" w:type="dxa"/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5819" w:type="dxa"/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C8070F">
        <w:trPr>
          <w:trHeight w:val="1657"/>
        </w:trPr>
        <w:tc>
          <w:tcPr>
            <w:tcW w:w="874" w:type="dxa"/>
          </w:tcPr>
          <w:p w:rsidR="00C8070F" w:rsidRDefault="0048348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447" w:type="dxa"/>
          </w:tcPr>
          <w:p w:rsidR="00C8070F" w:rsidRDefault="0048348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C8070F" w:rsidRDefault="0048348A">
            <w:pPr>
              <w:pStyle w:val="TableParagraph"/>
              <w:spacing w:line="270" w:lineRule="atLeast"/>
              <w:ind w:left="107" w:right="1573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Древний Восток.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Античный 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5819" w:type="dxa"/>
          </w:tcPr>
          <w:p w:rsidR="00C8070F" w:rsidRDefault="0048348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C8070F">
        <w:trPr>
          <w:trHeight w:val="4140"/>
        </w:trPr>
        <w:tc>
          <w:tcPr>
            <w:tcW w:w="874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447" w:type="dxa"/>
          </w:tcPr>
          <w:p w:rsidR="00C8070F" w:rsidRDefault="0048348A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VI-XV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C8070F" w:rsidRDefault="0048348A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Раннее Средневековье.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Зрелое Средневековье.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Востока в Средние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C8070F" w:rsidRDefault="0048348A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5819" w:type="dxa"/>
          </w:tcPr>
          <w:p w:rsidR="00C8070F" w:rsidRDefault="0048348A">
            <w:pPr>
              <w:pStyle w:val="TableParagraph"/>
              <w:ind w:left="104" w:right="1380"/>
              <w:rPr>
                <w:sz w:val="24"/>
              </w:rPr>
            </w:pPr>
            <w:r>
              <w:rPr>
                <w:sz w:val="24"/>
              </w:rPr>
              <w:t>ОТ ДРЕВНЕЙ РУСИ К РОССИЙСКОМУ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ГОСУДАРСТВУ.VIII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C8070F" w:rsidRDefault="0048348A">
            <w:pPr>
              <w:pStyle w:val="TableParagraph"/>
              <w:ind w:left="104" w:right="1681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C8070F" w:rsidRDefault="0048348A">
            <w:pPr>
              <w:pStyle w:val="TableParagraph"/>
              <w:ind w:left="104" w:right="2604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C8070F" w:rsidRDefault="0048348A">
            <w:pPr>
              <w:pStyle w:val="TableParagraph"/>
              <w:ind w:left="104" w:right="1248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XIIIв.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– XIV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 и Сибири в XIII–X</w:t>
            </w:r>
            <w:r>
              <w:rPr>
                <w:sz w:val="24"/>
              </w:rPr>
              <w:t>V вв.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C8070F" w:rsidRDefault="0048348A">
            <w:pPr>
              <w:pStyle w:val="TableParagraph"/>
              <w:spacing w:line="270" w:lineRule="atLeast"/>
              <w:ind w:left="104" w:right="23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C8070F">
        <w:trPr>
          <w:trHeight w:val="3036"/>
        </w:trPr>
        <w:tc>
          <w:tcPr>
            <w:tcW w:w="874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447" w:type="dxa"/>
          </w:tcPr>
          <w:p w:rsidR="00C8070F" w:rsidRDefault="0048348A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ИСТОРИЯ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C8070F" w:rsidRDefault="0048348A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>абсолютизма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парламентаризму.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буржуазные 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ХV-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8070F" w:rsidRDefault="0048348A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ХV-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8070F" w:rsidRDefault="0048348A">
            <w:pPr>
              <w:pStyle w:val="TableParagraph"/>
              <w:spacing w:line="270" w:lineRule="atLeast"/>
              <w:ind w:left="107" w:right="447"/>
              <w:rPr>
                <w:sz w:val="24"/>
              </w:rPr>
            </w:pPr>
            <w:r>
              <w:rPr>
                <w:sz w:val="24"/>
              </w:rPr>
              <w:t>Страны Европы и Северной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XVII-</w:t>
            </w:r>
          </w:p>
        </w:tc>
        <w:tc>
          <w:tcPr>
            <w:tcW w:w="5819" w:type="dxa"/>
          </w:tcPr>
          <w:p w:rsidR="00C8070F" w:rsidRDefault="0048348A">
            <w:pPr>
              <w:pStyle w:val="TableParagraph"/>
              <w:ind w:left="104" w:right="1951"/>
              <w:rPr>
                <w:sz w:val="24"/>
              </w:rPr>
            </w:pPr>
            <w:r>
              <w:rPr>
                <w:sz w:val="24"/>
              </w:rPr>
              <w:t>РОССИЯ В XVI – XVII ВЕКАХ: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ВЕЛИКОГО КНЯЖЕСТВА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  <w:p w:rsidR="00C8070F" w:rsidRDefault="0048348A">
            <w:pPr>
              <w:pStyle w:val="TableParagraph"/>
              <w:ind w:left="104" w:right="3754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C8070F" w:rsidRDefault="0048348A">
            <w:pPr>
              <w:pStyle w:val="TableParagraph"/>
              <w:ind w:left="104" w:right="304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447"/>
        <w:gridCol w:w="5819"/>
      </w:tblGrid>
      <w:tr w:rsidR="00C8070F">
        <w:trPr>
          <w:trHeight w:val="830"/>
        </w:trPr>
        <w:tc>
          <w:tcPr>
            <w:tcW w:w="874" w:type="dxa"/>
          </w:tcPr>
          <w:p w:rsidR="00C8070F" w:rsidRDefault="00C8070F">
            <w:pPr>
              <w:pStyle w:val="TableParagraph"/>
            </w:pPr>
          </w:p>
        </w:tc>
        <w:tc>
          <w:tcPr>
            <w:tcW w:w="3447" w:type="dxa"/>
          </w:tcPr>
          <w:p w:rsidR="00C8070F" w:rsidRDefault="0048348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8070F" w:rsidRDefault="0048348A">
            <w:pPr>
              <w:pStyle w:val="TableParagraph"/>
              <w:spacing w:line="276" w:lineRule="exact"/>
              <w:ind w:left="107" w:right="308"/>
              <w:rPr>
                <w:sz w:val="24"/>
              </w:rPr>
            </w:pPr>
            <w:r>
              <w:rPr>
                <w:sz w:val="24"/>
              </w:rPr>
              <w:t>Страны Востока в XVI-XVIII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5819" w:type="dxa"/>
          </w:tcPr>
          <w:p w:rsidR="00C8070F" w:rsidRDefault="00C8070F">
            <w:pPr>
              <w:pStyle w:val="TableParagraph"/>
            </w:pPr>
          </w:p>
        </w:tc>
      </w:tr>
      <w:tr w:rsidR="00C8070F">
        <w:trPr>
          <w:trHeight w:val="272"/>
        </w:trPr>
        <w:tc>
          <w:tcPr>
            <w:tcW w:w="874" w:type="dxa"/>
            <w:tcBorders>
              <w:bottom w:val="nil"/>
            </w:tcBorders>
          </w:tcPr>
          <w:p w:rsidR="00C8070F" w:rsidRDefault="0048348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47" w:type="dxa"/>
            <w:tcBorders>
              <w:bottom w:val="nil"/>
            </w:tcBorders>
          </w:tcPr>
          <w:p w:rsidR="00C8070F" w:rsidRDefault="0048348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5819" w:type="dxa"/>
            <w:tcBorders>
              <w:bottom w:val="nil"/>
            </w:tcBorders>
          </w:tcPr>
          <w:p w:rsidR="00C8070F" w:rsidRDefault="0048348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ИМПЕРИИ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 I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переворота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«дворцовых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революция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1760-х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1790-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Екатерины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XVIII.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XVIII.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</w:tr>
      <w:tr w:rsidR="00C8070F">
        <w:trPr>
          <w:trHeight w:val="278"/>
        </w:trPr>
        <w:tc>
          <w:tcPr>
            <w:tcW w:w="874" w:type="dxa"/>
            <w:tcBorders>
              <w:top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</w:tcBorders>
          </w:tcPr>
          <w:p w:rsidR="00C8070F" w:rsidRDefault="0048348A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</w:tc>
      </w:tr>
      <w:tr w:rsidR="00C8070F">
        <w:trPr>
          <w:trHeight w:val="273"/>
        </w:trPr>
        <w:tc>
          <w:tcPr>
            <w:tcW w:w="874" w:type="dxa"/>
            <w:tcBorders>
              <w:bottom w:val="nil"/>
            </w:tcBorders>
          </w:tcPr>
          <w:p w:rsidR="00C8070F" w:rsidRDefault="0048348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47" w:type="dxa"/>
            <w:tcBorders>
              <w:bottom w:val="nil"/>
            </w:tcBorders>
          </w:tcPr>
          <w:p w:rsidR="00C8070F" w:rsidRDefault="0048348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5819" w:type="dxa"/>
            <w:tcBorders>
              <w:bottom w:val="nil"/>
            </w:tcBorders>
          </w:tcPr>
          <w:p w:rsidR="00C8070F" w:rsidRDefault="0048348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ВРЕМЕНИ.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Новейшая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(1801–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1861)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расцвет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Александровская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индустриального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общества.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начала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войны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самодержавие: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Америки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Крепостнический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Америки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правосознания.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Латинской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самодержавие»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Пореформенный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1900-1914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</w:tr>
      <w:tr w:rsidR="00C8070F">
        <w:trPr>
          <w:trHeight w:val="276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1907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</w:tc>
      </w:tr>
      <w:tr w:rsidR="00C8070F">
        <w:trPr>
          <w:trHeight w:val="275"/>
        </w:trPr>
        <w:tc>
          <w:tcPr>
            <w:tcW w:w="874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  <w:tr w:rsidR="00C8070F">
        <w:trPr>
          <w:trHeight w:val="278"/>
        </w:trPr>
        <w:tc>
          <w:tcPr>
            <w:tcW w:w="874" w:type="dxa"/>
            <w:tcBorders>
              <w:top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nil"/>
            </w:tcBorders>
          </w:tcPr>
          <w:p w:rsidR="00C8070F" w:rsidRDefault="0048348A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</w:tr>
    </w:tbl>
    <w:p w:rsidR="00C8070F" w:rsidRDefault="00C8070F">
      <w:pPr>
        <w:spacing w:line="259" w:lineRule="exact"/>
        <w:rPr>
          <w:sz w:val="24"/>
        </w:rPr>
        <w:sectPr w:rsidR="00C8070F">
          <w:pgSz w:w="11910" w:h="16840"/>
          <w:pgMar w:top="1120" w:right="220" w:bottom="1120" w:left="1160" w:header="0" w:footer="923" w:gutter="0"/>
          <w:cols w:space="720"/>
        </w:sect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447"/>
        <w:gridCol w:w="5819"/>
      </w:tblGrid>
      <w:tr w:rsidR="00C8070F">
        <w:trPr>
          <w:trHeight w:val="277"/>
        </w:trPr>
        <w:tc>
          <w:tcPr>
            <w:tcW w:w="874" w:type="dxa"/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</w:tcPr>
          <w:p w:rsidR="00C8070F" w:rsidRDefault="0048348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C8070F" w:rsidRDefault="00C8070F">
      <w:pPr>
        <w:pStyle w:val="a3"/>
        <w:ind w:left="0" w:firstLine="0"/>
        <w:jc w:val="left"/>
        <w:rPr>
          <w:sz w:val="15"/>
        </w:rPr>
      </w:pPr>
    </w:p>
    <w:p w:rsidR="00C8070F" w:rsidRDefault="0048348A">
      <w:pPr>
        <w:pStyle w:val="a3"/>
        <w:spacing w:before="90"/>
        <w:ind w:right="349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«История России.</w:t>
      </w:r>
      <w:r>
        <w:rPr>
          <w:spacing w:val="-1"/>
        </w:rPr>
        <w:t xml:space="preserve"> </w:t>
      </w:r>
      <w:r>
        <w:t>Всеобщая история»</w:t>
      </w:r>
    </w:p>
    <w:p w:rsidR="00C8070F" w:rsidRDefault="0048348A">
      <w:pPr>
        <w:pStyle w:val="a3"/>
        <w:ind w:right="346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 освоение материала с опорой на алгоритм; «пошаговость» в изучении 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(планы,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таблицы). Учителю рекоменду</w:t>
      </w:r>
      <w:r>
        <w:t>ется активно привлекать дополнительный наглядный материал,</w:t>
      </w:r>
      <w:r>
        <w:rPr>
          <w:spacing w:val="1"/>
        </w:rPr>
        <w:t xml:space="preserve"> </w:t>
      </w:r>
      <w:r>
        <w:t>технические средства обучения, а также учить работать с учебником – выделять главную мысль</w:t>
      </w:r>
      <w:r>
        <w:rPr>
          <w:spacing w:val="-57"/>
        </w:rPr>
        <w:t xml:space="preserve"> </w:t>
      </w:r>
      <w:r>
        <w:t>параграфа, составлять развернутый план, искать в тексте ответы на вопросы, обращаться за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37"/>
        </w:rPr>
        <w:t xml:space="preserve"> </w:t>
      </w:r>
      <w:r>
        <w:t>ин</w:t>
      </w:r>
      <w:r>
        <w:t>формацией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другим</w:t>
      </w:r>
      <w:r>
        <w:rPr>
          <w:spacing w:val="38"/>
        </w:rPr>
        <w:t xml:space="preserve"> </w:t>
      </w:r>
      <w:r>
        <w:t>разделам</w:t>
      </w:r>
      <w:r>
        <w:rPr>
          <w:spacing w:val="40"/>
        </w:rPr>
        <w:t xml:space="preserve"> </w:t>
      </w:r>
      <w:r>
        <w:t>учебника.</w:t>
      </w:r>
      <w:r>
        <w:rPr>
          <w:spacing w:val="36"/>
        </w:rPr>
        <w:t xml:space="preserve"> </w:t>
      </w:r>
      <w:r>
        <w:t>Полезно</w:t>
      </w:r>
      <w:r>
        <w:rPr>
          <w:spacing w:val="36"/>
        </w:rPr>
        <w:t xml:space="preserve"> </w:t>
      </w:r>
      <w:r>
        <w:t>организовывать</w:t>
      </w:r>
    </w:p>
    <w:p w:rsidR="00C8070F" w:rsidRDefault="0048348A">
      <w:pPr>
        <w:pStyle w:val="a3"/>
        <w:ind w:right="345" w:firstLine="0"/>
      </w:pPr>
      <w:r>
        <w:t>«выездные» или виртуальные уроки в музее и</w:t>
      </w:r>
      <w:r>
        <w:rPr>
          <w:spacing w:val="1"/>
        </w:rPr>
        <w:t xml:space="preserve"> </w:t>
      </w:r>
      <w:r>
        <w:t>экскурсии. Особое внимание нужно уделять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и наполнению их примерами и др. Организация учебного материала 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лучшему</w:t>
      </w:r>
      <w:r>
        <w:rPr>
          <w:spacing w:val="-9"/>
        </w:rPr>
        <w:t xml:space="preserve"> </w:t>
      </w:r>
      <w:r>
        <w:t>запоминанию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фактов.</w:t>
      </w:r>
    </w:p>
    <w:p w:rsidR="00C8070F" w:rsidRDefault="0048348A">
      <w:pPr>
        <w:pStyle w:val="a3"/>
        <w:spacing w:before="1"/>
        <w:ind w:left="825" w:firstLine="0"/>
      </w:pPr>
      <w:r>
        <w:t>Рекомендуется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наглядности:</w:t>
      </w:r>
    </w:p>
    <w:p w:rsidR="00C8070F" w:rsidRDefault="0048348A" w:rsidP="0048348A">
      <w:pPr>
        <w:pStyle w:val="a6"/>
        <w:numPr>
          <w:ilvl w:val="0"/>
          <w:numId w:val="87"/>
        </w:numPr>
        <w:tabs>
          <w:tab w:val="left" w:pos="966"/>
          <w:tab w:val="left" w:pos="967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атласы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:rsidR="00C8070F" w:rsidRDefault="0048348A" w:rsidP="0048348A">
      <w:pPr>
        <w:pStyle w:val="a6"/>
        <w:numPr>
          <w:ilvl w:val="0"/>
          <w:numId w:val="87"/>
        </w:numPr>
        <w:tabs>
          <w:tab w:val="left" w:pos="966"/>
          <w:tab w:val="left" w:pos="967"/>
        </w:tabs>
        <w:spacing w:line="293" w:lineRule="exact"/>
        <w:jc w:val="left"/>
        <w:rPr>
          <w:sz w:val="24"/>
        </w:rPr>
      </w:pPr>
      <w:r>
        <w:rPr>
          <w:sz w:val="24"/>
        </w:rPr>
        <w:t>артефакты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макеты;</w:t>
      </w:r>
    </w:p>
    <w:p w:rsidR="00C8070F" w:rsidRDefault="0048348A" w:rsidP="0048348A">
      <w:pPr>
        <w:pStyle w:val="a6"/>
        <w:numPr>
          <w:ilvl w:val="0"/>
          <w:numId w:val="87"/>
        </w:numPr>
        <w:tabs>
          <w:tab w:val="left" w:pos="966"/>
          <w:tab w:val="left" w:pos="967"/>
        </w:tabs>
        <w:spacing w:line="293" w:lineRule="exact"/>
        <w:jc w:val="left"/>
        <w:rPr>
          <w:sz w:val="24"/>
        </w:rPr>
      </w:pPr>
      <w:r>
        <w:rPr>
          <w:sz w:val="24"/>
        </w:rPr>
        <w:t>портреты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полководцев;</w:t>
      </w:r>
    </w:p>
    <w:p w:rsidR="00C8070F" w:rsidRDefault="0048348A" w:rsidP="0048348A">
      <w:pPr>
        <w:pStyle w:val="a6"/>
        <w:numPr>
          <w:ilvl w:val="0"/>
          <w:numId w:val="87"/>
        </w:numPr>
        <w:tabs>
          <w:tab w:val="left" w:pos="966"/>
          <w:tab w:val="left" w:pos="967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репродукции;</w:t>
      </w:r>
    </w:p>
    <w:p w:rsidR="00C8070F" w:rsidRDefault="0048348A" w:rsidP="0048348A">
      <w:pPr>
        <w:pStyle w:val="a6"/>
        <w:numPr>
          <w:ilvl w:val="0"/>
          <w:numId w:val="87"/>
        </w:numPr>
        <w:tabs>
          <w:tab w:val="left" w:pos="966"/>
          <w:tab w:val="left" w:pos="967"/>
        </w:tabs>
        <w:spacing w:line="292" w:lineRule="exact"/>
        <w:jc w:val="left"/>
        <w:rPr>
          <w:sz w:val="24"/>
        </w:rPr>
      </w:pP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C8070F" w:rsidRDefault="0048348A">
      <w:pPr>
        <w:pStyle w:val="a3"/>
        <w:ind w:right="346"/>
      </w:pPr>
      <w:r>
        <w:t>На</w:t>
      </w:r>
      <w:r>
        <w:rPr>
          <w:spacing w:val="1"/>
        </w:rPr>
        <w:t xml:space="preserve"> </w:t>
      </w:r>
      <w:r>
        <w:t>уроках истории следует организовывать различные</w:t>
      </w:r>
      <w:r>
        <w:rPr>
          <w:spacing w:val="1"/>
        </w:rPr>
        <w:t xml:space="preserve"> </w:t>
      </w:r>
      <w:r>
        <w:t>коллективные формы работы: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 продуктивной ко</w:t>
      </w:r>
      <w:r>
        <w:t>ммуникации.</w:t>
      </w:r>
    </w:p>
    <w:p w:rsidR="00C8070F" w:rsidRDefault="0048348A">
      <w:pPr>
        <w:pStyle w:val="a3"/>
        <w:ind w:right="347"/>
      </w:pPr>
      <w:r>
        <w:t>Примерная тематическая и терминологическая лексика соответствует ООП ООО. Для</w:t>
      </w:r>
      <w:r>
        <w:rPr>
          <w:spacing w:val="1"/>
        </w:rPr>
        <w:t xml:space="preserve"> </w:t>
      </w:r>
      <w:r>
        <w:t>развития умения делать выводы, формирования единого речевого целого у обучающихся с 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проведени</w:t>
      </w:r>
      <w:r>
        <w:t>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терминологической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лексикой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дисциплины, а также над лексикой, необходимой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 xml:space="preserve">целях ее понимания, усвоения и запоминания обучающимися с ЗПР, адекватного применения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C8070F" w:rsidRDefault="0048348A">
      <w:pPr>
        <w:pStyle w:val="a3"/>
        <w:ind w:right="339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(раскрытие</w:t>
      </w:r>
      <w:r>
        <w:rPr>
          <w:spacing w:val="1"/>
        </w:rPr>
        <w:t xml:space="preserve"> </w:t>
      </w:r>
      <w:r>
        <w:t>значений новых слов, уточнение или расширение значений уже известных лексических единиц)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</w:t>
      </w:r>
      <w:r>
        <w:t>ина,</w:t>
      </w:r>
      <w:r>
        <w:rPr>
          <w:spacing w:val="1"/>
        </w:rPr>
        <w:t xml:space="preserve"> </w:t>
      </w:r>
      <w:r>
        <w:t>новой</w:t>
      </w:r>
      <w:r>
        <w:rPr>
          <w:spacing w:val="60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единицы проводится на основе обращения к этимологии слова и ассоциациям. Каждое 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 xml:space="preserve">визуальная поддержка, алгоритмы работы с определением, </w:t>
      </w:r>
      <w:r>
        <w:t>опорные схемы для актуализации</w:t>
      </w:r>
      <w:r>
        <w:rPr>
          <w:spacing w:val="1"/>
        </w:rPr>
        <w:t xml:space="preserve"> </w:t>
      </w:r>
      <w:r>
        <w:t>терминологии.</w:t>
      </w:r>
    </w:p>
    <w:p w:rsidR="00C8070F" w:rsidRDefault="0048348A">
      <w:pPr>
        <w:pStyle w:val="a3"/>
        <w:ind w:right="346"/>
      </w:pPr>
      <w:r>
        <w:t>Коррекционно-развивающая направленность истории заключается в том, что на уроках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роцессе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-57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к числу</w:t>
      </w:r>
      <w:r>
        <w:rPr>
          <w:spacing w:val="-9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относятся:</w:t>
      </w:r>
    </w:p>
    <w:p w:rsidR="00C8070F" w:rsidRDefault="0048348A" w:rsidP="0048348A">
      <w:pPr>
        <w:pStyle w:val="a6"/>
        <w:numPr>
          <w:ilvl w:val="0"/>
          <w:numId w:val="88"/>
        </w:numPr>
        <w:tabs>
          <w:tab w:val="left" w:pos="1202"/>
        </w:tabs>
        <w:ind w:right="351" w:firstLine="707"/>
        <w:rPr>
          <w:sz w:val="24"/>
        </w:rPr>
      </w:pPr>
      <w:r>
        <w:rPr>
          <w:sz w:val="24"/>
        </w:rPr>
        <w:t>частно-исторические понятия (характерные для определенного периода в истории),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C8070F" w:rsidRDefault="0048348A" w:rsidP="0048348A">
      <w:pPr>
        <w:pStyle w:val="a6"/>
        <w:numPr>
          <w:ilvl w:val="0"/>
          <w:numId w:val="88"/>
        </w:numPr>
        <w:tabs>
          <w:tab w:val="left" w:pos="1250"/>
        </w:tabs>
        <w:ind w:right="346" w:firstLine="707"/>
        <w:rPr>
          <w:sz w:val="24"/>
        </w:rPr>
      </w:pPr>
      <w:r>
        <w:rPr>
          <w:sz w:val="24"/>
        </w:rPr>
        <w:t>общеисторические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общественно-экономической формации;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120" w:right="220" w:bottom="112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88"/>
        </w:numPr>
        <w:tabs>
          <w:tab w:val="left" w:pos="1166"/>
        </w:tabs>
        <w:spacing w:before="66"/>
        <w:ind w:right="348" w:firstLine="707"/>
        <w:rPr>
          <w:sz w:val="24"/>
        </w:rPr>
      </w:pPr>
      <w:r>
        <w:rPr>
          <w:sz w:val="24"/>
        </w:rPr>
        <w:lastRenderedPageBreak/>
        <w:t>социологические понятия, отражающие общие связи и закономерности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C8070F" w:rsidRDefault="0048348A">
      <w:pPr>
        <w:pStyle w:val="a3"/>
        <w:ind w:right="349"/>
      </w:pPr>
      <w:r>
        <w:t>Ведущими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общеисторические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возможным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общеисторических.</w:t>
      </w:r>
    </w:p>
    <w:p w:rsidR="00C8070F" w:rsidRDefault="0048348A">
      <w:pPr>
        <w:pStyle w:val="a3"/>
        <w:spacing w:before="1"/>
        <w:ind w:right="345"/>
      </w:pPr>
      <w:r>
        <w:t>У обучающихся с ЗПР должно осуществляться развитие общеучебных умений: выделять</w:t>
      </w:r>
      <w:r>
        <w:rPr>
          <w:spacing w:val="1"/>
        </w:rPr>
        <w:t xml:space="preserve"> </w:t>
      </w:r>
      <w:r>
        <w:t>существенные и несущественные признаки того или иного историчес</w:t>
      </w:r>
      <w:r>
        <w:t>кого явления, события;</w:t>
      </w:r>
      <w:r>
        <w:rPr>
          <w:spacing w:val="1"/>
        </w:rPr>
        <w:t xml:space="preserve"> </w:t>
      </w:r>
      <w:r>
        <w:t>сравнивать, обобщать, делать выводы; доступно передавать информацию, структурировать свои</w:t>
      </w:r>
      <w:r>
        <w:rPr>
          <w:spacing w:val="-57"/>
        </w:rPr>
        <w:t xml:space="preserve"> </w:t>
      </w:r>
      <w:r>
        <w:t>ответы.</w:t>
      </w:r>
    </w:p>
    <w:p w:rsidR="00C8070F" w:rsidRDefault="0048348A">
      <w:pPr>
        <w:pStyle w:val="a3"/>
        <w:ind w:right="347"/>
      </w:pPr>
      <w:r>
        <w:t>Поскольку в ходе уроков истории возникает объективная необходимость запоминать и</w:t>
      </w:r>
      <w:r>
        <w:rPr>
          <w:spacing w:val="1"/>
        </w:rPr>
        <w:t xml:space="preserve"> </w:t>
      </w:r>
      <w:r>
        <w:t>воспроизводить значительное количество исторических фа</w:t>
      </w:r>
      <w:r>
        <w:t>ктов, иноязычных имен, временных</w:t>
      </w:r>
      <w:r>
        <w:rPr>
          <w:spacing w:val="1"/>
        </w:rPr>
        <w:t xml:space="preserve"> </w:t>
      </w:r>
      <w:r>
        <w:t>границ,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материала. Это могут быть условные обозначения (символы, схемы, таблицы, лента времени и</w:t>
      </w:r>
      <w:r>
        <w:rPr>
          <w:spacing w:val="1"/>
        </w:rPr>
        <w:t xml:space="preserve"> </w:t>
      </w:r>
      <w:r>
        <w:t>т.д.).</w:t>
      </w:r>
    </w:p>
    <w:p w:rsidR="00C8070F" w:rsidRDefault="0048348A">
      <w:pPr>
        <w:pStyle w:val="a3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right="342"/>
      </w:pPr>
      <w:r>
        <w:t>Д</w:t>
      </w:r>
      <w:r>
        <w:t>ля организации проверки, учета и контроля знаний обучающихся с ЗПР по предмету</w:t>
      </w:r>
      <w:r>
        <w:rPr>
          <w:spacing w:val="1"/>
        </w:rPr>
        <w:t xml:space="preserve"> </w:t>
      </w:r>
      <w:r>
        <w:t>предусмотрен контроль в виде: контрольных и самостоятельных работ, зачетов, исторических</w:t>
      </w:r>
      <w:r>
        <w:rPr>
          <w:spacing w:val="1"/>
        </w:rPr>
        <w:t xml:space="preserve"> </w:t>
      </w:r>
      <w:r>
        <w:t>диктантов, практических работ, письменный ответ по индивидуальным карточкам-заданиям,</w:t>
      </w:r>
      <w:r>
        <w:rPr>
          <w:spacing w:val="1"/>
        </w:rPr>
        <w:t xml:space="preserve"> </w:t>
      </w:r>
      <w:r>
        <w:t>тестирование.</w:t>
      </w:r>
    </w:p>
    <w:p w:rsidR="00C8070F" w:rsidRDefault="0048348A">
      <w:pPr>
        <w:pStyle w:val="a3"/>
        <w:spacing w:after="9"/>
        <w:ind w:left="966" w:firstLine="0"/>
      </w:pPr>
      <w:r>
        <w:t>Контрольные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</w:t>
      </w: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C8070F">
        <w:trPr>
          <w:trHeight w:val="275"/>
        </w:trPr>
        <w:tc>
          <w:tcPr>
            <w:tcW w:w="3190" w:type="dxa"/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190" w:type="dxa"/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3193" w:type="dxa"/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C8070F">
        <w:trPr>
          <w:trHeight w:val="2486"/>
        </w:trPr>
        <w:tc>
          <w:tcPr>
            <w:tcW w:w="3190" w:type="dxa"/>
          </w:tcPr>
          <w:p w:rsidR="00C8070F" w:rsidRDefault="0048348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190" w:type="dxa"/>
          </w:tcPr>
          <w:p w:rsidR="00C8070F" w:rsidRDefault="0048348A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К/р№1 Первобытность.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К/р№2 Древний Египет.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К/р№3Древняя Греция.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К/р№4Древний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3193" w:type="dxa"/>
          </w:tcPr>
          <w:p w:rsidR="00C8070F" w:rsidRDefault="0048348A">
            <w:pPr>
              <w:pStyle w:val="TableParagraph"/>
              <w:tabs>
                <w:tab w:val="left" w:pos="255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теме.</w:t>
            </w:r>
          </w:p>
          <w:p w:rsidR="00C8070F" w:rsidRDefault="0048348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Самостоятельные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C8070F" w:rsidRDefault="0048348A">
            <w:pPr>
              <w:pStyle w:val="TableParagraph"/>
              <w:tabs>
                <w:tab w:val="left" w:pos="2386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обязательна!</w:t>
            </w:r>
          </w:p>
          <w:p w:rsidR="00C8070F" w:rsidRDefault="0048348A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В конце учебного года зачет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«Древний мир»</w:t>
            </w:r>
          </w:p>
        </w:tc>
      </w:tr>
      <w:tr w:rsidR="00C8070F">
        <w:trPr>
          <w:trHeight w:val="2484"/>
        </w:trPr>
        <w:tc>
          <w:tcPr>
            <w:tcW w:w="3190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190" w:type="dxa"/>
          </w:tcPr>
          <w:p w:rsidR="00C8070F" w:rsidRDefault="0048348A">
            <w:pPr>
              <w:pStyle w:val="TableParagraph"/>
              <w:ind w:left="107" w:right="557"/>
              <w:rPr>
                <w:sz w:val="24"/>
              </w:rPr>
            </w:pPr>
            <w:r>
              <w:rPr>
                <w:sz w:val="24"/>
              </w:rPr>
              <w:t>К/р№1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C8070F" w:rsidRDefault="0048348A">
            <w:pPr>
              <w:pStyle w:val="TableParagraph"/>
              <w:ind w:left="107" w:right="581"/>
              <w:rPr>
                <w:sz w:val="24"/>
              </w:rPr>
            </w:pPr>
            <w:r>
              <w:rPr>
                <w:sz w:val="24"/>
              </w:rPr>
              <w:t>К/р№2 Русь в конце X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XIIIв.</w:t>
            </w:r>
          </w:p>
          <w:p w:rsidR="00C8070F" w:rsidRDefault="0048348A">
            <w:pPr>
              <w:pStyle w:val="TableParagraph"/>
              <w:spacing w:line="270" w:lineRule="atLeast"/>
              <w:ind w:left="107" w:right="661"/>
              <w:rPr>
                <w:sz w:val="24"/>
              </w:rPr>
            </w:pPr>
            <w:r>
              <w:rPr>
                <w:sz w:val="24"/>
              </w:rPr>
              <w:t>К/р№3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 XIII - XIV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К/р№4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единого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  <w:tc>
          <w:tcPr>
            <w:tcW w:w="3193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выше.</w:t>
            </w:r>
          </w:p>
          <w:p w:rsidR="00C8070F" w:rsidRDefault="0048348A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C8070F">
        <w:trPr>
          <w:trHeight w:val="1103"/>
        </w:trPr>
        <w:tc>
          <w:tcPr>
            <w:tcW w:w="3190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190" w:type="dxa"/>
          </w:tcPr>
          <w:p w:rsidR="00C8070F" w:rsidRDefault="0048348A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К/р№1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буржуазные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C8070F" w:rsidRDefault="0048348A">
            <w:pPr>
              <w:pStyle w:val="TableParagraph"/>
              <w:spacing w:line="270" w:lineRule="atLeast"/>
              <w:ind w:left="107" w:right="424"/>
              <w:rPr>
                <w:sz w:val="24"/>
              </w:rPr>
            </w:pPr>
            <w:r>
              <w:rPr>
                <w:sz w:val="24"/>
              </w:rPr>
              <w:t>К/р№2 Россия в XVI 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К/р№3Россия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  <w:tc>
          <w:tcPr>
            <w:tcW w:w="3193" w:type="dxa"/>
          </w:tcPr>
          <w:p w:rsidR="00C8070F" w:rsidRDefault="0048348A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выше.</w:t>
            </w:r>
          </w:p>
          <w:p w:rsidR="00C8070F" w:rsidRDefault="0048348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 конце учебного года зачет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вв.»</w:t>
            </w:r>
          </w:p>
        </w:tc>
      </w:tr>
      <w:tr w:rsidR="00C8070F">
        <w:trPr>
          <w:trHeight w:val="2208"/>
        </w:trPr>
        <w:tc>
          <w:tcPr>
            <w:tcW w:w="3190" w:type="dxa"/>
          </w:tcPr>
          <w:p w:rsidR="00C8070F" w:rsidRDefault="0048348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190" w:type="dxa"/>
          </w:tcPr>
          <w:p w:rsidR="00C8070F" w:rsidRDefault="0048348A">
            <w:pPr>
              <w:pStyle w:val="TableParagraph"/>
              <w:tabs>
                <w:tab w:val="left" w:pos="166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К/р№1Эпоха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Промышленный 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К/р№2 Россия в 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К/р№3 Эпоха дворцовых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переворотов</w:t>
            </w:r>
          </w:p>
          <w:p w:rsidR="00C8070F" w:rsidRDefault="0048348A">
            <w:pPr>
              <w:pStyle w:val="TableParagraph"/>
              <w:spacing w:line="270" w:lineRule="atLeast"/>
              <w:ind w:left="107" w:right="717"/>
              <w:rPr>
                <w:sz w:val="24"/>
              </w:rPr>
            </w:pPr>
            <w:r>
              <w:rPr>
                <w:sz w:val="24"/>
              </w:rPr>
              <w:t>К/р№4 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193" w:type="dxa"/>
          </w:tcPr>
          <w:p w:rsidR="00C8070F" w:rsidRDefault="0048348A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выше.</w:t>
            </w:r>
          </w:p>
          <w:p w:rsidR="00C8070F" w:rsidRDefault="0048348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 конце учебного года зачет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в.»</w:t>
            </w:r>
          </w:p>
        </w:tc>
      </w:tr>
      <w:tr w:rsidR="00C8070F">
        <w:trPr>
          <w:trHeight w:val="551"/>
        </w:trPr>
        <w:tc>
          <w:tcPr>
            <w:tcW w:w="3190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190" w:type="dxa"/>
          </w:tcPr>
          <w:p w:rsidR="00C8070F" w:rsidRDefault="0048348A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К/р№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3193" w:type="dxa"/>
          </w:tcPr>
          <w:p w:rsidR="00C8070F" w:rsidRDefault="004834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выше.</w:t>
            </w:r>
          </w:p>
          <w:p w:rsidR="00C8070F" w:rsidRDefault="0048348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</w:tbl>
    <w:p w:rsidR="00C8070F" w:rsidRDefault="00C8070F">
      <w:pPr>
        <w:spacing w:line="264" w:lineRule="exact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C8070F">
        <w:trPr>
          <w:trHeight w:val="1658"/>
        </w:trPr>
        <w:tc>
          <w:tcPr>
            <w:tcW w:w="3190" w:type="dxa"/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C8070F" w:rsidRDefault="0048348A">
            <w:pPr>
              <w:pStyle w:val="TableParagraph"/>
              <w:ind w:left="107" w:right="734"/>
              <w:rPr>
                <w:sz w:val="24"/>
              </w:rPr>
            </w:pPr>
            <w:r>
              <w:rPr>
                <w:sz w:val="24"/>
              </w:rPr>
              <w:t>К/р№2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  <w:p w:rsidR="00C8070F" w:rsidRDefault="0048348A">
            <w:pPr>
              <w:pStyle w:val="TableParagraph"/>
              <w:ind w:left="107" w:right="353" w:firstLine="60"/>
              <w:rPr>
                <w:sz w:val="24"/>
              </w:rPr>
            </w:pPr>
            <w:r>
              <w:rPr>
                <w:sz w:val="24"/>
              </w:rPr>
              <w:t>К/р№ 3«Россия и мир в 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  <w:p w:rsidR="00C8070F" w:rsidRDefault="0048348A">
            <w:pPr>
              <w:pStyle w:val="TableParagraph"/>
              <w:spacing w:line="270" w:lineRule="atLeast"/>
              <w:ind w:left="107" w:right="401"/>
              <w:rPr>
                <w:sz w:val="24"/>
              </w:rPr>
            </w:pPr>
            <w:r>
              <w:rPr>
                <w:sz w:val="24"/>
              </w:rPr>
              <w:t>К/р№4 «Россия и мир в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3193" w:type="dxa"/>
          </w:tcPr>
          <w:p w:rsidR="00C8070F" w:rsidRDefault="0048348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 в XIX</w:t>
            </w:r>
          </w:p>
          <w:p w:rsidR="00C8070F" w:rsidRDefault="004834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 н. 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вв.»</w:t>
            </w:r>
          </w:p>
        </w:tc>
      </w:tr>
      <w:tr w:rsidR="00C8070F">
        <w:trPr>
          <w:trHeight w:val="272"/>
        </w:trPr>
        <w:tc>
          <w:tcPr>
            <w:tcW w:w="3190" w:type="dxa"/>
            <w:tcBorders>
              <w:bottom w:val="nil"/>
            </w:tcBorders>
          </w:tcPr>
          <w:p w:rsidR="00C8070F" w:rsidRDefault="0048348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3190" w:type="dxa"/>
            <w:tcBorders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673"/>
                <w:tab w:val="left" w:pos="2400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контрольной</w:t>
            </w:r>
            <w:r>
              <w:rPr>
                <w:sz w:val="24"/>
              </w:rPr>
              <w:tab/>
              <w:t>работе</w:t>
            </w:r>
          </w:p>
        </w:tc>
        <w:tc>
          <w:tcPr>
            <w:tcW w:w="3193" w:type="dxa"/>
            <w:tcBorders>
              <w:bottom w:val="nil"/>
            </w:tcBorders>
          </w:tcPr>
          <w:p w:rsidR="00C8070F" w:rsidRDefault="0048348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8070F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1227"/>
                <w:tab w:val="left" w:pos="162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отражен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региональный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1323"/>
                <w:tab w:val="left" w:pos="2398"/>
                <w:tab w:val="left" w:pos="276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проходит</w:t>
            </w:r>
            <w:r>
              <w:rPr>
                <w:sz w:val="24"/>
              </w:rPr>
              <w:tab/>
              <w:t>УСТНО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5-7</w:t>
            </w:r>
          </w:p>
        </w:tc>
      </w:tr>
      <w:tr w:rsidR="00C8070F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компонент.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10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классах</w:t>
            </w:r>
            <w:r>
              <w:rPr>
                <w:sz w:val="24"/>
              </w:rPr>
              <w:tab/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виде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игры,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8070F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270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билетам</w:t>
            </w:r>
            <w:r>
              <w:rPr>
                <w:sz w:val="24"/>
              </w:rPr>
              <w:tab/>
              <w:t>или</w:t>
            </w:r>
          </w:p>
        </w:tc>
      </w:tr>
      <w:tr w:rsidR="00C8070F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предварительным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C8070F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472"/>
                <w:tab w:val="left" w:pos="1043"/>
                <w:tab w:val="left" w:pos="2137"/>
                <w:tab w:val="left" w:pos="254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8-9</w:t>
            </w:r>
            <w:r>
              <w:rPr>
                <w:sz w:val="24"/>
              </w:rPr>
              <w:tab/>
              <w:t>классах.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зачет</w:t>
            </w:r>
          </w:p>
        </w:tc>
      </w:tr>
      <w:tr w:rsidR="00C8070F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1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обязательно</w:t>
            </w:r>
            <w:r>
              <w:rPr>
                <w:sz w:val="24"/>
              </w:rPr>
              <w:tab/>
              <w:t>включаются</w:t>
            </w:r>
          </w:p>
        </w:tc>
      </w:tr>
      <w:tr w:rsidR="00C8070F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1247"/>
                <w:tab w:val="left" w:pos="1767"/>
                <w:tab w:val="left" w:pos="29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культуре</w:t>
            </w:r>
            <w:r>
              <w:rPr>
                <w:sz w:val="24"/>
              </w:rPr>
              <w:tab/>
              <w:t>и</w:t>
            </w:r>
          </w:p>
        </w:tc>
      </w:tr>
      <w:tr w:rsidR="00C8070F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</w:tc>
      </w:tr>
      <w:tr w:rsidR="00C8070F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форм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C8070F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C8070F" w:rsidRDefault="0048348A">
            <w:pPr>
              <w:pStyle w:val="TableParagraph"/>
              <w:tabs>
                <w:tab w:val="left" w:pos="258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быть</w:t>
            </w:r>
          </w:p>
        </w:tc>
      </w:tr>
      <w:tr w:rsidR="00C8070F">
        <w:trPr>
          <w:trHeight w:val="278"/>
        </w:trPr>
        <w:tc>
          <w:tcPr>
            <w:tcW w:w="3190" w:type="dxa"/>
            <w:tcBorders>
              <w:top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C8070F" w:rsidRDefault="0048348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</w:tbl>
    <w:p w:rsidR="00C8070F" w:rsidRDefault="00C8070F">
      <w:pPr>
        <w:pStyle w:val="a3"/>
        <w:ind w:left="0" w:firstLine="0"/>
        <w:jc w:val="left"/>
        <w:rPr>
          <w:sz w:val="15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4916"/>
        </w:tabs>
        <w:spacing w:before="90"/>
        <w:ind w:left="4915" w:hanging="786"/>
        <w:jc w:val="both"/>
        <w:rPr>
          <w:sz w:val="24"/>
        </w:rPr>
      </w:pPr>
      <w:r>
        <w:rPr>
          <w:sz w:val="24"/>
        </w:rPr>
        <w:t>«Обществознание»</w:t>
      </w:r>
    </w:p>
    <w:p w:rsidR="00C8070F" w:rsidRDefault="0048348A">
      <w:pPr>
        <w:pStyle w:val="a3"/>
        <w:ind w:right="348" w:firstLine="566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</w:p>
    <w:p w:rsidR="00C8070F" w:rsidRDefault="0048348A">
      <w:pPr>
        <w:pStyle w:val="a3"/>
        <w:ind w:right="339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 xml:space="preserve">научные предметы». Обществознание является одним из основных </w:t>
      </w:r>
      <w:r>
        <w:t>гуманитарных предметов в</w:t>
      </w:r>
      <w:r>
        <w:rPr>
          <w:spacing w:val="1"/>
        </w:rPr>
        <w:t xml:space="preserve"> </w:t>
      </w:r>
      <w:r>
        <w:t>системе общего образования, обеспечивающих формирование мировоззренческой, 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</w:t>
      </w:r>
      <w:r>
        <w:t>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57"/>
        </w:rPr>
        <w:t xml:space="preserve"> </w:t>
      </w:r>
      <w:r>
        <w:t>приверженности</w:t>
      </w:r>
      <w:r>
        <w:rPr>
          <w:spacing w:val="12"/>
        </w:rPr>
        <w:t xml:space="preserve"> </w:t>
      </w:r>
      <w:r>
        <w:t>ценностям,</w:t>
      </w:r>
      <w:r>
        <w:rPr>
          <w:spacing w:val="12"/>
        </w:rPr>
        <w:t xml:space="preserve"> </w:t>
      </w:r>
      <w:r>
        <w:t>закрепленным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Конституции</w:t>
      </w:r>
      <w:r>
        <w:rPr>
          <w:spacing w:val="12"/>
        </w:rPr>
        <w:t xml:space="preserve"> </w:t>
      </w:r>
      <w:r>
        <w:t>РФ,</w:t>
      </w:r>
      <w:r>
        <w:rPr>
          <w:spacing w:val="12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активной</w:t>
      </w:r>
      <w:r>
        <w:rPr>
          <w:spacing w:val="13"/>
        </w:rPr>
        <w:t xml:space="preserve"> </w:t>
      </w:r>
      <w:r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:rsidR="00C8070F" w:rsidRDefault="0048348A">
      <w:pPr>
        <w:pStyle w:val="a3"/>
        <w:ind w:right="344" w:firstLine="566"/>
      </w:pPr>
      <w:r>
        <w:t xml:space="preserve">Основой учебного предмета «Обществознание» на уровне основного общего </w:t>
      </w:r>
      <w:r>
        <w:t>образования</w:t>
      </w:r>
      <w:r>
        <w:rPr>
          <w:spacing w:val="1"/>
        </w:rPr>
        <w:t xml:space="preserve"> </w:t>
      </w:r>
      <w:r>
        <w:t>являются научные знания об обществе и его основных сферах, о человеке в обществе.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</w:t>
      </w:r>
      <w:r>
        <w:t>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у обучающихся целостной картины мира и жизни человека в нем. В этой связи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</w:t>
      </w:r>
      <w:r>
        <w:t>ающихся с ЗПР, обеспечивая возможность применения полученных знаний и умений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поведения и поступков других людей с нравственными ценностями и правовыми нормами, для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правопорядка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противоправному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динамично развивающегося</w:t>
      </w:r>
      <w:r>
        <w:rPr>
          <w:spacing w:val="-1"/>
        </w:rPr>
        <w:t xml:space="preserve"> </w:t>
      </w:r>
      <w:r>
        <w:t>современного общества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C8070F" w:rsidRDefault="0048348A">
      <w:pPr>
        <w:pStyle w:val="a3"/>
        <w:spacing w:before="1"/>
        <w:ind w:right="351" w:firstLine="566"/>
      </w:pPr>
      <w:r>
        <w:t>Учебный предмет «Обществоз</w:t>
      </w:r>
      <w:r>
        <w:t>нание» на уровне основного общего образования опирается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межпредметные</w:t>
      </w:r>
      <w:r>
        <w:rPr>
          <w:spacing w:val="8"/>
        </w:rPr>
        <w:t xml:space="preserve"> </w:t>
      </w:r>
      <w:r>
        <w:t>связи,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лежит</w:t>
      </w:r>
      <w:r>
        <w:rPr>
          <w:spacing w:val="9"/>
        </w:rPr>
        <w:t xml:space="preserve"> </w:t>
      </w:r>
      <w:r>
        <w:t>обращение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таким</w:t>
      </w:r>
      <w:r>
        <w:rPr>
          <w:spacing w:val="11"/>
        </w:rPr>
        <w:t xml:space="preserve"> </w:t>
      </w:r>
      <w:r>
        <w:t>учебным</w:t>
      </w:r>
      <w:r>
        <w:rPr>
          <w:spacing w:val="7"/>
        </w:rPr>
        <w:t xml:space="preserve"> </w:t>
      </w:r>
      <w:r>
        <w:t>предметам,</w:t>
      </w:r>
      <w:r>
        <w:rPr>
          <w:spacing w:val="12"/>
        </w:rPr>
        <w:t xml:space="preserve"> </w:t>
      </w:r>
      <w:r>
        <w:t>как</w:t>
      </w:r>
    </w:p>
    <w:p w:rsidR="00C8070F" w:rsidRDefault="0048348A">
      <w:pPr>
        <w:pStyle w:val="a3"/>
        <w:ind w:right="342" w:firstLine="0"/>
      </w:pPr>
      <w:r>
        <w:t>«История России. Всеобщая история», «Литература», «Основы духовно-нравственной культуры</w:t>
      </w:r>
      <w:r>
        <w:rPr>
          <w:spacing w:val="-57"/>
        </w:rPr>
        <w:t xml:space="preserve"> </w:t>
      </w:r>
      <w:r>
        <w:t>народов России», «Мирова</w:t>
      </w:r>
      <w:r>
        <w:t>я художественная культура», «География», «Биология» и другие, что</w:t>
      </w:r>
      <w:r>
        <w:rPr>
          <w:spacing w:val="-5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  <w:r>
        <w:rPr>
          <w:spacing w:val="-57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построен по</w:t>
      </w:r>
      <w:r>
        <w:rPr>
          <w:spacing w:val="-1"/>
        </w:rPr>
        <w:t xml:space="preserve"> </w:t>
      </w:r>
      <w:r>
        <w:t>линейно-концентрическому</w:t>
      </w:r>
      <w:r>
        <w:rPr>
          <w:spacing w:val="-3"/>
        </w:rPr>
        <w:t xml:space="preserve"> </w:t>
      </w:r>
      <w:r>
        <w:t>принципу.</w:t>
      </w:r>
    </w:p>
    <w:p w:rsidR="00C8070F" w:rsidRDefault="0048348A">
      <w:pPr>
        <w:pStyle w:val="a3"/>
        <w:ind w:right="344" w:firstLine="566"/>
      </w:pPr>
      <w:r>
        <w:t xml:space="preserve">Программа отражает содержание обучения предмету </w:t>
      </w:r>
      <w:r>
        <w:t>«Обществознание»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потребностей</w:t>
      </w:r>
      <w:r>
        <w:rPr>
          <w:spacing w:val="5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ЗПР.</w:t>
      </w:r>
      <w:r>
        <w:rPr>
          <w:spacing w:val="50"/>
        </w:rPr>
        <w:t xml:space="preserve"> </w:t>
      </w:r>
      <w:r>
        <w:t>Овладение</w:t>
      </w:r>
      <w:r>
        <w:rPr>
          <w:spacing w:val="52"/>
        </w:rPr>
        <w:t xml:space="preserve"> </w:t>
      </w:r>
      <w:r>
        <w:t>учебным</w:t>
      </w:r>
      <w:r>
        <w:rPr>
          <w:spacing w:val="49"/>
        </w:rPr>
        <w:t xml:space="preserve"> </w:t>
      </w:r>
      <w:r>
        <w:t>предметом</w:t>
      </w:r>
    </w:p>
    <w:p w:rsidR="00C8070F" w:rsidRDefault="00C8070F">
      <w:pPr>
        <w:sectPr w:rsidR="00C8070F">
          <w:pgSz w:w="11910" w:h="16840"/>
          <w:pgMar w:top="11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0"/>
      </w:pPr>
      <w:r>
        <w:lastRenderedPageBreak/>
        <w:t>«Обществознание»,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морально-нравственного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гражданско-правового характера представляет определен</w:t>
      </w:r>
      <w:r>
        <w:t>ную сложность для обучающихся 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пониженному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интересу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предметному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низким уровнем</w:t>
      </w:r>
      <w:r>
        <w:rPr>
          <w:spacing w:val="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развития.</w:t>
      </w:r>
    </w:p>
    <w:p w:rsidR="00C8070F" w:rsidRDefault="0048348A">
      <w:pPr>
        <w:pStyle w:val="a3"/>
        <w:spacing w:before="1"/>
        <w:ind w:right="339" w:firstLine="566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 обучающихся с ЗПР, учет особенностей их развития: использование алгоритмов,</w:t>
      </w:r>
      <w:r>
        <w:rPr>
          <w:spacing w:val="1"/>
        </w:rPr>
        <w:t xml:space="preserve"> </w:t>
      </w:r>
      <w:r>
        <w:t>внутрип</w:t>
      </w:r>
      <w:r>
        <w:t>редметных и межпредметных связей, использование примеров, понятных и близких</w:t>
      </w:r>
      <w:r>
        <w:rPr>
          <w:spacing w:val="1"/>
        </w:rPr>
        <w:t xml:space="preserve"> </w:t>
      </w:r>
      <w:r>
        <w:t>подростку с ЗПР; постепенное усложнение изучаемого материала и закрепление изученного на</w:t>
      </w:r>
      <w:r>
        <w:rPr>
          <w:spacing w:val="1"/>
        </w:rPr>
        <w:t xml:space="preserve"> </w:t>
      </w:r>
      <w:r>
        <w:t>разнообразном учебном и неучебном материале; изучение некоторых тем в ознакомительном</w:t>
      </w:r>
      <w:r>
        <w:rPr>
          <w:spacing w:val="1"/>
        </w:rPr>
        <w:t xml:space="preserve"> </w:t>
      </w:r>
      <w:r>
        <w:t>план</w:t>
      </w:r>
      <w:r>
        <w:t>е. Большое внимание должно быть уделено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доступности при</w:t>
      </w:r>
      <w:r>
        <w:rPr>
          <w:spacing w:val="-1"/>
        </w:rPr>
        <w:t xml:space="preserve"> </w:t>
      </w:r>
      <w:r>
        <w:t>сохранении общего</w:t>
      </w:r>
      <w:r>
        <w:rPr>
          <w:spacing w:val="-2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C8070F" w:rsidRDefault="0048348A">
      <w:pPr>
        <w:pStyle w:val="a3"/>
        <w:ind w:right="347" w:firstLine="566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освоения данного учебного </w:t>
      </w:r>
      <w:r>
        <w:t>предмета, формировании предпосылок для успешной 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left="827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«Обществознание»</w:t>
      </w:r>
      <w:r>
        <w:rPr>
          <w:spacing w:val="-8"/>
        </w:rPr>
        <w:t xml:space="preserve"> </w:t>
      </w:r>
      <w:r>
        <w:t>являются: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/>
        <w:ind w:right="342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Конституции РФ;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ind w:right="351" w:firstLine="427"/>
        <w:rPr>
          <w:sz w:val="24"/>
        </w:rPr>
      </w:pPr>
      <w:r>
        <w:rPr>
          <w:sz w:val="24"/>
        </w:rPr>
        <w:t>понимание основных принципов жизни общества, роли окружающей среды как важног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3" w:line="237" w:lineRule="auto"/>
        <w:ind w:right="350" w:firstLine="427"/>
        <w:rPr>
          <w:sz w:val="24"/>
        </w:rPr>
      </w:pPr>
      <w:r>
        <w:rPr>
          <w:sz w:val="24"/>
        </w:rPr>
        <w:t>осознание своей роли в целостном, многообразном и быстро изменяющемся 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726"/>
          <w:tab w:val="left" w:pos="967"/>
          <w:tab w:val="left" w:pos="1862"/>
          <w:tab w:val="left" w:pos="1942"/>
          <w:tab w:val="left" w:pos="3577"/>
          <w:tab w:val="left" w:pos="3678"/>
          <w:tab w:val="left" w:pos="3939"/>
          <w:tab w:val="left" w:pos="4925"/>
          <w:tab w:val="left" w:pos="4985"/>
          <w:tab w:val="left" w:pos="6647"/>
          <w:tab w:val="left" w:pos="6683"/>
          <w:tab w:val="left" w:pos="7126"/>
          <w:tab w:val="left" w:pos="7894"/>
          <w:tab w:val="left" w:pos="8560"/>
        </w:tabs>
        <w:spacing w:before="2"/>
        <w:ind w:right="342" w:firstLine="427"/>
        <w:jc w:val="right"/>
        <w:rPr>
          <w:sz w:val="24"/>
        </w:rPr>
      </w:pP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опыта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7"/>
          <w:sz w:val="24"/>
        </w:rPr>
        <w:t xml:space="preserve"> </w:t>
      </w:r>
      <w:r>
        <w:rPr>
          <w:sz w:val="24"/>
        </w:rPr>
        <w:t>мире,</w:t>
      </w:r>
      <w:r>
        <w:rPr>
          <w:spacing w:val="36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нем,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 позиции в общественной жизни при решении задач в области социальных отношений.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z w:val="24"/>
        </w:rPr>
        <w:tab/>
      </w:r>
      <w:r>
        <w:rPr>
          <w:sz w:val="24"/>
        </w:rPr>
        <w:tab/>
        <w:t>психического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ЗПР</w:t>
      </w:r>
      <w:r>
        <w:rPr>
          <w:sz w:val="24"/>
        </w:rPr>
        <w:tab/>
        <w:t>обусловливают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«Обществознание»,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мыслительной</w:t>
      </w:r>
      <w:r>
        <w:rPr>
          <w:sz w:val="24"/>
        </w:rPr>
        <w:tab/>
        <w:t>и</w:t>
      </w:r>
      <w:r>
        <w:rPr>
          <w:sz w:val="24"/>
        </w:rPr>
        <w:tab/>
        <w:t>речевой</w:t>
      </w:r>
      <w:r>
        <w:rPr>
          <w:sz w:val="24"/>
        </w:rPr>
        <w:tab/>
      </w:r>
      <w:r>
        <w:rPr>
          <w:sz w:val="24"/>
        </w:rPr>
        <w:tab/>
        <w:t>деятельности,</w:t>
      </w:r>
      <w:r>
        <w:rPr>
          <w:sz w:val="24"/>
        </w:rPr>
        <w:tab/>
        <w:t>стимулирование</w:t>
      </w:r>
      <w:r>
        <w:rPr>
          <w:sz w:val="24"/>
        </w:rPr>
        <w:tab/>
        <w:t>познавательной</w:t>
      </w:r>
    </w:p>
    <w:p w:rsidR="00C8070F" w:rsidRDefault="0048348A">
      <w:pPr>
        <w:pStyle w:val="a3"/>
        <w:spacing w:line="273" w:lineRule="exact"/>
        <w:ind w:firstLine="0"/>
      </w:pPr>
      <w:r>
        <w:t>активности,</w:t>
      </w:r>
      <w:r>
        <w:rPr>
          <w:spacing w:val="-7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условиях.</w:t>
      </w:r>
    </w:p>
    <w:p w:rsidR="00C8070F" w:rsidRDefault="0048348A">
      <w:pPr>
        <w:pStyle w:val="a3"/>
        <w:ind w:right="342" w:firstLine="566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изменений: уменьшение объема теоретических сведений, включение отдельных тем или целых</w:t>
      </w:r>
      <w:r>
        <w:rPr>
          <w:spacing w:val="1"/>
        </w:rPr>
        <w:t xml:space="preserve"> </w:t>
      </w:r>
      <w:r>
        <w:t>разделов в материалы для обзорного, ознакомительного изучения. Темы для ознакомительного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выделены курсивом.</w:t>
      </w:r>
    </w:p>
    <w:p w:rsidR="00C8070F" w:rsidRDefault="0048348A">
      <w:pPr>
        <w:pStyle w:val="a3"/>
        <w:ind w:left="825" w:firstLine="0"/>
      </w:pPr>
      <w:r>
        <w:t>В</w:t>
      </w:r>
      <w:r>
        <w:rPr>
          <w:spacing w:val="-5"/>
        </w:rPr>
        <w:t xml:space="preserve"> </w:t>
      </w:r>
      <w:r>
        <w:t>озн</w:t>
      </w:r>
      <w:r>
        <w:t>акомительном</w:t>
      </w:r>
      <w:r>
        <w:rPr>
          <w:spacing w:val="-6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темы:</w:t>
      </w:r>
    </w:p>
    <w:p w:rsidR="00C8070F" w:rsidRDefault="0048348A" w:rsidP="0048348A">
      <w:pPr>
        <w:pStyle w:val="a6"/>
        <w:numPr>
          <w:ilvl w:val="0"/>
          <w:numId w:val="89"/>
        </w:numPr>
        <w:tabs>
          <w:tab w:val="left" w:pos="1020"/>
        </w:tabs>
        <w:ind w:right="346" w:firstLine="566"/>
        <w:jc w:val="both"/>
        <w:rPr>
          <w:i/>
          <w:sz w:val="24"/>
        </w:rPr>
      </w:pPr>
      <w:r>
        <w:rPr>
          <w:sz w:val="24"/>
        </w:rPr>
        <w:t xml:space="preserve">класс: </w:t>
      </w:r>
      <w:r>
        <w:rPr>
          <w:i/>
          <w:sz w:val="24"/>
        </w:rPr>
        <w:t>Черты сходства и различий человека и животного. Индивид, индивидуальность,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прогресс.</w:t>
      </w:r>
    </w:p>
    <w:p w:rsidR="00C8070F" w:rsidRDefault="0048348A" w:rsidP="0048348A">
      <w:pPr>
        <w:pStyle w:val="a6"/>
        <w:numPr>
          <w:ilvl w:val="0"/>
          <w:numId w:val="89"/>
        </w:numPr>
        <w:tabs>
          <w:tab w:val="left" w:pos="1114"/>
        </w:tabs>
        <w:ind w:right="348" w:firstLine="566"/>
        <w:jc w:val="both"/>
        <w:rPr>
          <w:i/>
          <w:sz w:val="24"/>
        </w:rPr>
      </w:pP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обычаи.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рынков. Рынок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капиталов.</w:t>
      </w:r>
    </w:p>
    <w:p w:rsidR="00C8070F" w:rsidRDefault="0048348A" w:rsidP="0048348A">
      <w:pPr>
        <w:pStyle w:val="a6"/>
        <w:numPr>
          <w:ilvl w:val="0"/>
          <w:numId w:val="89"/>
        </w:numPr>
        <w:tabs>
          <w:tab w:val="left" w:pos="1250"/>
        </w:tabs>
        <w:ind w:right="343" w:firstLine="707"/>
        <w:jc w:val="both"/>
        <w:rPr>
          <w:i/>
          <w:sz w:val="24"/>
        </w:rPr>
      </w:pP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личности.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финансовые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активы.</w:t>
      </w:r>
    </w:p>
    <w:p w:rsidR="00C8070F" w:rsidRDefault="0048348A" w:rsidP="0048348A">
      <w:pPr>
        <w:pStyle w:val="a6"/>
        <w:numPr>
          <w:ilvl w:val="0"/>
          <w:numId w:val="89"/>
        </w:numPr>
        <w:tabs>
          <w:tab w:val="left" w:pos="1149"/>
        </w:tabs>
        <w:spacing w:before="1"/>
        <w:ind w:right="341" w:firstLine="707"/>
        <w:jc w:val="both"/>
        <w:rPr>
          <w:i/>
          <w:sz w:val="24"/>
        </w:rPr>
      </w:pPr>
      <w:r>
        <w:rPr>
          <w:sz w:val="24"/>
        </w:rPr>
        <w:t xml:space="preserve">класс: </w:t>
      </w:r>
      <w:r>
        <w:rPr>
          <w:i/>
          <w:sz w:val="24"/>
        </w:rPr>
        <w:t>Межгосударственные отношения. Межгосударственные конфликты и способы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 разрешения. Местное самоуправление. Способы взаимодействия с властью посредством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электронного правительства</w:t>
      </w:r>
      <w:r>
        <w:rPr>
          <w:sz w:val="24"/>
        </w:rPr>
        <w:t xml:space="preserve">. </w:t>
      </w:r>
      <w:r>
        <w:rPr>
          <w:i/>
          <w:sz w:val="24"/>
        </w:rPr>
        <w:t>Международное гуманитарное право. Международно-правовая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жертв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вооруженных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ind w:right="352" w:firstLine="566"/>
      </w:pPr>
      <w:r>
        <w:t>Содержание курса обществознания 6 КЛАСС (первый 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825" w:firstLine="0"/>
      </w:pPr>
      <w:r>
        <w:lastRenderedPageBreak/>
        <w:t>Человек.</w:t>
      </w:r>
      <w:r>
        <w:rPr>
          <w:spacing w:val="-4"/>
        </w:rPr>
        <w:t xml:space="preserve"> </w:t>
      </w:r>
      <w:r>
        <w:t>Деятел</w:t>
      </w:r>
      <w:r>
        <w:t>ьность</w:t>
      </w:r>
      <w:r>
        <w:rPr>
          <w:spacing w:val="-4"/>
        </w:rPr>
        <w:t xml:space="preserve"> </w:t>
      </w:r>
      <w:r>
        <w:t>человека</w:t>
      </w:r>
    </w:p>
    <w:p w:rsidR="00C8070F" w:rsidRDefault="0048348A">
      <w:pPr>
        <w:pStyle w:val="a3"/>
        <w:ind w:right="343" w:firstLine="566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</w:t>
      </w:r>
      <w:r>
        <w:rPr>
          <w:i/>
          <w:spacing w:val="1"/>
        </w:rPr>
        <w:t xml:space="preserve"> </w:t>
      </w:r>
      <w:r>
        <w:rPr>
          <w:i/>
        </w:rPr>
        <w:t>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4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поколениями.</w:t>
      </w:r>
      <w:r>
        <w:rPr>
          <w:spacing w:val="15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подросткового</w:t>
      </w:r>
      <w:r>
        <w:rPr>
          <w:spacing w:val="14"/>
        </w:rPr>
        <w:t xml:space="preserve"> </w:t>
      </w:r>
      <w:r>
        <w:t>возраста.</w:t>
      </w:r>
      <w:r>
        <w:rPr>
          <w:spacing w:val="15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0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 мира и самого себя. Общение. Роль деятельности в жизни человека и обще</w:t>
      </w:r>
      <w:r>
        <w:t>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6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 способы их</w:t>
      </w:r>
      <w:r>
        <w:rPr>
          <w:spacing w:val="1"/>
        </w:rPr>
        <w:t xml:space="preserve"> </w:t>
      </w:r>
      <w:r>
        <w:t>разрешения.</w:t>
      </w:r>
    </w:p>
    <w:p w:rsidR="00C8070F" w:rsidRDefault="0048348A">
      <w:pPr>
        <w:pStyle w:val="a3"/>
        <w:spacing w:before="1"/>
        <w:ind w:left="825" w:firstLine="0"/>
        <w:jc w:val="left"/>
      </w:pPr>
      <w:r>
        <w:t>Общество</w:t>
      </w:r>
    </w:p>
    <w:p w:rsidR="00C8070F" w:rsidRDefault="0048348A">
      <w:pPr>
        <w:pStyle w:val="a3"/>
        <w:ind w:right="341" w:firstLine="566"/>
      </w:pPr>
      <w:r>
        <w:t>Общество как форма жизнедеятельности людей. Взаимосвязь общества природы. Развитие</w:t>
      </w:r>
      <w:r>
        <w:rPr>
          <w:spacing w:val="-57"/>
        </w:rPr>
        <w:t xml:space="preserve"> </w:t>
      </w:r>
      <w:r>
        <w:t xml:space="preserve">общества. </w:t>
      </w:r>
      <w:r>
        <w:rPr>
          <w:i/>
        </w:rPr>
        <w:t xml:space="preserve">Общественный прогресс. </w:t>
      </w:r>
      <w:r>
        <w:t>Основные сферы жизни общества и их взаимодействие.</w:t>
      </w:r>
      <w:r>
        <w:rPr>
          <w:spacing w:val="1"/>
        </w:rPr>
        <w:t xml:space="preserve"> </w:t>
      </w:r>
      <w:r>
        <w:t>Типы обществ. Усиление взаимосвязей стран и народов. Глобальные проблемы 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терроризма.</w:t>
      </w:r>
      <w:r>
        <w:rPr>
          <w:spacing w:val="-2"/>
        </w:rPr>
        <w:t xml:space="preserve"> </w:t>
      </w:r>
      <w:r>
        <w:t>Экологический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разрешения.</w:t>
      </w:r>
    </w:p>
    <w:p w:rsidR="00C8070F" w:rsidRDefault="0048348A">
      <w:pPr>
        <w:pStyle w:val="a3"/>
        <w:ind w:right="2626" w:firstLine="0"/>
      </w:pPr>
      <w:r>
        <w:t>Современные с</w:t>
      </w:r>
      <w:r>
        <w:t>редства связи и коммуникации, их влияние на нашу жизнь.</w:t>
      </w:r>
      <w:r>
        <w:rPr>
          <w:spacing w:val="-57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1"/>
      </w:pPr>
      <w:r>
        <w:t>Содержание курса обществознания 7 КЛАСС (второй 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firstLine="0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C8070F" w:rsidRDefault="0048348A">
      <w:pPr>
        <w:pStyle w:val="a3"/>
        <w:spacing w:before="1"/>
        <w:ind w:right="340" w:firstLine="566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60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 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 и патриотизм. Уважение социального многообразия. Мораль, ее основные</w:t>
      </w:r>
      <w:r>
        <w:rPr>
          <w:spacing w:val="1"/>
        </w:rPr>
        <w:t xml:space="preserve"> </w:t>
      </w:r>
      <w:r>
        <w:t xml:space="preserve">принципы. Нравственность. </w:t>
      </w:r>
      <w:r>
        <w:t>Моральные нормы и нравственный выбор. Роль морали в жизни</w:t>
      </w:r>
      <w:r>
        <w:rPr>
          <w:spacing w:val="1"/>
        </w:rPr>
        <w:t xml:space="preserve"> </w:t>
      </w:r>
      <w:r>
        <w:t>человека и общества. Золотое правило нравственности. Гуманизм. Добро и зло. Долг. 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</w:t>
      </w:r>
      <w:r>
        <w:t>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 xml:space="preserve">Особенности социализации в подростковом возрасте. </w:t>
      </w:r>
      <w:r>
        <w:t>Отклоняющееся поведение. 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</w:t>
      </w:r>
      <w:r>
        <w:t>изни.</w:t>
      </w:r>
    </w:p>
    <w:p w:rsidR="00C8070F" w:rsidRDefault="0048348A">
      <w:pPr>
        <w:pStyle w:val="a3"/>
        <w:ind w:left="825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</w:p>
    <w:p w:rsidR="00C8070F" w:rsidRDefault="0048348A">
      <w:pPr>
        <w:pStyle w:val="a3"/>
        <w:ind w:right="339" w:firstLine="0"/>
      </w:pPr>
      <w:r>
        <w:t>Экономические функции домохозяйства. Потребление домашних хозяйств. Семейный бюджет.</w:t>
      </w:r>
      <w:r>
        <w:rPr>
          <w:spacing w:val="1"/>
        </w:rPr>
        <w:t xml:space="preserve"> </w:t>
      </w:r>
      <w:r>
        <w:t>Источники доходов и расходов семьи. Понятие экономики. Роль экономики в жизни общества.</w:t>
      </w:r>
      <w:r>
        <w:rPr>
          <w:spacing w:val="1"/>
        </w:rPr>
        <w:t xml:space="preserve"> </w:t>
      </w:r>
      <w:r>
        <w:t xml:space="preserve">Товары и услуги. Ресурсы и потребности, </w:t>
      </w:r>
      <w:r>
        <w:t>ограниченность ресурсов. Производство – основа</w:t>
      </w:r>
      <w:r>
        <w:rPr>
          <w:spacing w:val="1"/>
        </w:rPr>
        <w:t xml:space="preserve"> </w:t>
      </w:r>
      <w:r>
        <w:t>экономики. Распределение. Обмен. Потребление. Факторы производства.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t>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рыночный механизм. Предпринимательская деятельность. Издержки, выручка, прибыль.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 xml:space="preserve">рынков. Рынок капиталов. </w:t>
      </w:r>
      <w:r>
        <w:t>Рынок труда. Каким должен быть современный работник.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Заработная плата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</w:t>
      </w:r>
      <w:r>
        <w:t>ание</w:t>
      </w:r>
      <w:r>
        <w:rPr>
          <w:spacing w:val="-1"/>
        </w:rPr>
        <w:t xml:space="preserve"> </w:t>
      </w:r>
      <w:r>
        <w:t>труда.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45"/>
      </w:pPr>
      <w:r>
        <w:t>Содержание курса обществознания 8 КЛАСС (третий 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spacing w:before="1"/>
        <w:ind w:left="825" w:firstLine="0"/>
      </w:pPr>
      <w:r>
        <w:t>Сфера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</w:p>
    <w:p w:rsidR="00C8070F" w:rsidRDefault="0048348A">
      <w:pPr>
        <w:ind w:left="258" w:right="342" w:firstLine="707"/>
        <w:jc w:val="both"/>
        <w:rPr>
          <w:i/>
          <w:sz w:val="24"/>
        </w:rPr>
      </w:pPr>
      <w:r>
        <w:rPr>
          <w:sz w:val="24"/>
        </w:rPr>
        <w:t>Культура, ее многообразие и основные формы. Наука в жизни современного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 прогресс в совреме</w:t>
      </w:r>
      <w:r>
        <w:rPr>
          <w:i/>
          <w:sz w:val="24"/>
        </w:rPr>
        <w:t xml:space="preserve">нном обществе. </w:t>
      </w:r>
      <w:r>
        <w:rPr>
          <w:sz w:val="24"/>
        </w:rPr>
        <w:t>Развитие науки в России. 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значимость в условиях информационного общества. Система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личности.</w:t>
      </w:r>
    </w:p>
    <w:p w:rsidR="00C8070F" w:rsidRDefault="0048348A">
      <w:pPr>
        <w:pStyle w:val="a3"/>
        <w:ind w:left="825" w:firstLine="0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0" w:firstLine="566"/>
      </w:pPr>
      <w:r>
        <w:lastRenderedPageBreak/>
        <w:t>Социальная структура общества. Социальные</w:t>
      </w:r>
      <w:r>
        <w:t xml:space="preserve"> общности и группы. Социальный статус</w:t>
      </w:r>
      <w:r>
        <w:rPr>
          <w:spacing w:val="1"/>
        </w:rPr>
        <w:t xml:space="preserve"> </w:t>
      </w:r>
      <w:r>
        <w:t>личности. Социальные роли. Основные социальные роли в подростковом возрасте. Социальная</w:t>
      </w:r>
      <w:r>
        <w:rPr>
          <w:spacing w:val="1"/>
        </w:rPr>
        <w:t xml:space="preserve"> </w:t>
      </w:r>
      <w:r>
        <w:t>мобильность. Семья и семейные отношения. Функции семьи. Семейные ценности и традиции.</w:t>
      </w:r>
      <w:r>
        <w:rPr>
          <w:spacing w:val="1"/>
        </w:rPr>
        <w:t xml:space="preserve"> </w:t>
      </w:r>
      <w:r>
        <w:t xml:space="preserve">Основные роли членов семьи. </w:t>
      </w:r>
      <w:r>
        <w:rPr>
          <w:i/>
        </w:rPr>
        <w:t xml:space="preserve">Досуг семьи. </w:t>
      </w:r>
      <w:r>
        <w:t>Соц</w:t>
      </w:r>
      <w:r>
        <w:t>иальные конфликты и пути их 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</w:p>
    <w:p w:rsidR="00C8070F" w:rsidRDefault="0048348A">
      <w:pPr>
        <w:pStyle w:val="a3"/>
        <w:spacing w:before="1"/>
        <w:ind w:left="825" w:firstLine="0"/>
        <w:jc w:val="left"/>
      </w:pPr>
      <w:r>
        <w:t>Экономика</w:t>
      </w:r>
    </w:p>
    <w:p w:rsidR="00C8070F" w:rsidRDefault="0048348A">
      <w:pPr>
        <w:tabs>
          <w:tab w:val="left" w:pos="1321"/>
          <w:tab w:val="left" w:pos="1556"/>
          <w:tab w:val="left" w:pos="2777"/>
          <w:tab w:val="left" w:pos="3021"/>
          <w:tab w:val="left" w:pos="3383"/>
          <w:tab w:val="left" w:pos="4326"/>
          <w:tab w:val="left" w:pos="4781"/>
          <w:tab w:val="left" w:pos="6394"/>
          <w:tab w:val="left" w:pos="6635"/>
          <w:tab w:val="left" w:pos="7364"/>
          <w:tab w:val="left" w:pos="7512"/>
          <w:tab w:val="left" w:pos="7740"/>
          <w:tab w:val="left" w:pos="8473"/>
          <w:tab w:val="left" w:pos="8891"/>
        </w:tabs>
        <w:ind w:left="258" w:right="340" w:firstLine="566"/>
        <w:jc w:val="right"/>
        <w:rPr>
          <w:sz w:val="24"/>
        </w:rPr>
      </w:pPr>
      <w:r>
        <w:rPr>
          <w:sz w:val="24"/>
        </w:rPr>
        <w:t>Роль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государства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экономике.</w:t>
      </w:r>
      <w:r>
        <w:rPr>
          <w:sz w:val="24"/>
        </w:rPr>
        <w:tab/>
      </w:r>
      <w:r>
        <w:rPr>
          <w:spacing w:val="-1"/>
          <w:sz w:val="24"/>
        </w:rPr>
        <w:t>Экономические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цели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функции</w:t>
      </w:r>
      <w:r>
        <w:rPr>
          <w:sz w:val="24"/>
        </w:rPr>
        <w:tab/>
        <w:t>государства.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Государственный бюджет. Налоги: система налогов, </w:t>
      </w:r>
      <w:r>
        <w:rPr>
          <w:i/>
          <w:sz w:val="24"/>
        </w:rPr>
        <w:t>функции, налоговые системы разных эпох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30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32"/>
          <w:sz w:val="24"/>
        </w:rPr>
        <w:t xml:space="preserve"> </w:t>
      </w:r>
      <w:r>
        <w:rPr>
          <w:sz w:val="24"/>
        </w:rPr>
        <w:t>денежный</w:t>
      </w:r>
      <w:r>
        <w:rPr>
          <w:spacing w:val="33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32"/>
          <w:sz w:val="24"/>
        </w:rPr>
        <w:t xml:space="preserve"> </w:t>
      </w:r>
      <w:r>
        <w:rPr>
          <w:sz w:val="24"/>
        </w:rPr>
        <w:t>обмен</w:t>
      </w:r>
      <w:r>
        <w:rPr>
          <w:spacing w:val="33"/>
          <w:sz w:val="24"/>
        </w:rPr>
        <w:t xml:space="preserve"> </w:t>
      </w:r>
      <w:r>
        <w:rPr>
          <w:sz w:val="24"/>
        </w:rPr>
        <w:t>валюты.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3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банковского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обслуживания:</w:t>
      </w:r>
      <w:r>
        <w:rPr>
          <w:spacing w:val="5"/>
          <w:sz w:val="24"/>
        </w:rPr>
        <w:t xml:space="preserve"> </w:t>
      </w:r>
      <w:r>
        <w:rPr>
          <w:sz w:val="24"/>
        </w:rPr>
        <w:t>банкомат,</w:t>
      </w:r>
      <w:r>
        <w:rPr>
          <w:spacing w:val="5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банкинг,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онлайн-банкинг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Страховые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z w:val="24"/>
        </w:rPr>
        <w:tab/>
      </w:r>
      <w:r>
        <w:rPr>
          <w:sz w:val="24"/>
        </w:rPr>
        <w:t>Пенсионное</w:t>
      </w:r>
      <w:r>
        <w:rPr>
          <w:sz w:val="24"/>
        </w:rPr>
        <w:tab/>
        <w:t>обеспечение.</w:t>
      </w:r>
      <w:r>
        <w:rPr>
          <w:sz w:val="24"/>
        </w:rPr>
        <w:tab/>
        <w:t>Налогообложение</w:t>
      </w:r>
      <w:r>
        <w:rPr>
          <w:sz w:val="24"/>
        </w:rPr>
        <w:tab/>
        <w:t>граждан.</w:t>
      </w:r>
      <w:r>
        <w:rPr>
          <w:sz w:val="24"/>
        </w:rPr>
        <w:tab/>
      </w:r>
      <w:r>
        <w:rPr>
          <w:sz w:val="24"/>
        </w:rPr>
        <w:tab/>
        <w:t>За</w:t>
      </w:r>
      <w:r>
        <w:rPr>
          <w:sz w:val="24"/>
        </w:rPr>
        <w:t>щита</w:t>
      </w:r>
      <w:r>
        <w:rPr>
          <w:sz w:val="24"/>
        </w:rPr>
        <w:tab/>
        <w:t>от</w:t>
      </w:r>
      <w:r>
        <w:rPr>
          <w:sz w:val="24"/>
        </w:rPr>
        <w:tab/>
        <w:t>финансовых</w:t>
      </w:r>
    </w:p>
    <w:p w:rsidR="00C8070F" w:rsidRDefault="0048348A">
      <w:pPr>
        <w:pStyle w:val="a3"/>
        <w:ind w:firstLine="0"/>
        <w:jc w:val="left"/>
      </w:pPr>
      <w:r>
        <w:t>махинаций.</w:t>
      </w:r>
      <w:r>
        <w:rPr>
          <w:spacing w:val="-3"/>
        </w:rPr>
        <w:t xml:space="preserve"> </w:t>
      </w:r>
      <w:r>
        <w:t>Активы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пассивы.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план.</w:t>
      </w:r>
      <w:r>
        <w:rPr>
          <w:spacing w:val="-3"/>
        </w:rPr>
        <w:t xml:space="preserve"> </w:t>
      </w:r>
      <w:r>
        <w:t>Сбережения.</w:t>
      </w:r>
      <w:r>
        <w:rPr>
          <w:spacing w:val="-3"/>
        </w:rPr>
        <w:t xml:space="preserve"> </w:t>
      </w:r>
      <w:r>
        <w:t>Инфляция.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46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(четвертый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образования)</w:t>
      </w:r>
    </w:p>
    <w:p w:rsidR="00C8070F" w:rsidRDefault="0048348A">
      <w:pPr>
        <w:pStyle w:val="a3"/>
        <w:ind w:left="825" w:firstLine="0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</w:p>
    <w:p w:rsidR="00C8070F" w:rsidRDefault="0048348A">
      <w:pPr>
        <w:pStyle w:val="a3"/>
        <w:tabs>
          <w:tab w:val="left" w:pos="4507"/>
        </w:tabs>
        <w:ind w:right="339" w:firstLine="566"/>
        <w:rPr>
          <w:i/>
        </w:rPr>
      </w:pPr>
      <w:r>
        <w:t>Политика и власть. Роль</w:t>
      </w:r>
      <w:r>
        <w:t xml:space="preserve"> политики 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 ее основные признаки и це</w:t>
      </w:r>
      <w:r>
        <w:t>нности. Выборы и референдумы. Разделение властей.</w:t>
      </w:r>
      <w:r>
        <w:rPr>
          <w:spacing w:val="1"/>
        </w:rPr>
        <w:t xml:space="preserve"> </w:t>
      </w:r>
      <w:r>
        <w:t>Участие граждан в политической жизни. Опасность политического экстремизма.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Местное</w:t>
      </w:r>
      <w:r>
        <w:rPr>
          <w:i/>
          <w:spacing w:val="1"/>
        </w:rPr>
        <w:t xml:space="preserve"> </w:t>
      </w:r>
      <w:r>
        <w:rPr>
          <w:i/>
        </w:rPr>
        <w:t>самоуправление.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4"/>
        </w:rPr>
        <w:t xml:space="preserve"> </w:t>
      </w:r>
      <w:r>
        <w:rPr>
          <w:i/>
        </w:rPr>
        <w:t>конфликты</w:t>
      </w:r>
      <w:r>
        <w:rPr>
          <w:i/>
        </w:rPr>
        <w:tab/>
        <w:t>и способы их</w:t>
      </w:r>
      <w:r>
        <w:rPr>
          <w:i/>
          <w:spacing w:val="-1"/>
        </w:rPr>
        <w:t xml:space="preserve"> </w:t>
      </w:r>
      <w:r>
        <w:rPr>
          <w:i/>
        </w:rPr>
        <w:t>разрешения.</w:t>
      </w:r>
    </w:p>
    <w:p w:rsidR="00C8070F" w:rsidRDefault="0048348A">
      <w:pPr>
        <w:pStyle w:val="a3"/>
        <w:spacing w:before="1"/>
        <w:ind w:left="966" w:firstLine="0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C8070F" w:rsidRDefault="0048348A">
      <w:pPr>
        <w:pStyle w:val="a3"/>
        <w:ind w:right="340"/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</w:t>
      </w:r>
      <w:r>
        <w:t>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Государственные символы России. Россия – федеративное государство. Субъекты</w:t>
      </w:r>
      <w:r>
        <w:rPr>
          <w:spacing w:val="1"/>
        </w:rPr>
        <w:t xml:space="preserve"> </w:t>
      </w:r>
      <w:r>
        <w:t>федерации. Органы 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 Федерации, его основные функции. Федеральное Собрание Рос</w:t>
      </w:r>
      <w:r>
        <w:t>сийской 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Правоохранительные органы. Гражданство Российской Федерации. Конституционные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властью</w:t>
      </w:r>
      <w:r>
        <w:rPr>
          <w:i/>
          <w:spacing w:val="1"/>
        </w:rPr>
        <w:t xml:space="preserve"> </w:t>
      </w:r>
      <w:r>
        <w:rPr>
          <w:i/>
        </w:rPr>
        <w:t>посредством</w:t>
      </w:r>
      <w:r>
        <w:rPr>
          <w:i/>
          <w:spacing w:val="1"/>
        </w:rPr>
        <w:t xml:space="preserve"> </w:t>
      </w:r>
      <w:r>
        <w:rPr>
          <w:i/>
        </w:rPr>
        <w:t>электронного</w:t>
      </w:r>
      <w:r>
        <w:rPr>
          <w:i/>
          <w:spacing w:val="1"/>
        </w:rPr>
        <w:t xml:space="preserve"> </w:t>
      </w:r>
      <w:r>
        <w:rPr>
          <w:i/>
        </w:rPr>
        <w:t>правительства</w:t>
      </w:r>
      <w:r>
        <w:t>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документы о правах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правах</w:t>
      </w:r>
      <w:r>
        <w:rPr>
          <w:spacing w:val="1"/>
        </w:rPr>
        <w:t xml:space="preserve"> </w:t>
      </w:r>
      <w:r>
        <w:t>ребенка.</w:t>
      </w:r>
    </w:p>
    <w:p w:rsidR="00C8070F" w:rsidRDefault="0048348A">
      <w:pPr>
        <w:pStyle w:val="a3"/>
        <w:ind w:left="825" w:firstLine="0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законодательства</w:t>
      </w:r>
    </w:p>
    <w:p w:rsidR="00C8070F" w:rsidRDefault="0048348A">
      <w:pPr>
        <w:pStyle w:val="a3"/>
        <w:ind w:right="345" w:firstLine="566"/>
      </w:pPr>
      <w:r>
        <w:t>Система российского законодательства. Источники права. Нормативный правовой 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 Права потребителей, защита прав потребителей. Способы защиты граждан</w:t>
      </w:r>
      <w:r>
        <w:t>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детей и родителей. Защита интересов и прав детей, оставшихся без попечени</w:t>
      </w:r>
      <w:r>
        <w:t>я</w:t>
      </w:r>
      <w:r>
        <w:rPr>
          <w:spacing w:val="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Особенности административно-правовых отношений.</w:t>
      </w:r>
    </w:p>
    <w:p w:rsidR="00C8070F" w:rsidRDefault="0048348A">
      <w:pPr>
        <w:pStyle w:val="a3"/>
        <w:spacing w:before="1"/>
        <w:ind w:right="339" w:firstLine="566"/>
      </w:pP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28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принципы.</w:t>
      </w:r>
      <w:r>
        <w:rPr>
          <w:spacing w:val="29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преступлений.</w:t>
      </w:r>
      <w:r>
        <w:rPr>
          <w:spacing w:val="29"/>
        </w:rPr>
        <w:t xml:space="preserve"> </w:t>
      </w:r>
      <w:r>
        <w:t>Необходимая</w:t>
      </w:r>
      <w:r>
        <w:rPr>
          <w:spacing w:val="30"/>
        </w:rPr>
        <w:t xml:space="preserve"> </w:t>
      </w:r>
      <w:r>
        <w:t>оборона.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 w:firstLine="0"/>
        <w:rPr>
          <w:i/>
        </w:rPr>
      </w:pPr>
      <w:r>
        <w:lastRenderedPageBreak/>
        <w:t xml:space="preserve">Цели </w:t>
      </w:r>
      <w:r>
        <w:t>наказания. Виды наказаний. Особенности правового статуса несовершеннолетнего. 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от 14 до 18 лет. Особенности регулирования труда работников в возрасте до 18 ле</w:t>
      </w:r>
      <w:r>
        <w:t>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</w:t>
      </w:r>
      <w:r>
        <w:rPr>
          <w:i/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-3"/>
        </w:rPr>
        <w:t xml:space="preserve"> </w:t>
      </w:r>
      <w:r>
        <w:rPr>
          <w:i/>
        </w:rPr>
        <w:t>защита жертв</w:t>
      </w:r>
      <w:r>
        <w:rPr>
          <w:i/>
          <w:spacing w:val="-2"/>
        </w:rPr>
        <w:t xml:space="preserve"> </w:t>
      </w:r>
      <w:r>
        <w:rPr>
          <w:i/>
        </w:rPr>
        <w:t>вооруженных</w:t>
      </w:r>
      <w:r>
        <w:rPr>
          <w:i/>
          <w:spacing w:val="-1"/>
        </w:rPr>
        <w:t xml:space="preserve"> </w:t>
      </w:r>
      <w:r>
        <w:rPr>
          <w:i/>
        </w:rPr>
        <w:t>конфликтов.</w:t>
      </w:r>
    </w:p>
    <w:p w:rsidR="00C8070F" w:rsidRDefault="0048348A">
      <w:pPr>
        <w:pStyle w:val="a3"/>
        <w:spacing w:before="1"/>
        <w:ind w:right="349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«Обществознание»</w:t>
      </w:r>
    </w:p>
    <w:p w:rsidR="00C8070F" w:rsidRDefault="0048348A">
      <w:pPr>
        <w:pStyle w:val="a3"/>
        <w:ind w:right="346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 Необ</w:t>
      </w:r>
      <w:r>
        <w:t>ходимо усилить виды деятельности, специфичные для</w:t>
      </w:r>
      <w:r>
        <w:rPr>
          <w:spacing w:val="1"/>
        </w:rPr>
        <w:t xml:space="preserve"> </w:t>
      </w:r>
      <w:r>
        <w:t>обучающихся с ЗПР: опора на алгоритм; «пошаговость» в изучении материала; использование</w:t>
      </w:r>
      <w:r>
        <w:rPr>
          <w:spacing w:val="1"/>
        </w:rPr>
        <w:t xml:space="preserve"> </w:t>
      </w:r>
      <w:r>
        <w:t>дополнительной визуальной опоры (планы, образцы, схемы, опорные таблицы). Для развития</w:t>
      </w:r>
      <w:r>
        <w:rPr>
          <w:spacing w:val="1"/>
        </w:rPr>
        <w:t xml:space="preserve"> </w:t>
      </w:r>
      <w:r>
        <w:t>умения делать выводы обучающими</w:t>
      </w:r>
      <w:r>
        <w:t>ся с ЗПР необходимо использовать опорные слова и клише.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конспектов.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изученных тем полезно использовать такие виды деятельности как моделирование ситуаций</w:t>
      </w:r>
      <w:r>
        <w:rPr>
          <w:spacing w:val="1"/>
        </w:rPr>
        <w:t xml:space="preserve"> </w:t>
      </w:r>
      <w:r>
        <w:t>социального взаимодействия, разбор</w:t>
      </w:r>
      <w:r>
        <w:t xml:space="preserve"> фрагментов фильмов, обсуждение новостной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C8070F" w:rsidRDefault="0048348A">
      <w:pPr>
        <w:pStyle w:val="a3"/>
        <w:ind w:right="33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учебнике по </w:t>
      </w:r>
      <w:r>
        <w:t>обществознанию имеется словарь терминов, которые изучаются в данном курсе.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лексикой,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(раскрытие</w:t>
      </w:r>
      <w:r>
        <w:rPr>
          <w:spacing w:val="60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единиц)</w:t>
      </w:r>
      <w:r>
        <w:rPr>
          <w:spacing w:val="1"/>
        </w:rPr>
        <w:t xml:space="preserve"> </w:t>
      </w:r>
      <w:r>
        <w:t>необходимо включ</w:t>
      </w:r>
      <w:r>
        <w:t>ение слова в контекст. Каждое новое слово закрепляется в речевой практике</w:t>
      </w:r>
      <w:r>
        <w:rPr>
          <w:spacing w:val="1"/>
        </w:rPr>
        <w:t xml:space="preserve"> </w:t>
      </w:r>
      <w:r>
        <w:t>обучающихся. Обязательна визуальная поддержка, алгоритмы работы с определением, опорные</w:t>
      </w:r>
      <w:r>
        <w:rPr>
          <w:spacing w:val="-5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 актуализации терминологии.</w:t>
      </w:r>
    </w:p>
    <w:p w:rsidR="00C8070F" w:rsidRDefault="0048348A">
      <w:pPr>
        <w:pStyle w:val="a3"/>
        <w:spacing w:before="1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left="966" w:firstLine="0"/>
      </w:pPr>
      <w:r>
        <w:t>Для</w:t>
      </w:r>
      <w:r>
        <w:rPr>
          <w:spacing w:val="28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проверки,</w:t>
      </w:r>
      <w:r>
        <w:rPr>
          <w:spacing w:val="31"/>
        </w:rPr>
        <w:t xml:space="preserve"> </w:t>
      </w:r>
      <w:r>
        <w:t>учета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контроля</w:t>
      </w:r>
      <w:r>
        <w:rPr>
          <w:spacing w:val="29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ЗПР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предмету</w:t>
      </w:r>
    </w:p>
    <w:p w:rsidR="00C8070F" w:rsidRDefault="0048348A">
      <w:pPr>
        <w:pStyle w:val="a3"/>
        <w:ind w:right="343" w:firstLine="0"/>
      </w:pPr>
      <w:r>
        <w:t>«Обществознание»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зачетов,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карточкам-заданиям,</w:t>
      </w:r>
      <w:r>
        <w:rPr>
          <w:spacing w:val="1"/>
        </w:rPr>
        <w:t xml:space="preserve"> </w:t>
      </w:r>
      <w:r>
        <w:t>тестирован</w:t>
      </w:r>
      <w:r>
        <w:t>ие.</w:t>
      </w:r>
    </w:p>
    <w:p w:rsidR="00C8070F" w:rsidRDefault="0048348A">
      <w:pPr>
        <w:pStyle w:val="a3"/>
        <w:ind w:left="966" w:firstLine="0"/>
      </w:pPr>
      <w:r>
        <w:t>Контрольные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темам:</w:t>
      </w:r>
    </w:p>
    <w:p w:rsidR="00C8070F" w:rsidRDefault="0048348A">
      <w:pPr>
        <w:pStyle w:val="a3"/>
        <w:ind w:left="825" w:firstLine="0"/>
        <w:jc w:val="left"/>
      </w:pPr>
      <w:r>
        <w:t>6</w:t>
      </w:r>
      <w:r>
        <w:rPr>
          <w:spacing w:val="-2"/>
        </w:rPr>
        <w:t xml:space="preserve"> </w:t>
      </w:r>
      <w:r>
        <w:t>класс:</w:t>
      </w:r>
    </w:p>
    <w:p w:rsidR="00C8070F" w:rsidRDefault="0048348A">
      <w:pPr>
        <w:ind w:left="825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Тема «Человек.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C8070F" w:rsidRDefault="0048348A">
      <w:pPr>
        <w:ind w:left="825" w:right="5003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 «Общество».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класс:</w:t>
      </w:r>
    </w:p>
    <w:p w:rsidR="00C8070F" w:rsidRDefault="0048348A">
      <w:pPr>
        <w:ind w:left="825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нормы».</w:t>
      </w:r>
    </w:p>
    <w:p w:rsidR="00C8070F" w:rsidRDefault="0048348A">
      <w:pPr>
        <w:ind w:left="825" w:right="2012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отношениях».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класс:</w:t>
      </w:r>
    </w:p>
    <w:p w:rsidR="00C8070F" w:rsidRDefault="0048348A">
      <w:pPr>
        <w:ind w:left="825" w:right="2271"/>
        <w:rPr>
          <w:sz w:val="24"/>
        </w:rPr>
      </w:pPr>
      <w:r>
        <w:rPr>
          <w:i/>
          <w:sz w:val="24"/>
        </w:rPr>
        <w:t xml:space="preserve">Контрольная работа № 1. </w:t>
      </w:r>
      <w:r>
        <w:rPr>
          <w:sz w:val="24"/>
        </w:rPr>
        <w:t>Тема «Сфера духовной культуры».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Тема «Социальная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3. </w:t>
      </w:r>
      <w:r>
        <w:rPr>
          <w:sz w:val="24"/>
        </w:rPr>
        <w:t>Тема</w:t>
      </w:r>
      <w:r>
        <w:rPr>
          <w:spacing w:val="2"/>
          <w:sz w:val="24"/>
        </w:rPr>
        <w:t xml:space="preserve"> </w:t>
      </w:r>
      <w:r>
        <w:rPr>
          <w:sz w:val="24"/>
        </w:rPr>
        <w:t>«Экономика».</w:t>
      </w:r>
    </w:p>
    <w:p w:rsidR="00C8070F" w:rsidRDefault="0048348A">
      <w:pPr>
        <w:pStyle w:val="a3"/>
        <w:ind w:left="825" w:firstLine="0"/>
        <w:jc w:val="left"/>
      </w:pPr>
      <w:r>
        <w:t>9</w:t>
      </w:r>
      <w:r>
        <w:rPr>
          <w:spacing w:val="-2"/>
        </w:rPr>
        <w:t xml:space="preserve"> </w:t>
      </w:r>
      <w:r>
        <w:t>класс:</w:t>
      </w:r>
    </w:p>
    <w:p w:rsidR="00C8070F" w:rsidRDefault="0048348A">
      <w:pPr>
        <w:spacing w:before="1"/>
        <w:ind w:left="825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</w:p>
    <w:p w:rsidR="00C8070F" w:rsidRDefault="0048348A">
      <w:pPr>
        <w:ind w:left="825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Тема «Гражданин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государство».</w:t>
      </w:r>
    </w:p>
    <w:p w:rsidR="00C8070F" w:rsidRDefault="0048348A">
      <w:pPr>
        <w:ind w:left="825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Тема</w:t>
      </w:r>
      <w:r>
        <w:rPr>
          <w:spacing w:val="5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законодательства.</w:t>
      </w:r>
      <w:r>
        <w:rPr>
          <w:spacing w:val="48"/>
          <w:sz w:val="24"/>
        </w:rPr>
        <w:t xml:space="preserve"> </w:t>
      </w:r>
      <w:r>
        <w:rPr>
          <w:sz w:val="24"/>
        </w:rPr>
        <w:t>Конституция</w:t>
      </w:r>
    </w:p>
    <w:p w:rsidR="00C8070F" w:rsidRDefault="0048348A">
      <w:pPr>
        <w:pStyle w:val="a3"/>
        <w:ind w:firstLine="0"/>
        <w:jc w:val="left"/>
      </w:pPr>
      <w:r>
        <w:t>РФ».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307"/>
        </w:tabs>
        <w:ind w:left="5306" w:hanging="786"/>
        <w:jc w:val="both"/>
        <w:rPr>
          <w:sz w:val="24"/>
        </w:rPr>
      </w:pPr>
      <w:r>
        <w:rPr>
          <w:sz w:val="24"/>
        </w:rPr>
        <w:t>«География»</w:t>
      </w:r>
    </w:p>
    <w:p w:rsidR="00C8070F" w:rsidRDefault="0048348A">
      <w:pPr>
        <w:pStyle w:val="a3"/>
        <w:ind w:right="344"/>
      </w:pPr>
      <w:r>
        <w:t>Учебный предмет «География» входит в предметную область «Общественно-научные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26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применения</w:t>
      </w:r>
      <w:r>
        <w:rPr>
          <w:spacing w:val="27"/>
        </w:rPr>
        <w:t xml:space="preserve"> </w:t>
      </w:r>
      <w:r>
        <w:t>географических</w:t>
      </w:r>
      <w:r>
        <w:rPr>
          <w:spacing w:val="27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объяснения,</w:t>
      </w:r>
      <w:r>
        <w:rPr>
          <w:spacing w:val="27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 w:firstLine="0"/>
      </w:pPr>
      <w:r>
        <w:lastRenderedPageBreak/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 и явлений, адаптации к условиям окружающей среды и обеспечения безопасности</w:t>
      </w:r>
      <w:r>
        <w:rPr>
          <w:spacing w:val="1"/>
        </w:rPr>
        <w:t xml:space="preserve"> </w:t>
      </w:r>
      <w:r>
        <w:t>жизнедеятельности; формирует у обучающихся научное мировоззрение, освоение общенаучных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07"/>
        </w:rPr>
        <w:t xml:space="preserve"> </w:t>
      </w:r>
      <w:r>
        <w:t>знаний</w:t>
      </w:r>
      <w:r>
        <w:rPr>
          <w:spacing w:val="107"/>
        </w:rPr>
        <w:t xml:space="preserve"> </w:t>
      </w:r>
      <w:r>
        <w:t>основано</w:t>
      </w:r>
      <w:r>
        <w:rPr>
          <w:spacing w:val="105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межпреметных</w:t>
      </w:r>
      <w:r>
        <w:rPr>
          <w:spacing w:val="107"/>
        </w:rPr>
        <w:t xml:space="preserve"> </w:t>
      </w:r>
      <w:r>
        <w:t>связях</w:t>
      </w:r>
      <w:r>
        <w:rPr>
          <w:spacing w:val="106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предметами</w:t>
      </w:r>
      <w:r>
        <w:rPr>
          <w:spacing w:val="111"/>
        </w:rPr>
        <w:t xml:space="preserve"> </w:t>
      </w:r>
      <w:r>
        <w:t>«Физика»,</w:t>
      </w:r>
      <w:r>
        <w:rPr>
          <w:spacing w:val="111"/>
        </w:rPr>
        <w:t xml:space="preserve"> </w:t>
      </w:r>
      <w:r>
        <w:t>«Химия»,</w:t>
      </w:r>
    </w:p>
    <w:p w:rsidR="00C8070F" w:rsidRDefault="0048348A">
      <w:pPr>
        <w:pStyle w:val="a3"/>
        <w:spacing w:before="1"/>
        <w:ind w:firstLine="0"/>
      </w:pPr>
      <w:r>
        <w:t xml:space="preserve">«Биология»,   </w:t>
      </w:r>
      <w:r>
        <w:rPr>
          <w:spacing w:val="29"/>
        </w:rPr>
        <w:t xml:space="preserve"> </w:t>
      </w:r>
      <w:r>
        <w:t xml:space="preserve">«Математика»,   </w:t>
      </w:r>
      <w:r>
        <w:rPr>
          <w:spacing w:val="29"/>
        </w:rPr>
        <w:t xml:space="preserve"> </w:t>
      </w:r>
      <w:r>
        <w:t xml:space="preserve">«Экология»,   </w:t>
      </w:r>
      <w:r>
        <w:rPr>
          <w:spacing w:val="31"/>
        </w:rPr>
        <w:t xml:space="preserve"> </w:t>
      </w:r>
      <w:r>
        <w:t xml:space="preserve">«Основы   </w:t>
      </w:r>
      <w:r>
        <w:rPr>
          <w:spacing w:val="21"/>
        </w:rPr>
        <w:t xml:space="preserve"> </w:t>
      </w:r>
      <w:r>
        <w:t xml:space="preserve">безопасности   </w:t>
      </w:r>
      <w:r>
        <w:rPr>
          <w:spacing w:val="24"/>
        </w:rPr>
        <w:t xml:space="preserve"> </w:t>
      </w:r>
      <w:r>
        <w:t>жизнедеятельности»,</w:t>
      </w:r>
    </w:p>
    <w:p w:rsidR="00C8070F" w:rsidRDefault="0048348A">
      <w:pPr>
        <w:pStyle w:val="a3"/>
        <w:ind w:firstLine="0"/>
      </w:pPr>
      <w:r>
        <w:t>«История»,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 «Литература»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C8070F" w:rsidRDefault="0048348A">
      <w:pPr>
        <w:pStyle w:val="a3"/>
        <w:ind w:right="343"/>
      </w:pPr>
      <w:r>
        <w:t>Предмет</w:t>
      </w:r>
      <w:r>
        <w:rPr>
          <w:spacing w:val="1"/>
        </w:rPr>
        <w:t xml:space="preserve"> </w:t>
      </w:r>
      <w:r>
        <w:t>«Гео</w:t>
      </w:r>
      <w:r>
        <w:t>графия»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</w:t>
      </w:r>
      <w:r>
        <w:t>ребности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прогулках, в путешествиях) и делиться ими. Изучение данного предмета обучающимися с ЗПР</w:t>
      </w:r>
      <w:r>
        <w:rPr>
          <w:spacing w:val="1"/>
        </w:rPr>
        <w:t xml:space="preserve"> </w:t>
      </w:r>
      <w:r>
        <w:t>способствует осознанию своего места в обществе, создавая основу становления 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</w:t>
      </w:r>
      <w:r>
        <w:t>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благодатный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интернационального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right="344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потребностей</w:t>
      </w:r>
      <w:r>
        <w:rPr>
          <w:spacing w:val="5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ЗПР.</w:t>
      </w:r>
      <w:r>
        <w:rPr>
          <w:spacing w:val="50"/>
        </w:rPr>
        <w:t xml:space="preserve"> </w:t>
      </w:r>
      <w:r>
        <w:t>Овладение</w:t>
      </w:r>
      <w:r>
        <w:rPr>
          <w:spacing w:val="52"/>
        </w:rPr>
        <w:t xml:space="preserve"> </w:t>
      </w:r>
      <w:r>
        <w:t>учебным</w:t>
      </w:r>
      <w:r>
        <w:rPr>
          <w:spacing w:val="49"/>
        </w:rPr>
        <w:t xml:space="preserve"> </w:t>
      </w:r>
      <w:r>
        <w:t>предметом</w:t>
      </w:r>
    </w:p>
    <w:p w:rsidR="00C8070F" w:rsidRDefault="0048348A">
      <w:pPr>
        <w:pStyle w:val="a3"/>
        <w:spacing w:before="1"/>
        <w:ind w:right="341" w:firstLine="0"/>
      </w:pPr>
      <w:r>
        <w:t>«География» представляет определенную трудность для обучающихся с ЗПР. Это связано с</w:t>
      </w:r>
      <w:r>
        <w:rPr>
          <w:spacing w:val="1"/>
        </w:rPr>
        <w:t xml:space="preserve"> </w:t>
      </w:r>
      <w:r>
        <w:t>особенностями мыслительной деятельности, внимания, памяти, речи, недостаточностью общего</w:t>
      </w:r>
      <w:r>
        <w:rPr>
          <w:spacing w:val="-57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интересом,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 своей учебной деятельности, сложностями при работе с текстом (определении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мнение, формирования</w:t>
      </w:r>
      <w:r>
        <w:rPr>
          <w:spacing w:val="-1"/>
        </w:rPr>
        <w:t xml:space="preserve"> </w:t>
      </w:r>
      <w:r>
        <w:t>возможностей совместной деятельности.</w:t>
      </w:r>
    </w:p>
    <w:p w:rsidR="00C8070F" w:rsidRDefault="0048348A">
      <w:pPr>
        <w:pStyle w:val="a3"/>
        <w:ind w:right="346"/>
      </w:pPr>
      <w:r>
        <w:t xml:space="preserve">Для преодоления трудностей </w:t>
      </w:r>
      <w:r>
        <w:t>в изучении учебного предмета «География» 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 и межпредметных связей, постепенн</w:t>
      </w:r>
      <w:r>
        <w:t>ое усложнение изучаемого материала;</w:t>
      </w:r>
      <w:r>
        <w:rPr>
          <w:spacing w:val="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полисенсорной</w:t>
      </w:r>
      <w:r>
        <w:rPr>
          <w:spacing w:val="-2"/>
        </w:rPr>
        <w:t xml:space="preserve"> </w:t>
      </w:r>
      <w:r>
        <w:t>основе.</w:t>
      </w:r>
    </w:p>
    <w:p w:rsidR="00C8070F" w:rsidRDefault="0048348A">
      <w:pPr>
        <w:pStyle w:val="a3"/>
        <w:ind w:right="341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географической картины мира; овладении знаниями о характере, сущности и динамике главных</w:t>
      </w:r>
      <w:r>
        <w:rPr>
          <w:spacing w:val="-57"/>
        </w:rPr>
        <w:t xml:space="preserve"> </w:t>
      </w:r>
      <w:r>
        <w:t>природных, экологических, социально-экономических, социальных, геополитических и иных</w:t>
      </w:r>
      <w:r>
        <w:rPr>
          <w:spacing w:val="1"/>
        </w:rPr>
        <w:t xml:space="preserve"> </w:t>
      </w:r>
      <w:r>
        <w:t>процессов, происходящих в географическом пространстве России и мир</w:t>
      </w:r>
      <w:r>
        <w:t>а; понимании главных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значении охраны окружающей среды и рационального природопользования, осуществления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России и мира.</w:t>
      </w:r>
    </w:p>
    <w:p w:rsidR="00C8070F" w:rsidRDefault="0048348A">
      <w:pPr>
        <w:pStyle w:val="a3"/>
        <w:ind w:left="966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«География»</w:t>
      </w:r>
      <w:r>
        <w:rPr>
          <w:spacing w:val="-9"/>
        </w:rPr>
        <w:t xml:space="preserve"> </w:t>
      </w:r>
      <w:r>
        <w:t>являются: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3"/>
        <w:ind w:right="346" w:firstLine="427"/>
        <w:rPr>
          <w:sz w:val="24"/>
        </w:rPr>
      </w:pPr>
      <w:r>
        <w:rPr>
          <w:sz w:val="24"/>
        </w:rPr>
        <w:t>формирование у обучающихся с ЗПР представлений о географии, ее роли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 человеком, о географических знаниях как компоненте научной картины мира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для решения современ</w:t>
      </w:r>
      <w:r>
        <w:rPr>
          <w:sz w:val="24"/>
        </w:rPr>
        <w:t>ных практических задач человечества и своей страны,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пользования;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1" w:line="237" w:lineRule="auto"/>
        <w:ind w:right="345" w:firstLine="427"/>
        <w:rPr>
          <w:sz w:val="24"/>
        </w:rPr>
      </w:pPr>
      <w:r>
        <w:rPr>
          <w:sz w:val="24"/>
        </w:rPr>
        <w:t>формирование первичных компетенций использования территориального подхода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географического мышления для осознания своего </w:t>
      </w:r>
      <w:r>
        <w:rPr>
          <w:sz w:val="24"/>
        </w:rPr>
        <w:t>места в целостном, многообразном,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изменяющемся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 ориентации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нем;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5"/>
        <w:ind w:right="340" w:firstLine="427"/>
        <w:rPr>
          <w:sz w:val="24"/>
        </w:rPr>
      </w:pPr>
      <w:r>
        <w:rPr>
          <w:sz w:val="24"/>
        </w:rPr>
        <w:t>формирование представлений и основополагающих теоретических знаний о целостности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неоднородности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Земли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 w:firstLine="0"/>
      </w:pPr>
      <w:r>
        <w:lastRenderedPageBreak/>
        <w:t>географического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 материках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/>
        <w:ind w:right="349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</w:t>
      </w:r>
      <w:r>
        <w:rPr>
          <w:sz w:val="24"/>
        </w:rPr>
        <w:t>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для определения количественных и качественных характеристик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параметров;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 w:line="293" w:lineRule="exact"/>
        <w:ind w:left="966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1" w:line="237" w:lineRule="auto"/>
        <w:ind w:right="343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3"/>
        <w:ind w:right="344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 уровня безопасности окружающей среды, соблю</w:t>
      </w:r>
      <w:r>
        <w:rPr>
          <w:sz w:val="24"/>
        </w:rPr>
        <w:t>дения мер безопасности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стихийных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техногенных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катастроф.</w:t>
      </w:r>
    </w:p>
    <w:p w:rsidR="00C8070F" w:rsidRDefault="0048348A">
      <w:pPr>
        <w:pStyle w:val="a3"/>
        <w:ind w:right="344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знаково-символической)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повышение познавательной активности; формирование умения самостоятельно 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создание условий для</w:t>
      </w:r>
      <w:r>
        <w:rPr>
          <w:spacing w:val="-1"/>
        </w:rPr>
        <w:t xml:space="preserve"> </w:t>
      </w:r>
      <w:r>
        <w:t>осм</w:t>
      </w:r>
      <w:r>
        <w:t>ысленного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:rsidR="00C8070F" w:rsidRDefault="0048348A">
      <w:pPr>
        <w:pStyle w:val="a3"/>
        <w:ind w:right="341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зависящего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направленности интересов: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 w:line="237" w:lineRule="auto"/>
        <w:ind w:right="345" w:firstLine="427"/>
        <w:rPr>
          <w:sz w:val="24"/>
        </w:rPr>
      </w:pPr>
      <w:r>
        <w:rPr>
          <w:sz w:val="24"/>
        </w:rPr>
        <w:t xml:space="preserve">ориентация педагогического процесса </w:t>
      </w:r>
      <w:r>
        <w:rPr>
          <w:sz w:val="24"/>
        </w:rPr>
        <w:t>на развитие всех сторон личности обучающегося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свойств;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4" w:line="237" w:lineRule="auto"/>
        <w:ind w:right="346" w:firstLine="427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5" w:line="237" w:lineRule="auto"/>
        <w:ind w:right="349" w:firstLine="42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5"/>
        <w:ind w:left="966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1"/>
        <w:ind w:right="344" w:firstLine="42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</w:t>
      </w:r>
      <w:r>
        <w:rPr>
          <w:sz w:val="24"/>
        </w:rPr>
        <w:t>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технологий, в том числе информационных, для оптимизации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повышения его эффективности, повышения познавательной активности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line="292" w:lineRule="exact"/>
        <w:ind w:left="966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обходных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ind w:right="345" w:firstLine="42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line="291" w:lineRule="exact"/>
        <w:ind w:left="966"/>
        <w:rPr>
          <w:sz w:val="24"/>
        </w:rPr>
      </w:pPr>
      <w:r>
        <w:rPr>
          <w:sz w:val="24"/>
        </w:rPr>
        <w:t>усиление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C8070F" w:rsidRDefault="0048348A">
      <w:pPr>
        <w:pStyle w:val="a3"/>
        <w:ind w:right="349"/>
      </w:pPr>
      <w:r>
        <w:t>Краеведческая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80"/>
        </w:rPr>
        <w:t xml:space="preserve"> </w:t>
      </w:r>
      <w:r>
        <w:t>«приближает»</w:t>
      </w:r>
      <w:r>
        <w:rPr>
          <w:spacing w:val="68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обучающемуся.</w:t>
      </w:r>
      <w:r>
        <w:rPr>
          <w:spacing w:val="75"/>
        </w:rPr>
        <w:t xml:space="preserve"> </w:t>
      </w:r>
      <w:r>
        <w:t>Изучение</w:t>
      </w:r>
      <w:r>
        <w:rPr>
          <w:spacing w:val="75"/>
        </w:rPr>
        <w:t xml:space="preserve"> </w:t>
      </w:r>
      <w:r>
        <w:t>своего</w:t>
      </w:r>
      <w:r>
        <w:rPr>
          <w:spacing w:val="75"/>
        </w:rPr>
        <w:t xml:space="preserve"> </w:t>
      </w:r>
      <w:r>
        <w:t>края</w:t>
      </w:r>
      <w:r>
        <w:rPr>
          <w:spacing w:val="75"/>
        </w:rPr>
        <w:t xml:space="preserve"> </w:t>
      </w:r>
      <w:r>
        <w:t>обеспечивает</w:t>
      </w:r>
      <w:r>
        <w:rPr>
          <w:spacing w:val="77"/>
        </w:rPr>
        <w:t xml:space="preserve"> </w:t>
      </w:r>
      <w:r>
        <w:t>режим</w:t>
      </w:r>
    </w:p>
    <w:p w:rsidR="00C8070F" w:rsidRDefault="0048348A">
      <w:pPr>
        <w:pStyle w:val="a3"/>
        <w:ind w:right="341" w:firstLine="0"/>
      </w:pPr>
      <w:r>
        <w:t>«включенности»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географии обладает высокими мотивирующими качествами. Формы 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9"/>
        </w:rPr>
        <w:t xml:space="preserve"> </w:t>
      </w:r>
      <w:r>
        <w:t>географии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освоению</w:t>
      </w:r>
      <w:r>
        <w:rPr>
          <w:spacing w:val="11"/>
        </w:rPr>
        <w:t xml:space="preserve"> </w:t>
      </w:r>
      <w:r>
        <w:t>краеведческого</w:t>
      </w:r>
      <w:r>
        <w:rPr>
          <w:spacing w:val="10"/>
        </w:rPr>
        <w:t xml:space="preserve"> </w:t>
      </w:r>
      <w:r>
        <w:t>содержания,</w:t>
      </w:r>
      <w:r>
        <w:rPr>
          <w:spacing w:val="11"/>
        </w:rPr>
        <w:t xml:space="preserve"> </w:t>
      </w:r>
      <w:r>
        <w:t>отличн</w:t>
      </w:r>
      <w:r>
        <w:t>ые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(очная</w:t>
      </w:r>
      <w:r>
        <w:rPr>
          <w:spacing w:val="-57"/>
        </w:rPr>
        <w:t xml:space="preserve"> </w:t>
      </w:r>
      <w:r>
        <w:t>и виртуальная экскурсия, полевая практика, практикум, исследовательская лаборатория и др.),</w:t>
      </w:r>
      <w:r>
        <w:rPr>
          <w:spacing w:val="1"/>
        </w:rPr>
        <w:t xml:space="preserve"> </w:t>
      </w:r>
      <w:r>
        <w:t>позволяют комплексно воздействовать на обучающегося: активизировать способы восприятия</w:t>
      </w:r>
      <w:r>
        <w:rPr>
          <w:spacing w:val="1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воображение,</w:t>
      </w:r>
      <w:r>
        <w:rPr>
          <w:spacing w:val="6"/>
        </w:rPr>
        <w:t xml:space="preserve"> </w:t>
      </w:r>
      <w:r>
        <w:t>чувственный</w:t>
      </w:r>
      <w:r>
        <w:rPr>
          <w:spacing w:val="7"/>
        </w:rPr>
        <w:t xml:space="preserve"> </w:t>
      </w:r>
      <w:r>
        <w:t>опыт,</w:t>
      </w:r>
      <w:r>
        <w:rPr>
          <w:spacing w:val="7"/>
        </w:rPr>
        <w:t xml:space="preserve"> </w:t>
      </w:r>
      <w:r>
        <w:t>об</w:t>
      </w:r>
      <w:r>
        <w:t>легчить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6"/>
        </w:rPr>
        <w:t xml:space="preserve"> </w:t>
      </w:r>
      <w:r>
        <w:t>обратной</w:t>
      </w:r>
      <w:r>
        <w:rPr>
          <w:spacing w:val="8"/>
        </w:rPr>
        <w:t xml:space="preserve"> </w:t>
      </w:r>
      <w:r>
        <w:t>связи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 w:firstLine="0"/>
      </w:pPr>
      <w:r>
        <w:lastRenderedPageBreak/>
        <w:t>между педагогом и обучающимся, а в конечном итоге – создать условия для роста 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C8070F" w:rsidRDefault="0048348A">
      <w:pPr>
        <w:pStyle w:val="a3"/>
        <w:ind w:right="344"/>
      </w:pPr>
      <w:r>
        <w:t>Учет региональных (краеведческих) особенностей обеспечивает достижение системного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общекультурном,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(краеведческих)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C8070F" w:rsidRDefault="0048348A">
      <w:pPr>
        <w:pStyle w:val="a3"/>
        <w:spacing w:before="1"/>
        <w:ind w:right="341"/>
      </w:pPr>
      <w:r>
        <w:t>Большое внимание должно быть уделено отбору учебного материала в с</w:t>
      </w:r>
      <w:r>
        <w:t>оответствии с</w:t>
      </w:r>
      <w:r>
        <w:rPr>
          <w:spacing w:val="1"/>
        </w:rPr>
        <w:t xml:space="preserve"> </w:t>
      </w:r>
      <w:r>
        <w:t>принципом доступности при сохранении общего базового уровня. По содержанию и объему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линейно-</w:t>
      </w:r>
      <w:r>
        <w:rPr>
          <w:spacing w:val="1"/>
        </w:rPr>
        <w:t xml:space="preserve"> </w:t>
      </w:r>
      <w:r>
        <w:t>конце</w:t>
      </w:r>
      <w:r>
        <w:t>нтрическому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курсивом.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класса.</w:t>
      </w:r>
    </w:p>
    <w:p w:rsidR="00C8070F" w:rsidRDefault="0048348A">
      <w:pPr>
        <w:pStyle w:val="a3"/>
        <w:ind w:right="345"/>
      </w:pPr>
      <w:r>
        <w:t>Особую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 поэтому акцент в коррекционно-образовательной работе следует сделать на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рассуждать, делать выводы.</w:t>
      </w:r>
      <w:r>
        <w:t xml:space="preserve"> В данной связи должна быть четко организована деятельность</w:t>
      </w:r>
      <w:r>
        <w:rPr>
          <w:spacing w:val="1"/>
        </w:rPr>
        <w:t xml:space="preserve"> </w:t>
      </w:r>
      <w:r>
        <w:t>обучающихся на уроке. На уроках географии широко используются метод практических работ,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атласом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контурными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мышления, памяти, внимания,</w:t>
      </w:r>
      <w:r>
        <w:t xml:space="preserve"> речи, моторики, пространственной ориентировки и активизации</w:t>
      </w:r>
      <w:r>
        <w:rPr>
          <w:spacing w:val="1"/>
        </w:rPr>
        <w:t xml:space="preserve"> </w:t>
      </w:r>
      <w:r>
        <w:t>познавательной деятельности. Практические работы позволяют формировать у обучающихся с</w:t>
      </w:r>
      <w:r>
        <w:rPr>
          <w:spacing w:val="1"/>
        </w:rPr>
        <w:t xml:space="preserve"> </w:t>
      </w:r>
      <w:r>
        <w:t>ЗПР более прочные знания по предмету и способствуют овладению практическими умениями и</w:t>
      </w:r>
      <w:r>
        <w:rPr>
          <w:spacing w:val="1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</w:t>
      </w:r>
      <w:r>
        <w:t>бходимы им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 жизни.</w:t>
      </w:r>
    </w:p>
    <w:p w:rsidR="00C8070F" w:rsidRDefault="00C8070F">
      <w:pPr>
        <w:pStyle w:val="a3"/>
        <w:spacing w:before="1"/>
        <w:ind w:left="0" w:firstLine="0"/>
        <w:jc w:val="left"/>
      </w:pPr>
    </w:p>
    <w:p w:rsidR="00C8070F" w:rsidRDefault="0048348A">
      <w:pPr>
        <w:pStyle w:val="a3"/>
        <w:ind w:right="350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Развитие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Земле</w:t>
      </w:r>
    </w:p>
    <w:p w:rsidR="00C8070F" w:rsidRDefault="0048348A">
      <w:pPr>
        <w:ind w:left="258" w:right="340" w:firstLine="707"/>
        <w:jc w:val="both"/>
        <w:rPr>
          <w:sz w:val="24"/>
        </w:rPr>
      </w:pPr>
      <w:r>
        <w:rPr>
          <w:sz w:val="24"/>
        </w:rPr>
        <w:t>Введение. Что изучает география. Представления о мире в древности (</w:t>
      </w:r>
      <w:r>
        <w:rPr>
          <w:i/>
          <w:sz w:val="24"/>
        </w:rPr>
        <w:t>Древний Китай,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Египет,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Греция,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:rsidR="00C8070F" w:rsidRDefault="0048348A">
      <w:pPr>
        <w:ind w:left="258" w:right="348" w:firstLine="707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 арабов,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Никитина.</w:t>
      </w:r>
    </w:p>
    <w:p w:rsidR="00C8070F" w:rsidRDefault="0048348A">
      <w:pPr>
        <w:ind w:left="258" w:right="344" w:firstLine="707"/>
        <w:jc w:val="both"/>
        <w:rPr>
          <w:sz w:val="24"/>
        </w:rPr>
      </w:pPr>
      <w:r>
        <w:rPr>
          <w:sz w:val="24"/>
        </w:rPr>
        <w:t xml:space="preserve">Эпоха Великих географических открытий </w:t>
      </w:r>
      <w:r>
        <w:rPr>
          <w:i/>
          <w:sz w:val="24"/>
        </w:rPr>
        <w:t>(открытие Нового света, морского пути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путешествия)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C8070F" w:rsidRDefault="0048348A">
      <w:pPr>
        <w:ind w:left="258" w:right="344" w:firstLine="707"/>
        <w:jc w:val="both"/>
        <w:rPr>
          <w:i/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XVII–XIX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 (в том числе на те</w:t>
      </w:r>
      <w:r>
        <w:rPr>
          <w:i/>
          <w:sz w:val="24"/>
        </w:rPr>
        <w:t>рритории России), Австралии и Океании, Антарктиды)</w:t>
      </w:r>
      <w:r>
        <w:rPr>
          <w:sz w:val="24"/>
        </w:rPr>
        <w:t>. 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 путешествие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(И.Ф. Крузенштерн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Ю.Ф. Лисянский).</w:t>
      </w:r>
    </w:p>
    <w:p w:rsidR="00C8070F" w:rsidRDefault="0048348A">
      <w:pPr>
        <w:ind w:left="258" w:right="342" w:firstLine="707"/>
        <w:jc w:val="both"/>
        <w:rPr>
          <w:i/>
          <w:sz w:val="24"/>
        </w:rPr>
      </w:pPr>
      <w:r>
        <w:rPr>
          <w:sz w:val="24"/>
        </w:rPr>
        <w:t>Географические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 веке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(открытие Южного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 науки.</w:t>
      </w:r>
    </w:p>
    <w:p w:rsidR="00C8070F" w:rsidRDefault="0048348A">
      <w:pPr>
        <w:pStyle w:val="a3"/>
        <w:spacing w:before="1"/>
        <w:ind w:right="347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C8070F" w:rsidRDefault="0048348A">
      <w:pPr>
        <w:pStyle w:val="a3"/>
        <w:ind w:left="966" w:firstLine="0"/>
      </w:pPr>
      <w:r>
        <w:t>Земля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Вселенной.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следствия</w:t>
      </w:r>
    </w:p>
    <w:p w:rsidR="00C8070F" w:rsidRDefault="0048348A">
      <w:pPr>
        <w:ind w:left="258" w:right="343" w:firstLine="707"/>
        <w:jc w:val="both"/>
        <w:rPr>
          <w:i/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жизнь людей. </w:t>
      </w:r>
      <w:r>
        <w:rPr>
          <w:sz w:val="24"/>
        </w:rPr>
        <w:t>Форма и размеры Земли. Наклон земной оси к плоскости орбиты. Виды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Земли и их географические следствия. Движение </w:t>
      </w:r>
      <w:r>
        <w:rPr>
          <w:sz w:val="24"/>
        </w:rPr>
        <w:t>Земли вокруг Солнца. Смена времен года.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Тропики и полярные круги. Пояса освещенности. </w:t>
      </w:r>
      <w:r>
        <w:rPr>
          <w:i/>
          <w:sz w:val="24"/>
        </w:rPr>
        <w:t>Календарь – как система измерения 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основанная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6"/>
        <w:jc w:val="both"/>
        <w:rPr>
          <w:sz w:val="24"/>
        </w:rPr>
      </w:pPr>
      <w:r>
        <w:rPr>
          <w:i/>
          <w:sz w:val="24"/>
        </w:rPr>
        <w:lastRenderedPageBreak/>
        <w:t xml:space="preserve">ночи, смена фаз Луны, смена времен года. </w:t>
      </w:r>
      <w:r>
        <w:rPr>
          <w:sz w:val="24"/>
        </w:rPr>
        <w:t>Осевое вращение Земли. Смена дня и ночи,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C8070F" w:rsidRDefault="0048348A">
      <w:pPr>
        <w:pStyle w:val="a3"/>
        <w:ind w:left="966" w:firstLine="0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</w:t>
      </w:r>
    </w:p>
    <w:p w:rsidR="00C8070F" w:rsidRDefault="0048348A">
      <w:pPr>
        <w:spacing w:before="1"/>
        <w:ind w:left="258" w:right="340" w:firstLine="707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аэрофото- и аэрокосмические снимки. </w:t>
      </w:r>
      <w:r>
        <w:rPr>
          <w:sz w:val="24"/>
        </w:rPr>
        <w:t>Масштаб. Стороны горизонта. Азимут. 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местности: определение сторон горизонта по компасу и местным признакам,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азимута. </w:t>
      </w:r>
      <w:r>
        <w:rPr>
          <w:i/>
          <w:sz w:val="24"/>
        </w:rPr>
        <w:t>Особенности ориентирования в мегаполисе и в природе</w:t>
      </w:r>
      <w:r>
        <w:rPr>
          <w:sz w:val="24"/>
        </w:rPr>
        <w:t>. План местности.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знаки. Как составить план местн</w:t>
      </w:r>
      <w:r>
        <w:rPr>
          <w:sz w:val="24"/>
        </w:rPr>
        <w:t xml:space="preserve">ости. </w:t>
      </w:r>
      <w:r>
        <w:rPr>
          <w:i/>
          <w:sz w:val="24"/>
        </w:rPr>
        <w:t>Составление простейшего плана 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кабинета/комнаты.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значение карт. Топографические карты. </w:t>
      </w:r>
      <w:r>
        <w:rPr>
          <w:sz w:val="24"/>
        </w:rPr>
        <w:t>Масштаб и условные знаки на карте. Градусная 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 и меридианы. Географ</w:t>
      </w:r>
      <w:r>
        <w:rPr>
          <w:sz w:val="24"/>
        </w:rPr>
        <w:t>ические координаты: географическая широта.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расстояний, абсолютных высот по карте.</w:t>
      </w:r>
    </w:p>
    <w:p w:rsidR="00C8070F" w:rsidRDefault="0048348A">
      <w:pPr>
        <w:pStyle w:val="a3"/>
        <w:ind w:left="966" w:firstLine="0"/>
      </w:pPr>
      <w:r>
        <w:t>Природа</w:t>
      </w:r>
      <w:r>
        <w:rPr>
          <w:spacing w:val="-4"/>
        </w:rPr>
        <w:t xml:space="preserve"> </w:t>
      </w:r>
      <w:r>
        <w:t>Земли</w:t>
      </w:r>
    </w:p>
    <w:p w:rsidR="00C8070F" w:rsidRDefault="0048348A">
      <w:pPr>
        <w:ind w:left="258" w:right="344" w:firstLine="707"/>
        <w:jc w:val="both"/>
        <w:rPr>
          <w:sz w:val="24"/>
        </w:rPr>
      </w:pPr>
      <w:r>
        <w:rPr>
          <w:sz w:val="24"/>
        </w:rPr>
        <w:t>Литосфера.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«каменная»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Земная кора. Разнообразие горных пород и минералов на Земле. </w:t>
      </w:r>
      <w:r>
        <w:rPr>
          <w:i/>
          <w:sz w:val="24"/>
        </w:rPr>
        <w:t>Полезные ископаемые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значение в жизни современного общества. </w:t>
      </w:r>
      <w:r>
        <w:rPr>
          <w:sz w:val="24"/>
        </w:rPr>
        <w:t>Движения земной коры и их проявления на 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землетрясения, вулканы, гей</w:t>
      </w:r>
      <w:r>
        <w:rPr>
          <w:sz w:val="24"/>
        </w:rPr>
        <w:t>зеры.</w:t>
      </w:r>
    </w:p>
    <w:p w:rsidR="00C8070F" w:rsidRDefault="0048348A">
      <w:pPr>
        <w:ind w:left="258" w:right="339" w:firstLine="707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– горы и равнины. Равнины. Образование и изменение равнин с течением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</w:t>
      </w:r>
      <w:r>
        <w:rPr>
          <w:sz w:val="24"/>
        </w:rPr>
        <w:t>ы равнин. Разнообразие гор по возрасту и строению. Классификация гор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высоте. Определение относительной и абсолютной высоты гор. Рельеф дна океанов. </w:t>
      </w:r>
      <w:r>
        <w:rPr>
          <w:i/>
          <w:sz w:val="24"/>
        </w:rPr>
        <w:t>Рифтовые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хребты,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шельф,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Мирового океана.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Исследователи подводных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глубин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открытия.</w:t>
      </w:r>
    </w:p>
    <w:p w:rsidR="00C8070F" w:rsidRDefault="0048348A">
      <w:pPr>
        <w:pStyle w:val="a3"/>
        <w:spacing w:before="1"/>
        <w:ind w:left="966" w:firstLine="0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практических работ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2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86"/>
        </w:tabs>
        <w:ind w:left="258" w:right="352" w:firstLine="707"/>
        <w:rPr>
          <w:sz w:val="24"/>
        </w:rPr>
      </w:pPr>
      <w:r>
        <w:rPr>
          <w:sz w:val="24"/>
        </w:rPr>
        <w:t>Описание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16"/>
          <w:sz w:val="24"/>
        </w:rPr>
        <w:t xml:space="preserve"> </w:t>
      </w:r>
      <w:r>
        <w:rPr>
          <w:sz w:val="24"/>
        </w:rPr>
        <w:t>карту</w:t>
      </w:r>
      <w:r>
        <w:rPr>
          <w:spacing w:val="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07"/>
        </w:tabs>
        <w:ind w:left="258" w:right="353" w:firstLine="707"/>
        <w:rPr>
          <w:sz w:val="24"/>
        </w:rPr>
      </w:pPr>
      <w:r>
        <w:rPr>
          <w:sz w:val="24"/>
        </w:rPr>
        <w:t>Определение высот и глубин географ</w:t>
      </w:r>
      <w:r>
        <w:rPr>
          <w:sz w:val="24"/>
        </w:rPr>
        <w:t>ических объектов с использованием шкалы высот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глубин.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азимута.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Ориентирование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ископаемых.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рельефа.</w:t>
      </w:r>
    </w:p>
    <w:p w:rsidR="00C8070F" w:rsidRDefault="0048348A" w:rsidP="0048348A">
      <w:pPr>
        <w:pStyle w:val="a6"/>
        <w:numPr>
          <w:ilvl w:val="0"/>
          <w:numId w:val="90"/>
        </w:numPr>
        <w:tabs>
          <w:tab w:val="left" w:pos="1411"/>
        </w:tabs>
        <w:ind w:left="258" w:right="341" w:firstLine="707"/>
        <w:rPr>
          <w:sz w:val="24"/>
        </w:rPr>
      </w:pPr>
      <w:r>
        <w:rPr>
          <w:sz w:val="24"/>
        </w:rPr>
        <w:t>Описание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1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8070F" w:rsidRDefault="00C8070F">
      <w:pPr>
        <w:pStyle w:val="a3"/>
        <w:spacing w:before="1"/>
        <w:ind w:left="0" w:firstLine="0"/>
        <w:jc w:val="left"/>
      </w:pPr>
    </w:p>
    <w:p w:rsidR="00C8070F" w:rsidRDefault="0048348A">
      <w:pPr>
        <w:pStyle w:val="a3"/>
        <w:ind w:right="35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right="340"/>
        <w:rPr>
          <w:i/>
        </w:rPr>
      </w:pPr>
      <w:r>
        <w:t>Гидросфера. Строение гидросферы</w:t>
      </w:r>
      <w:r>
        <w:rPr>
          <w:i/>
        </w:rPr>
        <w:t xml:space="preserve">. Особенности Мирового круговорота воды. </w:t>
      </w:r>
      <w:r>
        <w:t>Мировой</w:t>
      </w:r>
      <w:r>
        <w:rPr>
          <w:spacing w:val="-57"/>
        </w:rPr>
        <w:t xml:space="preserve"> </w:t>
      </w:r>
      <w:r>
        <w:t>океан и его части. Свойства вод Мирового океана – температура и соленость. Движение воды в</w:t>
      </w:r>
      <w:r>
        <w:rPr>
          <w:spacing w:val="1"/>
        </w:rPr>
        <w:t xml:space="preserve"> </w:t>
      </w:r>
      <w:r>
        <w:t>океане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волны,</w:t>
      </w:r>
      <w:r>
        <w:rPr>
          <w:spacing w:val="40"/>
        </w:rPr>
        <w:t xml:space="preserve"> </w:t>
      </w:r>
      <w:r>
        <w:t>течения.</w:t>
      </w:r>
      <w:r>
        <w:rPr>
          <w:spacing w:val="40"/>
        </w:rPr>
        <w:t xml:space="preserve"> </w:t>
      </w:r>
      <w:r>
        <w:t>Воды</w:t>
      </w:r>
      <w:r>
        <w:rPr>
          <w:spacing w:val="41"/>
        </w:rPr>
        <w:t xml:space="preserve"> </w:t>
      </w:r>
      <w:r>
        <w:t>суши.</w:t>
      </w:r>
      <w:r>
        <w:rPr>
          <w:spacing w:val="40"/>
        </w:rPr>
        <w:t xml:space="preserve"> </w:t>
      </w:r>
      <w:r>
        <w:t>Реки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географической</w:t>
      </w:r>
      <w:r>
        <w:rPr>
          <w:spacing w:val="41"/>
        </w:rPr>
        <w:t xml:space="preserve"> </w:t>
      </w:r>
      <w:r>
        <w:t>карте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</w:t>
      </w:r>
      <w:r>
        <w:t>роде:</w:t>
      </w:r>
      <w:r>
        <w:rPr>
          <w:spacing w:val="4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части речной системы, характер, питание и режим рек. Озера и их происхождение. Ледники.</w:t>
      </w:r>
      <w:r>
        <w:rPr>
          <w:spacing w:val="1"/>
        </w:rPr>
        <w:t xml:space="preserve"> </w:t>
      </w:r>
      <w:r>
        <w:t>Горное и покровное оледенение, многолетняя мерзлота. Подземные воды. Межпластовые и</w:t>
      </w:r>
      <w:r>
        <w:rPr>
          <w:spacing w:val="1"/>
        </w:rPr>
        <w:t xml:space="preserve"> </w:t>
      </w:r>
      <w:r>
        <w:t>грунтовые</w:t>
      </w:r>
      <w:r>
        <w:rPr>
          <w:spacing w:val="-2"/>
        </w:rPr>
        <w:t xml:space="preserve"> </w:t>
      </w:r>
      <w:r>
        <w:t>воды. Болота. Каналы.</w:t>
      </w:r>
      <w:r>
        <w:rPr>
          <w:spacing w:val="-2"/>
        </w:rPr>
        <w:t xml:space="preserve"> </w:t>
      </w:r>
      <w:r>
        <w:t>Водохранилища.</w:t>
      </w:r>
      <w:r>
        <w:rPr>
          <w:spacing w:val="3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гидросфера.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39" w:firstLine="707"/>
        <w:jc w:val="both"/>
        <w:rPr>
          <w:sz w:val="24"/>
        </w:rPr>
      </w:pPr>
      <w:r>
        <w:rPr>
          <w:sz w:val="24"/>
        </w:rPr>
        <w:lastRenderedPageBreak/>
        <w:t>Атмосфера.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воздуха. Суточный и годовой ход температур и его графическое отображение. Среднесуточная,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среднемесячная,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широты.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Ветер.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ветра</w:t>
      </w:r>
      <w:r>
        <w:rPr>
          <w:sz w:val="24"/>
        </w:rPr>
        <w:t xml:space="preserve">. </w:t>
      </w:r>
      <w:r>
        <w:rPr>
          <w:i/>
          <w:sz w:val="24"/>
        </w:rPr>
        <w:t>Роза ветров</w:t>
      </w:r>
      <w:r>
        <w:rPr>
          <w:sz w:val="24"/>
        </w:rPr>
        <w:t>. Циркуляция атмосферы. Влажность воздуха. Понятие пого</w:t>
      </w:r>
      <w:r>
        <w:rPr>
          <w:sz w:val="24"/>
        </w:rPr>
        <w:t xml:space="preserve">ды.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фиксация результатов наблюдений, обработка результатов наблюдений). </w:t>
      </w:r>
      <w:r>
        <w:rPr>
          <w:sz w:val="24"/>
        </w:rPr>
        <w:t>Понятие климата.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 и климат. Климатообразующие факторы. Зависимость климата от абсолютно</w:t>
      </w:r>
      <w:r>
        <w:rPr>
          <w:sz w:val="24"/>
        </w:rPr>
        <w:t>й 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людей.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атмосфера.</w:t>
      </w:r>
    </w:p>
    <w:p w:rsidR="00C8070F" w:rsidRDefault="0048348A">
      <w:pPr>
        <w:spacing w:before="1"/>
        <w:ind w:left="258" w:right="345" w:firstLine="707"/>
        <w:jc w:val="both"/>
        <w:rPr>
          <w:i/>
          <w:sz w:val="24"/>
        </w:rPr>
      </w:pPr>
      <w:r>
        <w:rPr>
          <w:sz w:val="24"/>
        </w:rPr>
        <w:t>Биосфера. Биосфера – живая оболочка Земли. Особенности жизни в океане. Жизнь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поверхности суши: особенности распространения растений и животных в лесных и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</w:t>
      </w:r>
      <w:r>
        <w:rPr>
          <w:i/>
          <w:sz w:val="24"/>
        </w:rPr>
        <w:t>. Воздействие организмов на земные оболочки. Воздействие человека на природу.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природы.</w:t>
      </w:r>
    </w:p>
    <w:p w:rsidR="00C8070F" w:rsidRDefault="0048348A">
      <w:pPr>
        <w:pStyle w:val="a3"/>
        <w:ind w:right="349"/>
      </w:pPr>
      <w:r>
        <w:t>Географическая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 оболочек Земли. Строение географической оболочки</w:t>
      </w:r>
      <w:r>
        <w:t>. Понятие о 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и высотная</w:t>
      </w:r>
      <w:r>
        <w:rPr>
          <w:spacing w:val="-3"/>
        </w:rPr>
        <w:t xml:space="preserve"> </w:t>
      </w:r>
      <w:r>
        <w:t>поясность. Природные</w:t>
      </w:r>
      <w:r>
        <w:rPr>
          <w:spacing w:val="-3"/>
        </w:rPr>
        <w:t xml:space="preserve"> </w:t>
      </w:r>
      <w:r>
        <w:t>зоны Земли.</w:t>
      </w:r>
    </w:p>
    <w:p w:rsidR="00C8070F" w:rsidRDefault="0048348A">
      <w:pPr>
        <w:pStyle w:val="a3"/>
        <w:ind w:left="966" w:firstLine="0"/>
      </w:pP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C8070F" w:rsidRDefault="0048348A">
      <w:pPr>
        <w:pStyle w:val="a3"/>
        <w:spacing w:before="1"/>
        <w:ind w:right="348"/>
      </w:pPr>
      <w:r>
        <w:t>Численность населения Земли. Расовый состав. Нации и народы планеты. Страны на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C8070F" w:rsidRDefault="0048348A">
      <w:pPr>
        <w:pStyle w:val="a3"/>
        <w:ind w:left="966" w:firstLine="0"/>
      </w:pPr>
      <w:r>
        <w:t>Освоение</w:t>
      </w:r>
      <w:r>
        <w:rPr>
          <w:spacing w:val="-4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человеком</w:t>
      </w:r>
    </w:p>
    <w:p w:rsidR="00C8070F" w:rsidRDefault="0048348A">
      <w:pPr>
        <w:ind w:left="258" w:right="343" w:firstLine="707"/>
        <w:jc w:val="both"/>
        <w:rPr>
          <w:i/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океанов?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</w:t>
      </w:r>
      <w:r>
        <w:rPr>
          <w:sz w:val="24"/>
        </w:rPr>
        <w:t>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Важнейшие географические открытия и путешествия в </w:t>
      </w:r>
      <w:r>
        <w:rPr>
          <w:i/>
          <w:sz w:val="24"/>
        </w:rPr>
        <w:t>древности (древние египтяне, греки,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финикийцы,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Страбона).</w:t>
      </w:r>
    </w:p>
    <w:p w:rsidR="00C8070F" w:rsidRDefault="0048348A">
      <w:pPr>
        <w:ind w:left="258" w:right="341" w:firstLine="707"/>
        <w:jc w:val="both"/>
        <w:rPr>
          <w:i/>
          <w:sz w:val="24"/>
        </w:rPr>
      </w:pPr>
      <w:r>
        <w:rPr>
          <w:sz w:val="24"/>
        </w:rPr>
        <w:t xml:space="preserve">Важнейшие географические открытия и путешествия в эпоху Средневековья </w:t>
      </w:r>
      <w:r>
        <w:rPr>
          <w:i/>
          <w:sz w:val="24"/>
        </w:rPr>
        <w:t>(норманны,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 Поло, А. Никитин, Б. Диаш, М. Бехайм, Х. Колумб, А. Веспуччи, Васко да Гама, Ф. Магеллан,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Кортес, 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Кабот, Г. Меркатор,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 Баренц,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 Гудзон, 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Тасман, 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Дежнев).</w:t>
      </w:r>
    </w:p>
    <w:p w:rsidR="00C8070F" w:rsidRDefault="0048348A">
      <w:pPr>
        <w:ind w:left="258" w:right="339" w:firstLine="707"/>
        <w:jc w:val="both"/>
        <w:rPr>
          <w:i/>
          <w:sz w:val="24"/>
        </w:rPr>
      </w:pPr>
      <w:r>
        <w:rPr>
          <w:sz w:val="24"/>
        </w:rPr>
        <w:t>Важ</w:t>
      </w:r>
      <w:r>
        <w:rPr>
          <w:sz w:val="24"/>
        </w:rPr>
        <w:t>нейшие географические открытия и путешествия в XVI–XIX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(А. Макензи,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 и Л. Морозко, С. Ремезов, В. Беринг и А. Чириков, Д. Кук, В.М. Головнин, Ф.П. Литке,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Макаров,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Миклухо-Маклай,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Ломоносов,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Шелихов,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Шанс</w:t>
      </w:r>
      <w:r>
        <w:rPr>
          <w:i/>
          <w:sz w:val="24"/>
        </w:rPr>
        <w:t>кий, Н.М. Пржевальский. А. Гумбольдт, Э. Бонплан, Г.И. Лангсдорф и Н.Г. Рубцов, Ф.Ф.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Беллинсгаузен и М.П. Лазарев, Д. Ливингстон, В.В. Юнкер, Е.П. Ковалевский,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А.В. Елисеев,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экспедиция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корабле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Нансен,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Амундсен,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Скотт,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Кук).</w:t>
      </w:r>
    </w:p>
    <w:p w:rsidR="00C8070F" w:rsidRDefault="0048348A">
      <w:pPr>
        <w:ind w:left="258" w:right="341" w:firstLine="707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XX веке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(И.Д. Папанин, 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Вавилов, Р. Амундсен, Р. Скотт, И.М. Сомов и А.Ф. Трешников (руководители 1 и 2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экспедиций), В.А. Обручев).</w:t>
      </w:r>
    </w:p>
    <w:p w:rsidR="00C8070F" w:rsidRDefault="0048348A">
      <w:pPr>
        <w:pStyle w:val="a3"/>
        <w:ind w:right="351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</w:t>
      </w:r>
      <w:r>
        <w:t>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 маршрутов.</w:t>
      </w:r>
    </w:p>
    <w:p w:rsidR="00C8070F" w:rsidRDefault="0048348A">
      <w:pPr>
        <w:pStyle w:val="a3"/>
        <w:ind w:left="966" w:firstLine="0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практических работ</w:t>
      </w:r>
    </w:p>
    <w:p w:rsidR="00C8070F" w:rsidRDefault="0048348A" w:rsidP="0048348A">
      <w:pPr>
        <w:pStyle w:val="a6"/>
        <w:numPr>
          <w:ilvl w:val="0"/>
          <w:numId w:val="91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C8070F" w:rsidRDefault="0048348A" w:rsidP="0048348A">
      <w:pPr>
        <w:pStyle w:val="a6"/>
        <w:numPr>
          <w:ilvl w:val="0"/>
          <w:numId w:val="91"/>
        </w:numPr>
        <w:tabs>
          <w:tab w:val="left" w:pos="1207"/>
        </w:tabs>
        <w:spacing w:before="1"/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C8070F" w:rsidRDefault="0048348A" w:rsidP="0048348A">
      <w:pPr>
        <w:pStyle w:val="a6"/>
        <w:numPr>
          <w:ilvl w:val="0"/>
          <w:numId w:val="91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погоды.</w:t>
      </w:r>
    </w:p>
    <w:p w:rsidR="00C8070F" w:rsidRDefault="0048348A" w:rsidP="0048348A">
      <w:pPr>
        <w:pStyle w:val="a6"/>
        <w:numPr>
          <w:ilvl w:val="0"/>
          <w:numId w:val="91"/>
        </w:numPr>
        <w:tabs>
          <w:tab w:val="left" w:pos="1362"/>
          <w:tab w:val="left" w:pos="1363"/>
          <w:tab w:val="left" w:pos="2271"/>
          <w:tab w:val="left" w:pos="2592"/>
          <w:tab w:val="left" w:pos="4523"/>
          <w:tab w:val="left" w:pos="5996"/>
          <w:tab w:val="left" w:pos="7483"/>
          <w:tab w:val="left" w:pos="7826"/>
          <w:tab w:val="left" w:pos="9195"/>
        </w:tabs>
        <w:ind w:left="258" w:right="347" w:firstLine="70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метеоприборами</w:t>
      </w:r>
      <w:r>
        <w:rPr>
          <w:sz w:val="24"/>
        </w:rPr>
        <w:tab/>
        <w:t>(проведение</w:t>
      </w:r>
      <w:r>
        <w:rPr>
          <w:sz w:val="24"/>
        </w:rPr>
        <w:tab/>
      </w:r>
      <w:r>
        <w:rPr>
          <w:sz w:val="24"/>
        </w:rPr>
        <w:t>наблюдений</w:t>
      </w:r>
      <w:r>
        <w:rPr>
          <w:sz w:val="24"/>
        </w:rPr>
        <w:tab/>
        <w:t>и</w:t>
      </w:r>
      <w:r>
        <w:rPr>
          <w:sz w:val="24"/>
        </w:rPr>
        <w:tab/>
        <w:t>измерений,</w:t>
      </w:r>
      <w:r>
        <w:rPr>
          <w:sz w:val="24"/>
        </w:rPr>
        <w:tab/>
      </w:r>
      <w:r>
        <w:rPr>
          <w:spacing w:val="-1"/>
          <w:sz w:val="24"/>
        </w:rPr>
        <w:t>фиксация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наблюдений).</w:t>
      </w:r>
    </w:p>
    <w:p w:rsidR="00C8070F" w:rsidRDefault="0048348A" w:rsidP="0048348A">
      <w:pPr>
        <w:pStyle w:val="a6"/>
        <w:numPr>
          <w:ilvl w:val="0"/>
          <w:numId w:val="91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 температур,</w:t>
      </w:r>
      <w:r>
        <w:rPr>
          <w:spacing w:val="-1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графиков.</w:t>
      </w:r>
    </w:p>
    <w:p w:rsidR="00C8070F" w:rsidRDefault="0048348A" w:rsidP="0048348A">
      <w:pPr>
        <w:pStyle w:val="a6"/>
        <w:numPr>
          <w:ilvl w:val="0"/>
          <w:numId w:val="91"/>
        </w:numPr>
        <w:tabs>
          <w:tab w:val="left" w:pos="1313"/>
        </w:tabs>
        <w:ind w:left="258" w:right="351" w:firstLine="707"/>
        <w:rPr>
          <w:sz w:val="24"/>
        </w:rPr>
      </w:pPr>
      <w:r>
        <w:rPr>
          <w:sz w:val="24"/>
        </w:rPr>
        <w:t>Работа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4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4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розы</w:t>
      </w:r>
      <w:r>
        <w:rPr>
          <w:spacing w:val="42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данных.</w:t>
      </w:r>
    </w:p>
    <w:p w:rsidR="00C8070F" w:rsidRDefault="0048348A" w:rsidP="0048348A">
      <w:pPr>
        <w:pStyle w:val="a6"/>
        <w:numPr>
          <w:ilvl w:val="0"/>
          <w:numId w:val="91"/>
        </w:numPr>
        <w:tabs>
          <w:tab w:val="left" w:pos="1212"/>
        </w:tabs>
        <w:ind w:left="258" w:right="351" w:firstLine="707"/>
        <w:rPr>
          <w:sz w:val="24"/>
        </w:rPr>
      </w:pP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 на определение 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 местности.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91"/>
        </w:numPr>
        <w:tabs>
          <w:tab w:val="left" w:pos="1207"/>
        </w:tabs>
        <w:spacing w:before="66"/>
        <w:ind w:hanging="241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spacing w:before="1"/>
        <w:ind w:left="966" w:firstLine="0"/>
      </w:pP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Земли</w:t>
      </w:r>
    </w:p>
    <w:p w:rsidR="00C8070F" w:rsidRDefault="0048348A">
      <w:pPr>
        <w:pStyle w:val="a3"/>
        <w:ind w:right="345"/>
        <w:rPr>
          <w:i/>
        </w:rPr>
      </w:pPr>
      <w:r>
        <w:t>Литосфера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-2"/>
        </w:rPr>
        <w:t xml:space="preserve"> </w:t>
      </w:r>
      <w:r>
        <w:rPr>
          <w:i/>
        </w:rPr>
        <w:t>строения</w:t>
      </w:r>
      <w:r>
        <w:rPr>
          <w:i/>
          <w:spacing w:val="-3"/>
        </w:rPr>
        <w:t xml:space="preserve"> </w:t>
      </w:r>
      <w:r>
        <w:rPr>
          <w:i/>
        </w:rPr>
        <w:t>земной</w:t>
      </w:r>
      <w:r>
        <w:rPr>
          <w:i/>
          <w:spacing w:val="-1"/>
        </w:rPr>
        <w:t xml:space="preserve"> </w:t>
      </w:r>
      <w:r>
        <w:rPr>
          <w:i/>
        </w:rPr>
        <w:t>коры на</w:t>
      </w:r>
      <w:r>
        <w:rPr>
          <w:i/>
          <w:spacing w:val="-1"/>
        </w:rPr>
        <w:t xml:space="preserve"> </w:t>
      </w:r>
      <w:r>
        <w:rPr>
          <w:i/>
        </w:rPr>
        <w:t>облик</w:t>
      </w:r>
      <w:r>
        <w:rPr>
          <w:i/>
          <w:spacing w:val="-3"/>
        </w:rPr>
        <w:t xml:space="preserve"> </w:t>
      </w:r>
      <w:r>
        <w:rPr>
          <w:i/>
        </w:rPr>
        <w:t>Земли.</w:t>
      </w:r>
    </w:p>
    <w:p w:rsidR="00C8070F" w:rsidRDefault="0048348A">
      <w:pPr>
        <w:ind w:left="258" w:right="341" w:firstLine="707"/>
        <w:jc w:val="both"/>
        <w:rPr>
          <w:i/>
          <w:sz w:val="24"/>
        </w:rPr>
      </w:pP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6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Характеристика основных и переходных климатических поясов Земли. </w:t>
      </w:r>
      <w:r>
        <w:rPr>
          <w:i/>
          <w:sz w:val="24"/>
        </w:rPr>
        <w:t>Влияние климатических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 на жизнь людей. Влияние современной хозяйственной деятельности лю</w:t>
      </w:r>
      <w:r>
        <w:rPr>
          <w:i/>
          <w:sz w:val="24"/>
        </w:rPr>
        <w:t>дей на климат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абсолютной высоты местности по разности атмосферного давления, расчет температуры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воздуха тропосферы на заданной высоте, расчет средних значений (температуры </w:t>
      </w:r>
      <w:r>
        <w:rPr>
          <w:i/>
          <w:sz w:val="24"/>
        </w:rPr>
        <w:t>воздуха,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 показателей).</w:t>
      </w:r>
    </w:p>
    <w:p w:rsidR="00C8070F" w:rsidRDefault="0048348A">
      <w:pPr>
        <w:pStyle w:val="a3"/>
        <w:ind w:right="345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 Характерные черты природы океана и его отличительн</w:t>
      </w:r>
      <w:r>
        <w:t>ые особенности. 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океан.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особенности.</w:t>
      </w:r>
    </w:p>
    <w:p w:rsidR="00C8070F" w:rsidRDefault="0048348A">
      <w:pPr>
        <w:pStyle w:val="a3"/>
        <w:spacing w:before="1"/>
        <w:ind w:right="345"/>
      </w:pPr>
      <w:r>
        <w:t>Географическая оболочка. Свойства и особенности строения географической оболочки.</w:t>
      </w:r>
      <w:r>
        <w:rPr>
          <w:spacing w:val="1"/>
        </w:rPr>
        <w:t xml:space="preserve"> </w:t>
      </w:r>
      <w:r>
        <w:t>Общие географические закономерности целостность, зональность, ритмичность и их 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(выявлени</w:t>
      </w:r>
      <w:r>
        <w:t>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материков). Высотная поясность.</w:t>
      </w:r>
    </w:p>
    <w:p w:rsidR="00C8070F" w:rsidRDefault="0048348A">
      <w:pPr>
        <w:pStyle w:val="a3"/>
        <w:ind w:left="966" w:firstLine="0"/>
      </w:pPr>
      <w:r>
        <w:t>Характеристика</w:t>
      </w:r>
      <w:r>
        <w:rPr>
          <w:spacing w:val="-5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</w:t>
      </w:r>
    </w:p>
    <w:p w:rsidR="00C8070F" w:rsidRDefault="0048348A">
      <w:pPr>
        <w:pStyle w:val="a3"/>
        <w:ind w:left="966" w:firstLine="0"/>
      </w:pPr>
      <w:r>
        <w:t>Южные</w:t>
      </w:r>
      <w:r>
        <w:rPr>
          <w:spacing w:val="-5"/>
        </w:rPr>
        <w:t xml:space="preserve"> </w:t>
      </w:r>
      <w:r>
        <w:t>материки.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южных</w:t>
      </w:r>
      <w:r>
        <w:rPr>
          <w:spacing w:val="-1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Земли.</w:t>
      </w:r>
    </w:p>
    <w:p w:rsidR="00C8070F" w:rsidRDefault="0048348A">
      <w:pPr>
        <w:pStyle w:val="a3"/>
        <w:ind w:right="346"/>
      </w:pPr>
      <w:r>
        <w:t>Африка.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57"/>
        </w:rPr>
        <w:t xml:space="preserve"> </w:t>
      </w:r>
      <w:r>
        <w:t>карта.</w:t>
      </w:r>
    </w:p>
    <w:p w:rsidR="00C8070F" w:rsidRDefault="0048348A">
      <w:pPr>
        <w:pStyle w:val="a3"/>
        <w:ind w:right="352"/>
      </w:pPr>
      <w:r>
        <w:t>Особенности стран Северной Африки (рег</w:t>
      </w:r>
      <w:r>
        <w:t>ион высоких гор, сурового климата, пустынь и</w:t>
      </w:r>
      <w:r>
        <w:rPr>
          <w:spacing w:val="-57"/>
        </w:rPr>
        <w:t xml:space="preserve"> </w:t>
      </w:r>
      <w:r>
        <w:t>оазисов,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цивилизаций,</w:t>
      </w:r>
      <w:r>
        <w:rPr>
          <w:spacing w:val="-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район</w:t>
      </w:r>
      <w:r>
        <w:rPr>
          <w:spacing w:val="-1"/>
        </w:rPr>
        <w:t xml:space="preserve"> </w:t>
      </w:r>
      <w:r>
        <w:t>добычи</w:t>
      </w:r>
      <w:r>
        <w:rPr>
          <w:spacing w:val="-1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:rsidR="00C8070F" w:rsidRDefault="0048348A">
      <w:pPr>
        <w:pStyle w:val="a3"/>
        <w:ind w:right="349"/>
      </w:pPr>
      <w:r>
        <w:t>Особенности стран Западной и Центральной Африки (регион саванн и 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развитой</w:t>
      </w:r>
      <w:r>
        <w:rPr>
          <w:spacing w:val="11"/>
        </w:rPr>
        <w:t xml:space="preserve"> </w:t>
      </w:r>
      <w:r>
        <w:t>охотой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диких</w:t>
      </w:r>
      <w:r>
        <w:rPr>
          <w:spacing w:val="13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эксплуатация</w:t>
      </w:r>
      <w:r>
        <w:rPr>
          <w:spacing w:val="11"/>
        </w:rPr>
        <w:t xml:space="preserve"> </w:t>
      </w:r>
      <w:r>
        <w:t>местного</w:t>
      </w:r>
      <w:r>
        <w:rPr>
          <w:spacing w:val="11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плантациях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добыче</w:t>
      </w:r>
      <w:r>
        <w:rPr>
          <w:spacing w:val="-1"/>
        </w:rPr>
        <w:t xml:space="preserve"> </w:t>
      </w:r>
      <w:r>
        <w:t>полезных ископаемых).</w:t>
      </w:r>
    </w:p>
    <w:p w:rsidR="00C8070F" w:rsidRDefault="0048348A">
      <w:pPr>
        <w:pStyle w:val="a3"/>
        <w:ind w:right="342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разломов,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государств).</w:t>
      </w:r>
    </w:p>
    <w:p w:rsidR="00C8070F" w:rsidRDefault="0048348A">
      <w:pPr>
        <w:pStyle w:val="a3"/>
        <w:ind w:right="350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</w:t>
      </w:r>
      <w:r>
        <w:t>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причудливой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</w:t>
      </w:r>
      <w:r>
        <w:rPr>
          <w:spacing w:val="-1"/>
        </w:rPr>
        <w:t xml:space="preserve"> </w:t>
      </w:r>
      <w:r>
        <w:t>алмазов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страной континента</w:t>
      </w:r>
      <w:r>
        <w:rPr>
          <w:spacing w:val="-2"/>
        </w:rPr>
        <w:t xml:space="preserve"> </w:t>
      </w:r>
      <w:r>
        <w:t>(ЮАР)).</w:t>
      </w:r>
    </w:p>
    <w:p w:rsidR="00C8070F" w:rsidRDefault="0048348A">
      <w:pPr>
        <w:pStyle w:val="a3"/>
        <w:spacing w:before="1"/>
        <w:ind w:right="346"/>
      </w:pPr>
      <w:r>
        <w:t>Австралия и Океания. Географическое положение, история исследования, 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материка. Эндемики.</w:t>
      </w:r>
    </w:p>
    <w:p w:rsidR="00C8070F" w:rsidRDefault="0048348A">
      <w:pPr>
        <w:pStyle w:val="a3"/>
        <w:ind w:right="344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австралийско-новозеландского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</w:t>
      </w:r>
      <w:r>
        <w:rPr>
          <w:spacing w:val="26"/>
        </w:rPr>
        <w:t xml:space="preserve"> </w:t>
      </w:r>
      <w:r>
        <w:t>слабо</w:t>
      </w:r>
      <w:r>
        <w:rPr>
          <w:spacing w:val="28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д</w:t>
      </w:r>
      <w:r>
        <w:t>руг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другом;</w:t>
      </w:r>
      <w:r>
        <w:rPr>
          <w:spacing w:val="33"/>
        </w:rPr>
        <w:t xml:space="preserve"> </w:t>
      </w:r>
      <w:r>
        <w:t>высокоразвитая</w:t>
      </w:r>
      <w:r>
        <w:rPr>
          <w:spacing w:val="27"/>
        </w:rPr>
        <w:t xml:space="preserve"> </w:t>
      </w:r>
      <w:r>
        <w:t>экономика</w:t>
      </w:r>
      <w:r>
        <w:rPr>
          <w:spacing w:val="27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основывается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ресурсах).</w:t>
      </w:r>
    </w:p>
    <w:p w:rsidR="00C8070F" w:rsidRDefault="0048348A">
      <w:pPr>
        <w:pStyle w:val="a3"/>
        <w:ind w:right="342"/>
      </w:pPr>
      <w:r>
        <w:t>Океания (уникальное природное образование – крупнейшее в мире скопление 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трех</w:t>
      </w:r>
      <w:r>
        <w:rPr>
          <w:spacing w:val="49"/>
        </w:rPr>
        <w:t xml:space="preserve"> </w:t>
      </w:r>
      <w:r>
        <w:t>островных</w:t>
      </w:r>
      <w:r>
        <w:rPr>
          <w:spacing w:val="46"/>
        </w:rPr>
        <w:t xml:space="preserve"> </w:t>
      </w:r>
      <w:r>
        <w:t>групп:</w:t>
      </w:r>
      <w:r>
        <w:rPr>
          <w:spacing w:val="47"/>
        </w:rPr>
        <w:t xml:space="preserve"> </w:t>
      </w:r>
      <w:r>
        <w:t>Меланезия</w:t>
      </w:r>
      <w:r>
        <w:rPr>
          <w:spacing w:val="53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«черные</w:t>
      </w:r>
      <w:r>
        <w:rPr>
          <w:spacing w:val="45"/>
        </w:rPr>
        <w:t xml:space="preserve"> </w:t>
      </w:r>
      <w:r>
        <w:t>острова»</w:t>
      </w:r>
      <w:r>
        <w:rPr>
          <w:spacing w:val="41"/>
        </w:rPr>
        <w:t xml:space="preserve"> </w:t>
      </w:r>
      <w:r>
        <w:t>(так</w:t>
      </w:r>
      <w:r>
        <w:rPr>
          <w:spacing w:val="50"/>
        </w:rPr>
        <w:t xml:space="preserve"> </w:t>
      </w:r>
      <w:r>
        <w:t>как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0"/>
      </w:pPr>
      <w:r>
        <w:lastRenderedPageBreak/>
        <w:t>проживающие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темную</w:t>
      </w:r>
      <w:r>
        <w:rPr>
          <w:spacing w:val="1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Океании),</w:t>
      </w:r>
      <w:r>
        <w:rPr>
          <w:spacing w:val="1"/>
        </w:rPr>
        <w:t xml:space="preserve"> </w:t>
      </w:r>
      <w:r>
        <w:t>Микронезия</w:t>
      </w:r>
      <w:r>
        <w:rPr>
          <w:spacing w:val="1"/>
        </w:rPr>
        <w:t xml:space="preserve"> </w:t>
      </w:r>
      <w:r>
        <w:t>и Полинезия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«маленькие» и</w:t>
      </w:r>
      <w:r>
        <w:rPr>
          <w:spacing w:val="1"/>
        </w:rPr>
        <w:t xml:space="preserve"> </w:t>
      </w:r>
      <w:r>
        <w:t>«многочисленные</w:t>
      </w:r>
      <w:r>
        <w:rPr>
          <w:spacing w:val="1"/>
        </w:rPr>
        <w:t xml:space="preserve"> </w:t>
      </w:r>
      <w:r>
        <w:t>острова»).</w:t>
      </w:r>
    </w:p>
    <w:p w:rsidR="00C8070F" w:rsidRDefault="0048348A">
      <w:pPr>
        <w:pStyle w:val="a3"/>
        <w:spacing w:before="1"/>
        <w:ind w:right="342"/>
      </w:pP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собенности</w:t>
      </w:r>
      <w:r>
        <w:rPr>
          <w:spacing w:val="1"/>
        </w:rPr>
        <w:t xml:space="preserve"> </w:t>
      </w:r>
      <w:r>
        <w:t>рельефа материка. Климат и внутренние воды. Южная Америка – самый влажный материк.</w:t>
      </w:r>
      <w:r>
        <w:rPr>
          <w:spacing w:val="1"/>
        </w:rPr>
        <w:t xml:space="preserve"> </w:t>
      </w:r>
      <w:r>
        <w:t>Природные зоны. Высотная поясность Анд. Эндемики. Изменение природы. Население Южной</w:t>
      </w:r>
      <w:r>
        <w:rPr>
          <w:spacing w:val="1"/>
        </w:rPr>
        <w:t xml:space="preserve"> </w:t>
      </w:r>
      <w:r>
        <w:t xml:space="preserve">Америки (влияние испанской и португальской колонизации на жизнь коренного </w:t>
      </w:r>
      <w:r>
        <w:t>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деятельности).</w:t>
      </w:r>
    </w:p>
    <w:p w:rsidR="00C8070F" w:rsidRDefault="0048348A">
      <w:pPr>
        <w:pStyle w:val="a3"/>
        <w:ind w:right="345"/>
      </w:pPr>
      <w:r>
        <w:t>Антарктида. Антарктида – уникальный материк на Земле (самый холодный и удаленный,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-5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Антарктиде.</w:t>
      </w:r>
    </w:p>
    <w:p w:rsidR="00C8070F" w:rsidRDefault="0048348A">
      <w:pPr>
        <w:pStyle w:val="a3"/>
        <w:ind w:left="966" w:firstLine="0"/>
      </w:pPr>
      <w:r>
        <w:t>Северные</w:t>
      </w:r>
      <w:r>
        <w:rPr>
          <w:spacing w:val="-6"/>
        </w:rPr>
        <w:t xml:space="preserve"> </w:t>
      </w:r>
      <w:r>
        <w:t>материки.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северных</w:t>
      </w:r>
      <w:r>
        <w:rPr>
          <w:spacing w:val="-2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Земли.</w:t>
      </w:r>
    </w:p>
    <w:p w:rsidR="00C8070F" w:rsidRDefault="0048348A">
      <w:pPr>
        <w:pStyle w:val="a3"/>
        <w:ind w:right="348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потомки</w:t>
      </w:r>
      <w:r>
        <w:rPr>
          <w:spacing w:val="-3"/>
        </w:rPr>
        <w:t xml:space="preserve"> </w:t>
      </w:r>
      <w:r>
        <w:t>переселенцев).</w:t>
      </w:r>
    </w:p>
    <w:p w:rsidR="00C8070F" w:rsidRDefault="0048348A">
      <w:pPr>
        <w:pStyle w:val="a3"/>
        <w:spacing w:before="1"/>
        <w:ind w:right="342"/>
      </w:pPr>
      <w:r>
        <w:t>Характеристика двух стран материка: Канады и Мексики. Описание США – как одной из</w:t>
      </w:r>
      <w:r>
        <w:rPr>
          <w:spacing w:val="-5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 современного мира.</w:t>
      </w:r>
    </w:p>
    <w:p w:rsidR="00C8070F" w:rsidRDefault="0048348A">
      <w:pPr>
        <w:pStyle w:val="a3"/>
        <w:ind w:right="343"/>
      </w:pPr>
      <w:r>
        <w:t>Евразия.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хозяйственную деятельность людей. Реки, озера материка. Многолетняя мерзлота, современное</w:t>
      </w:r>
      <w:r>
        <w:rPr>
          <w:spacing w:val="1"/>
        </w:rPr>
        <w:t xml:space="preserve"> </w:t>
      </w:r>
      <w:r>
        <w:t>оледенение.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 материка. Энде</w:t>
      </w:r>
      <w:r>
        <w:t>мики.</w:t>
      </w:r>
    </w:p>
    <w:p w:rsidR="00C8070F" w:rsidRDefault="0048348A">
      <w:pPr>
        <w:pStyle w:val="a3"/>
        <w:ind w:right="352"/>
      </w:pPr>
      <w:r>
        <w:t>Зарубежная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течения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людей).</w:t>
      </w:r>
    </w:p>
    <w:p w:rsidR="00C8070F" w:rsidRDefault="0048348A">
      <w:pPr>
        <w:pStyle w:val="a3"/>
        <w:ind w:right="349"/>
      </w:pPr>
      <w:r>
        <w:t>Страны Средней Европы (население, образ жизни и культура региона, высокое развитие</w:t>
      </w:r>
      <w:r>
        <w:rPr>
          <w:spacing w:val="1"/>
        </w:rPr>
        <w:t xml:space="preserve"> </w:t>
      </w:r>
      <w:r>
        <w:t>стра</w:t>
      </w:r>
      <w:r>
        <w:t>н</w:t>
      </w:r>
      <w:r>
        <w:rPr>
          <w:spacing w:val="-1"/>
        </w:rPr>
        <w:t xml:space="preserve"> </w:t>
      </w:r>
      <w:r>
        <w:t>региона, один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центров мировой</w:t>
      </w:r>
      <w:r>
        <w:rPr>
          <w:spacing w:val="-1"/>
        </w:rPr>
        <w:t xml:space="preserve"> </w:t>
      </w:r>
      <w:r>
        <w:t>экономики).</w:t>
      </w:r>
    </w:p>
    <w:p w:rsidR="00C8070F" w:rsidRDefault="0048348A">
      <w:pPr>
        <w:pStyle w:val="a3"/>
        <w:ind w:right="345"/>
      </w:pPr>
      <w:r>
        <w:t>Страны Восточной Европы (население, образ жизни и культура региона,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C8070F" w:rsidRDefault="0048348A">
      <w:pPr>
        <w:pStyle w:val="a3"/>
        <w:ind w:right="347"/>
      </w:pPr>
      <w:r>
        <w:t>Страны Южной Европы (население, образ жизни и культура региона, влияние 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 маслин)),</w:t>
      </w:r>
      <w:r>
        <w:rPr>
          <w:spacing w:val="1"/>
        </w:rPr>
        <w:t xml:space="preserve"> </w:t>
      </w:r>
      <w:r>
        <w:t>продуктов 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60"/>
        </w:rPr>
        <w:t xml:space="preserve"> </w:t>
      </w:r>
      <w:r>
        <w:t>(одежды,</w:t>
      </w:r>
      <w:r>
        <w:rPr>
          <w:spacing w:val="1"/>
        </w:rPr>
        <w:t xml:space="preserve"> </w:t>
      </w:r>
      <w:r>
        <w:t>обуви)).</w:t>
      </w:r>
    </w:p>
    <w:p w:rsidR="00C8070F" w:rsidRDefault="0048348A">
      <w:pPr>
        <w:pStyle w:val="a3"/>
        <w:ind w:right="347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границе трех частей света), население, образ жизни и культура региона (центр</w:t>
      </w:r>
      <w:r>
        <w:t xml:space="preserve"> возникновения</w:t>
      </w:r>
      <w:r>
        <w:rPr>
          <w:spacing w:val="1"/>
        </w:rPr>
        <w:t xml:space="preserve"> </w:t>
      </w:r>
      <w:r>
        <w:t>двух мировых религий), специфичность природных условий и ресурсов и их отражение на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(наличие</w:t>
      </w:r>
      <w:r>
        <w:rPr>
          <w:spacing w:val="-5"/>
        </w:rPr>
        <w:t xml:space="preserve"> </w:t>
      </w:r>
      <w:r>
        <w:t>пустынь, оазисов,</w:t>
      </w:r>
      <w:r>
        <w:rPr>
          <w:spacing w:val="-1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и газа),</w:t>
      </w:r>
      <w:r>
        <w:rPr>
          <w:spacing w:val="-1"/>
        </w:rPr>
        <w:t xml:space="preserve"> </w:t>
      </w:r>
      <w:r>
        <w:t>горячая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планеты).</w:t>
      </w:r>
    </w:p>
    <w:p w:rsidR="00C8070F" w:rsidRDefault="0048348A">
      <w:pPr>
        <w:pStyle w:val="a3"/>
        <w:ind w:right="347"/>
      </w:pPr>
      <w:r>
        <w:t>Страны Центральной Азии (влияние большой площади территории, имеющей различные</w:t>
      </w:r>
      <w:r>
        <w:rPr>
          <w:spacing w:val="-5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сложная политическая</w:t>
      </w:r>
      <w:r>
        <w:rPr>
          <w:spacing w:val="-1"/>
        </w:rPr>
        <w:t xml:space="preserve"> </w:t>
      </w:r>
      <w:r>
        <w:t>ситуация)</w:t>
      </w:r>
      <w:r>
        <w:rPr>
          <w:spacing w:val="-2"/>
        </w:rPr>
        <w:t xml:space="preserve"> </w:t>
      </w:r>
      <w:r>
        <w:t>и культуру</w:t>
      </w:r>
      <w:r>
        <w:rPr>
          <w:spacing w:val="-4"/>
        </w:rPr>
        <w:t xml:space="preserve"> </w:t>
      </w:r>
      <w:r>
        <w:t>региона).</w:t>
      </w:r>
    </w:p>
    <w:p w:rsidR="00C8070F" w:rsidRDefault="0048348A">
      <w:pPr>
        <w:pStyle w:val="a3"/>
        <w:spacing w:before="1"/>
        <w:ind w:right="346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феодальных</w:t>
      </w:r>
      <w:r>
        <w:rPr>
          <w:spacing w:val="61"/>
        </w:rPr>
        <w:t xml:space="preserve"> </w:t>
      </w:r>
      <w:r>
        <w:t>корней,</w:t>
      </w:r>
      <w:r>
        <w:rPr>
          <w:spacing w:val="-57"/>
        </w:rPr>
        <w:t xml:space="preserve"> </w:t>
      </w:r>
      <w:r>
        <w:t>периода длительной самоизоляции Японии и Китая) и культура региона (многообразие и тесное</w:t>
      </w:r>
      <w:r>
        <w:rPr>
          <w:spacing w:val="-57"/>
        </w:rPr>
        <w:t xml:space="preserve"> </w:t>
      </w:r>
      <w:r>
        <w:t>переплетение</w:t>
      </w:r>
      <w:r>
        <w:rPr>
          <w:spacing w:val="-4"/>
        </w:rPr>
        <w:t xml:space="preserve"> </w:t>
      </w:r>
      <w:r>
        <w:t>религий:</w:t>
      </w:r>
      <w:r>
        <w:rPr>
          <w:spacing w:val="-4"/>
        </w:rPr>
        <w:t xml:space="preserve"> </w:t>
      </w:r>
      <w:r>
        <w:t>даосизм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конфуцианство,</w:t>
      </w:r>
      <w:r>
        <w:rPr>
          <w:spacing w:val="-4"/>
        </w:rPr>
        <w:t xml:space="preserve"> </w:t>
      </w:r>
      <w:r>
        <w:t>буддизм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ламаизм,</w:t>
      </w:r>
      <w:r>
        <w:rPr>
          <w:spacing w:val="-3"/>
        </w:rPr>
        <w:t xml:space="preserve"> </w:t>
      </w:r>
      <w:r>
        <w:t>синтоизм,</w:t>
      </w:r>
      <w:r>
        <w:rPr>
          <w:spacing w:val="-2"/>
        </w:rPr>
        <w:t xml:space="preserve"> </w:t>
      </w:r>
      <w:r>
        <w:t>католицизм).</w:t>
      </w:r>
    </w:p>
    <w:p w:rsidR="00C8070F" w:rsidRDefault="0048348A">
      <w:pPr>
        <w:pStyle w:val="a3"/>
        <w:ind w:right="346"/>
      </w:pPr>
      <w:r>
        <w:t>Страны Южной Азии</w:t>
      </w:r>
      <w:r>
        <w:t xml:space="preserve"> (влияние рельефа на расселение людей (концентрация населения в</w:t>
      </w:r>
      <w:r>
        <w:rPr>
          <w:spacing w:val="1"/>
        </w:rPr>
        <w:t xml:space="preserve"> </w:t>
      </w:r>
      <w:r>
        <w:t>плодородных речных долинах), население (большая численность и «молодость»), образ жизни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45"/>
        </w:rPr>
        <w:t xml:space="preserve"> </w:t>
      </w:r>
      <w:r>
        <w:t>сельского</w:t>
      </w:r>
      <w:r>
        <w:rPr>
          <w:spacing w:val="46"/>
        </w:rPr>
        <w:t xml:space="preserve"> </w:t>
      </w:r>
      <w:r>
        <w:t>образа</w:t>
      </w:r>
      <w:r>
        <w:rPr>
          <w:spacing w:val="4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(даже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городах)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культура</w:t>
      </w:r>
      <w:r>
        <w:rPr>
          <w:spacing w:val="45"/>
        </w:rPr>
        <w:t xml:space="preserve"> </w:t>
      </w:r>
      <w:r>
        <w:t>региона</w:t>
      </w:r>
      <w:r>
        <w:rPr>
          <w:spacing w:val="45"/>
        </w:rPr>
        <w:t xml:space="preserve"> </w:t>
      </w:r>
      <w:r>
        <w:t>(центр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lastRenderedPageBreak/>
        <w:t>воз</w:t>
      </w:r>
      <w:r>
        <w:t>никновения древних религий – буддизма и индуизма; одна из самых «бедных и голодных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мира»).</w:t>
      </w:r>
    </w:p>
    <w:p w:rsidR="00C8070F" w:rsidRDefault="0048348A">
      <w:pPr>
        <w:pStyle w:val="a3"/>
        <w:ind w:right="341"/>
      </w:pPr>
      <w:r>
        <w:t>Страны Юго-Восточной Азии (использование выгодности положения в развитии стран</w:t>
      </w:r>
      <w:r>
        <w:rPr>
          <w:spacing w:val="1"/>
        </w:rPr>
        <w:t xml:space="preserve"> </w:t>
      </w:r>
      <w:r>
        <w:t>региона (например, в Сингапуре расположены одни из самых крупных аэропортов</w:t>
      </w:r>
      <w:r>
        <w:t xml:space="preserve"> и портов</w:t>
      </w:r>
      <w:r>
        <w:rPr>
          <w:spacing w:val="1"/>
        </w:rPr>
        <w:t xml:space="preserve"> </w:t>
      </w:r>
      <w:r>
        <w:t>мира), население (главный очаг мировой эмиграции), образ жизни (характерны резкие различия</w:t>
      </w:r>
      <w:r>
        <w:rPr>
          <w:spacing w:val="1"/>
        </w:rPr>
        <w:t xml:space="preserve"> </w:t>
      </w:r>
      <w:r>
        <w:t>в уровне жизни населения – от минимального в Мьянме до самого высокого в Сингапуре) и</w:t>
      </w:r>
      <w:r>
        <w:rPr>
          <w:spacing w:val="1"/>
        </w:rPr>
        <w:t xml:space="preserve"> </w:t>
      </w:r>
      <w:r>
        <w:t>культура региона (влияние соседей на регион – двух мощных центров цив</w:t>
      </w:r>
      <w:r>
        <w:t>илизаций – Индии и</w:t>
      </w:r>
      <w:r>
        <w:rPr>
          <w:spacing w:val="1"/>
        </w:rPr>
        <w:t xml:space="preserve"> </w:t>
      </w:r>
      <w:r>
        <w:t>Китая).</w:t>
      </w:r>
    </w:p>
    <w:p w:rsidR="00C8070F" w:rsidRDefault="0048348A">
      <w:pPr>
        <w:pStyle w:val="a3"/>
        <w:spacing w:before="1"/>
        <w:ind w:left="966" w:firstLine="0"/>
      </w:pPr>
      <w:r>
        <w:t>Взаимодействие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</w:p>
    <w:p w:rsidR="00C8070F" w:rsidRDefault="0048348A">
      <w:pPr>
        <w:pStyle w:val="a3"/>
        <w:ind w:right="344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природоохранной 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 Организация, ЮНЕСКО</w:t>
      </w:r>
      <w:r>
        <w:rPr>
          <w:spacing w:val="-2"/>
        </w:rPr>
        <w:t xml:space="preserve"> </w:t>
      </w:r>
      <w:r>
        <w:t>и др.).</w:t>
      </w:r>
    </w:p>
    <w:p w:rsidR="00C8070F" w:rsidRDefault="0048348A">
      <w:pPr>
        <w:pStyle w:val="a3"/>
        <w:ind w:left="966" w:firstLine="0"/>
      </w:pPr>
      <w:r>
        <w:t>Примерные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 работ</w:t>
      </w:r>
    </w:p>
    <w:p w:rsidR="00C8070F" w:rsidRDefault="0048348A" w:rsidP="0048348A">
      <w:pPr>
        <w:pStyle w:val="a6"/>
        <w:numPr>
          <w:ilvl w:val="0"/>
          <w:numId w:val="9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C8070F" w:rsidRDefault="0048348A" w:rsidP="0048348A">
      <w:pPr>
        <w:pStyle w:val="a6"/>
        <w:numPr>
          <w:ilvl w:val="0"/>
          <w:numId w:val="92"/>
        </w:numPr>
        <w:tabs>
          <w:tab w:val="left" w:pos="1238"/>
        </w:tabs>
        <w:ind w:left="258" w:right="348" w:firstLine="707"/>
        <w:rPr>
          <w:sz w:val="24"/>
        </w:rPr>
      </w:pPr>
      <w:r>
        <w:rPr>
          <w:sz w:val="24"/>
        </w:rPr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7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 w:rsidP="0048348A">
      <w:pPr>
        <w:pStyle w:val="a6"/>
        <w:numPr>
          <w:ilvl w:val="0"/>
          <w:numId w:val="9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C8070F" w:rsidRDefault="0048348A" w:rsidP="0048348A">
      <w:pPr>
        <w:pStyle w:val="a6"/>
        <w:numPr>
          <w:ilvl w:val="0"/>
          <w:numId w:val="9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C8070F" w:rsidRDefault="0048348A" w:rsidP="0048348A">
      <w:pPr>
        <w:pStyle w:val="a6"/>
        <w:numPr>
          <w:ilvl w:val="0"/>
          <w:numId w:val="92"/>
        </w:numPr>
        <w:tabs>
          <w:tab w:val="left" w:pos="1236"/>
        </w:tabs>
        <w:spacing w:before="1"/>
        <w:ind w:left="258" w:right="349" w:firstLine="707"/>
        <w:rPr>
          <w:sz w:val="24"/>
        </w:rPr>
      </w:pPr>
      <w:r>
        <w:rPr>
          <w:sz w:val="24"/>
        </w:rPr>
        <w:t>Создание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 w:rsidP="0048348A">
      <w:pPr>
        <w:pStyle w:val="a6"/>
        <w:numPr>
          <w:ilvl w:val="0"/>
          <w:numId w:val="9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Прогнозирование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349"/>
      </w:pPr>
      <w:r>
        <w:t>Содержание курса географии 8 КЛАСС (четвертый 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Территория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</w:t>
      </w:r>
    </w:p>
    <w:p w:rsidR="00C8070F" w:rsidRDefault="0048348A">
      <w:pPr>
        <w:pStyle w:val="a3"/>
        <w:ind w:right="342"/>
      </w:pPr>
      <w:r>
        <w:t xml:space="preserve">Характеристика </w:t>
      </w:r>
      <w:r>
        <w:t>географического положения России. Водные пространства, омывающие</w:t>
      </w:r>
      <w:r>
        <w:rPr>
          <w:spacing w:val="1"/>
        </w:rPr>
        <w:t xml:space="preserve"> </w:t>
      </w:r>
      <w:r>
        <w:t>территорию России. Государственные границы территории России. Россия на карте часовых</w:t>
      </w:r>
      <w:r>
        <w:rPr>
          <w:spacing w:val="1"/>
        </w:rPr>
        <w:t xml:space="preserve"> </w:t>
      </w:r>
      <w:r>
        <w:t>поясов. Часовые зоны России. Местное, поясное время, его роль в хозяйстве и жизни людей.</w:t>
      </w:r>
      <w:r>
        <w:rPr>
          <w:spacing w:val="1"/>
        </w:rPr>
        <w:t xml:space="preserve"> </w:t>
      </w:r>
      <w:r>
        <w:t>История освоения</w:t>
      </w:r>
      <w:r>
        <w:t xml:space="preserve"> и заселения территории России в XI – XVI вв. История освоения и заселения</w:t>
      </w:r>
      <w:r>
        <w:rPr>
          <w:spacing w:val="1"/>
        </w:rPr>
        <w:t xml:space="preserve"> </w:t>
      </w:r>
      <w:r>
        <w:t>территории России в XVII – XVIII вв. История освоения и заселения территории России в XIX –</w:t>
      </w:r>
      <w:r>
        <w:rPr>
          <w:spacing w:val="-57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C8070F" w:rsidRDefault="0048348A">
      <w:pPr>
        <w:pStyle w:val="a3"/>
        <w:spacing w:before="1"/>
        <w:ind w:left="966" w:firstLine="0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России</w:t>
      </w:r>
    </w:p>
    <w:p w:rsidR="00C8070F" w:rsidRDefault="0048348A">
      <w:pPr>
        <w:pStyle w:val="a3"/>
        <w:ind w:right="340"/>
      </w:pP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Геологич</w:t>
      </w:r>
      <w:r>
        <w:t>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Геохронологическая таблица. Тектоническое строение территории России. Основные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</w:t>
      </w:r>
      <w:r>
        <w:t>копаемых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 разного</w:t>
      </w:r>
      <w:r>
        <w:rPr>
          <w:spacing w:val="-3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рельефа.</w:t>
      </w:r>
    </w:p>
    <w:p w:rsidR="00C8070F" w:rsidRDefault="0048348A">
      <w:pPr>
        <w:pStyle w:val="a3"/>
        <w:ind w:right="348"/>
      </w:pP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суммарной солнечной радиации на разных территориях России. Климатические пояса и типы</w:t>
      </w:r>
      <w:r>
        <w:rPr>
          <w:spacing w:val="1"/>
        </w:rPr>
        <w:t xml:space="preserve"> </w:t>
      </w:r>
      <w:r>
        <w:t>к</w:t>
      </w:r>
      <w:r>
        <w:t>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 и прогнозирование. Значение прогнозирования погоды. Работа с климатическими 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-3"/>
        </w:rPr>
        <w:t xml:space="preserve"> </w:t>
      </w:r>
      <w:r>
        <w:t>картами,</w:t>
      </w:r>
      <w:r>
        <w:rPr>
          <w:spacing w:val="-3"/>
        </w:rPr>
        <w:t xml:space="preserve"> </w:t>
      </w:r>
      <w:r>
        <w:t>картодиаграммами.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зенитального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Солнца.</w:t>
      </w:r>
    </w:p>
    <w:p w:rsidR="00C8070F" w:rsidRDefault="0048348A">
      <w:pPr>
        <w:pStyle w:val="a3"/>
        <w:spacing w:before="1"/>
        <w:ind w:right="345"/>
      </w:pP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 рек. Разнообразие рек России. Режим рек. Озера. Классификация озер. 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 в</w:t>
      </w:r>
      <w:r>
        <w:rPr>
          <w:spacing w:val="-1"/>
        </w:rPr>
        <w:t xml:space="preserve"> </w:t>
      </w:r>
      <w:r>
        <w:t>ж</w:t>
      </w:r>
      <w:r>
        <w:t>изни человека.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8"/>
      </w:pPr>
      <w:r>
        <w:lastRenderedPageBreak/>
        <w:t>Почвы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 факторы и закономерности распространения почв. Земельные и 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почв.</w:t>
      </w:r>
    </w:p>
    <w:p w:rsidR="00C8070F" w:rsidRDefault="0048348A">
      <w:pPr>
        <w:pStyle w:val="a3"/>
        <w:spacing w:before="1"/>
        <w:ind w:right="349"/>
      </w:pPr>
      <w:r>
        <w:t>Растительный и животный мир России. Разнообразие растительного и животного мира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C8070F" w:rsidRDefault="0048348A">
      <w:pPr>
        <w:pStyle w:val="a3"/>
        <w:ind w:left="966" w:firstLine="0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России</w:t>
      </w:r>
    </w:p>
    <w:p w:rsidR="00C8070F" w:rsidRDefault="0048348A">
      <w:pPr>
        <w:pStyle w:val="a3"/>
        <w:ind w:right="346"/>
      </w:pPr>
      <w:r>
        <w:t>Природное районирование. Природно-территориальные компле</w:t>
      </w:r>
      <w:r>
        <w:t>ксы (ПТК): 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 зоны России. Зона арктических пустынь, тундры и лесотундры. Разнообразие 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</w:t>
      </w:r>
      <w:r>
        <w:t>тепи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полупустыни.</w:t>
      </w:r>
      <w:r>
        <w:rPr>
          <w:spacing w:val="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</w:p>
    <w:p w:rsidR="00C8070F" w:rsidRDefault="0048348A">
      <w:pPr>
        <w:pStyle w:val="a3"/>
        <w:ind w:left="966" w:firstLine="0"/>
      </w:pPr>
      <w:r>
        <w:t>Население</w:t>
      </w:r>
      <w:r>
        <w:rPr>
          <w:spacing w:val="-4"/>
        </w:rPr>
        <w:t xml:space="preserve"> </w:t>
      </w:r>
      <w:r>
        <w:t>России</w:t>
      </w:r>
    </w:p>
    <w:p w:rsidR="00C8070F" w:rsidRDefault="0048348A">
      <w:pPr>
        <w:pStyle w:val="a3"/>
        <w:ind w:right="344"/>
      </w:pPr>
      <w:r>
        <w:t>Численность населения. Характеристика половозрастной структуры населения России.</w:t>
      </w:r>
      <w:r>
        <w:rPr>
          <w:spacing w:val="1"/>
        </w:rPr>
        <w:t xml:space="preserve"> </w:t>
      </w:r>
      <w:r>
        <w:t>Этнический состав населения России. Городское и сельское население. Миграции населения 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 географии</w:t>
      </w:r>
      <w:r>
        <w:t xml:space="preserve"> рынка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России.</w:t>
      </w:r>
    </w:p>
    <w:p w:rsidR="00C8070F" w:rsidRDefault="0048348A">
      <w:pPr>
        <w:pStyle w:val="a3"/>
        <w:ind w:left="966" w:firstLine="0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практических работ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36"/>
        </w:tabs>
        <w:ind w:right="351" w:firstLine="707"/>
        <w:jc w:val="both"/>
        <w:rPr>
          <w:sz w:val="24"/>
        </w:rPr>
      </w:pPr>
      <w:r>
        <w:rPr>
          <w:sz w:val="24"/>
        </w:rPr>
        <w:t>Определение географического положения и оценка его влияния на природу и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36"/>
        </w:tabs>
        <w:ind w:right="345" w:firstLine="707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особенностей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07"/>
        </w:tabs>
        <w:spacing w:before="1"/>
        <w:ind w:left="1206" w:hanging="241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84"/>
        </w:tabs>
        <w:ind w:right="350" w:firstLine="707"/>
        <w:jc w:val="both"/>
        <w:rPr>
          <w:sz w:val="24"/>
        </w:rPr>
      </w:pP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29"/>
        </w:tabs>
        <w:ind w:right="351" w:firstLine="707"/>
        <w:jc w:val="both"/>
        <w:rPr>
          <w:sz w:val="24"/>
        </w:rPr>
      </w:pPr>
      <w:r>
        <w:rPr>
          <w:sz w:val="24"/>
        </w:rPr>
        <w:t xml:space="preserve">Выявление </w:t>
      </w:r>
      <w:r>
        <w:rPr>
          <w:sz w:val="24"/>
        </w:rPr>
        <w:t>взаимозависимостей тектонической структуры, формы рельефа,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327"/>
        </w:tabs>
        <w:ind w:left="1326" w:hanging="3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327"/>
        </w:tabs>
        <w:ind w:left="1326" w:hanging="36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373"/>
        </w:tabs>
        <w:ind w:right="344" w:firstLine="707"/>
        <w:jc w:val="both"/>
        <w:rPr>
          <w:sz w:val="24"/>
        </w:rPr>
      </w:pPr>
      <w:r>
        <w:rPr>
          <w:sz w:val="24"/>
        </w:rPr>
        <w:t>Определение закономерностей распределения солнечной радиации, радиационного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574"/>
        </w:tabs>
        <w:ind w:right="351" w:firstLine="707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климатограммами.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327"/>
        </w:tabs>
        <w:ind w:left="1326" w:hanging="36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327"/>
        </w:tabs>
        <w:ind w:left="1326" w:hanging="361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327"/>
        </w:tabs>
        <w:ind w:left="1326" w:hanging="36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404"/>
        </w:tabs>
        <w:ind w:right="352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327"/>
        </w:tabs>
        <w:ind w:left="1326" w:hanging="361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457"/>
        </w:tabs>
        <w:ind w:right="350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C8070F" w:rsidRDefault="0048348A" w:rsidP="0048348A">
      <w:pPr>
        <w:pStyle w:val="a6"/>
        <w:numPr>
          <w:ilvl w:val="0"/>
          <w:numId w:val="93"/>
        </w:numPr>
        <w:tabs>
          <w:tab w:val="left" w:pos="1481"/>
        </w:tabs>
        <w:spacing w:before="1"/>
        <w:ind w:right="347" w:firstLine="707"/>
        <w:jc w:val="both"/>
        <w:rPr>
          <w:sz w:val="24"/>
        </w:rPr>
      </w:pP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4"/>
        </w:numPr>
        <w:tabs>
          <w:tab w:val="left" w:pos="1385"/>
        </w:tabs>
        <w:ind w:right="345" w:firstLine="707"/>
        <w:jc w:val="both"/>
        <w:rPr>
          <w:sz w:val="24"/>
        </w:rPr>
      </w:pPr>
      <w:r>
        <w:rPr>
          <w:sz w:val="24"/>
        </w:rPr>
        <w:t>Определение видов и направлений внутренних и внешних миграций,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C8070F" w:rsidRDefault="0048348A" w:rsidP="0048348A">
      <w:pPr>
        <w:pStyle w:val="a6"/>
        <w:numPr>
          <w:ilvl w:val="0"/>
          <w:numId w:val="94"/>
        </w:numPr>
        <w:tabs>
          <w:tab w:val="left" w:pos="1361"/>
        </w:tabs>
        <w:ind w:right="349" w:firstLine="707"/>
        <w:jc w:val="both"/>
        <w:rPr>
          <w:sz w:val="24"/>
        </w:rPr>
      </w:pPr>
      <w:r>
        <w:rPr>
          <w:sz w:val="24"/>
        </w:rPr>
        <w:t>Объяснение различий в обеспеченности</w:t>
      </w:r>
      <w:r>
        <w:rPr>
          <w:sz w:val="24"/>
        </w:rPr>
        <w:t xml:space="preserve"> трудовыми ресурсами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/>
      </w:pPr>
      <w:r>
        <w:lastRenderedPageBreak/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(пятый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Население</w:t>
      </w:r>
      <w:r>
        <w:rPr>
          <w:spacing w:val="-4"/>
        </w:rPr>
        <w:t xml:space="preserve"> </w:t>
      </w:r>
      <w:r>
        <w:t>России</w:t>
      </w:r>
    </w:p>
    <w:p w:rsidR="00C8070F" w:rsidRDefault="0048348A">
      <w:pPr>
        <w:pStyle w:val="a3"/>
        <w:spacing w:before="1"/>
        <w:ind w:right="342"/>
      </w:pPr>
      <w:r>
        <w:t xml:space="preserve">Особенности географии рынка труда России. Воспроизводство населения.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прироста/убыли.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-1"/>
        </w:rPr>
        <w:t xml:space="preserve"> </w:t>
      </w:r>
      <w:r>
        <w:t>Расселение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урбанизация.</w:t>
      </w:r>
    </w:p>
    <w:p w:rsidR="00C8070F" w:rsidRDefault="0048348A">
      <w:pPr>
        <w:pStyle w:val="a3"/>
        <w:ind w:left="966" w:firstLine="0"/>
      </w:pPr>
      <w:r>
        <w:t>География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</w:t>
      </w:r>
    </w:p>
    <w:p w:rsidR="00C8070F" w:rsidRDefault="0048348A">
      <w:pPr>
        <w:pStyle w:val="a3"/>
        <w:ind w:right="348"/>
      </w:pPr>
      <w:r>
        <w:t>Географическое п</w:t>
      </w:r>
      <w:r>
        <w:t>оложение и рельеф. История освоения. Климатические 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C8070F" w:rsidRDefault="0048348A">
      <w:pPr>
        <w:pStyle w:val="a3"/>
        <w:ind w:left="966" w:firstLine="0"/>
      </w:pPr>
      <w:r>
        <w:t>Хозяйство</w:t>
      </w:r>
      <w:r>
        <w:rPr>
          <w:spacing w:val="-5"/>
        </w:rPr>
        <w:t xml:space="preserve"> </w:t>
      </w:r>
      <w:r>
        <w:t>России.</w:t>
      </w:r>
    </w:p>
    <w:p w:rsidR="00C8070F" w:rsidRDefault="0048348A">
      <w:pPr>
        <w:pStyle w:val="a3"/>
        <w:ind w:right="34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 хозяйства. Сферы х</w:t>
      </w:r>
      <w:r>
        <w:t>озяйства. Этапы развития хозяйства. Этапы развития 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 Федерации.</w:t>
      </w:r>
    </w:p>
    <w:p w:rsidR="00C8070F" w:rsidRDefault="0048348A">
      <w:pPr>
        <w:pStyle w:val="a3"/>
        <w:ind w:right="339"/>
      </w:pPr>
      <w:r>
        <w:t>Главные отрасли и межотраслевые комплексы. Сельское хозяйство. Отраслевой состав</w:t>
      </w:r>
      <w:r>
        <w:rPr>
          <w:spacing w:val="1"/>
        </w:rPr>
        <w:t xml:space="preserve"> </w:t>
      </w:r>
      <w:r>
        <w:t>сельского х</w:t>
      </w:r>
      <w:r>
        <w:t>озяйства. Растениеводство. Животноводство. Отраслевой состав животноводства.</w:t>
      </w:r>
      <w:r>
        <w:rPr>
          <w:spacing w:val="1"/>
        </w:rPr>
        <w:t xml:space="preserve"> </w:t>
      </w:r>
      <w:r>
        <w:t>География животноводства. Агропромышленный комплекс. Состав АПК. Пищевая и 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</w:t>
      </w:r>
      <w:r>
        <w:t>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энергетический комплекс. Угольная промышленность. Нефтяная и газовая промышленность.</w:t>
      </w:r>
      <w:r>
        <w:rPr>
          <w:spacing w:val="1"/>
        </w:rPr>
        <w:t xml:space="preserve"> </w:t>
      </w:r>
      <w:r>
        <w:t>Электроэнергетика. Типы электростанций. Особенности размещения электростанция. Единая</w:t>
      </w:r>
      <w:r>
        <w:rPr>
          <w:spacing w:val="1"/>
        </w:rPr>
        <w:t xml:space="preserve"> </w:t>
      </w:r>
      <w:r>
        <w:t>энергосистема страны.</w:t>
      </w:r>
      <w:r>
        <w:t xml:space="preserve"> Перспективы развития. Металлургический комплекс. Черная и 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 комплекс. Специализация. Кооперирование. Связи с другими отраслями.</w:t>
      </w:r>
      <w:r>
        <w:rPr>
          <w:spacing w:val="-57"/>
        </w:rPr>
        <w:t xml:space="preserve"> </w:t>
      </w:r>
      <w:r>
        <w:t xml:space="preserve">Особенности размещения. </w:t>
      </w:r>
      <w:r>
        <w:t>ВПК. Отраслевые особенности военно-промышленного 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 Транспорт. Виды транспорта. Значение для хозяйства. Транспортная сеть. 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</w:t>
      </w:r>
      <w:r>
        <w:t>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 Типы телекоммуникационных сетей. Сфера обслуживания. 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Территориальное</w:t>
      </w:r>
      <w:r>
        <w:rPr>
          <w:spacing w:val="-1"/>
        </w:rPr>
        <w:t xml:space="preserve"> </w:t>
      </w:r>
      <w:r>
        <w:t>(географическое) разделение</w:t>
      </w:r>
      <w:r>
        <w:rPr>
          <w:spacing w:val="-1"/>
        </w:rPr>
        <w:t xml:space="preserve"> </w:t>
      </w:r>
      <w:r>
        <w:t>труда.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Хозяйство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</w:t>
      </w:r>
    </w:p>
    <w:p w:rsidR="00C8070F" w:rsidRDefault="0048348A">
      <w:pPr>
        <w:ind w:left="258" w:right="347" w:firstLine="707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местности.</w:t>
      </w:r>
    </w:p>
    <w:p w:rsidR="00C8070F" w:rsidRDefault="0048348A">
      <w:pPr>
        <w:pStyle w:val="a3"/>
        <w:ind w:left="966" w:right="6862" w:firstLine="0"/>
      </w:pPr>
      <w:r>
        <w:t>Районы России</w:t>
      </w:r>
      <w:r>
        <w:rPr>
          <w:spacing w:val="1"/>
        </w:rPr>
        <w:t xml:space="preserve"> </w:t>
      </w:r>
      <w:r>
        <w:t>Европейская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России</w:t>
      </w:r>
    </w:p>
    <w:p w:rsidR="00C8070F" w:rsidRDefault="0048348A">
      <w:pPr>
        <w:pStyle w:val="a3"/>
        <w:ind w:right="343"/>
      </w:pPr>
      <w:r>
        <w:t>Центральная Россия: особенности формирования территории, ЭГП, природно-ресурсный</w:t>
      </w:r>
      <w:r>
        <w:rPr>
          <w:spacing w:val="-57"/>
        </w:rPr>
        <w:t xml:space="preserve"> </w:t>
      </w:r>
      <w:r>
        <w:t>потенциал, особенности населения, географический фактор в расселении, народные 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</w:t>
      </w:r>
      <w:r>
        <w:t>ация</w:t>
      </w:r>
      <w:r>
        <w:rPr>
          <w:spacing w:val="-4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центры.</w:t>
      </w:r>
    </w:p>
    <w:p w:rsidR="00C8070F" w:rsidRDefault="0048348A">
      <w:pPr>
        <w:pStyle w:val="a3"/>
        <w:ind w:firstLine="0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C8070F" w:rsidRDefault="0048348A">
      <w:pPr>
        <w:pStyle w:val="a3"/>
        <w:ind w:right="342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 и характеристика хозяйства.</w:t>
      </w:r>
      <w:r>
        <w:rPr>
          <w:spacing w:val="1"/>
        </w:rPr>
        <w:t xml:space="preserve"> </w:t>
      </w:r>
      <w:r>
        <w:t>Особенности территориальной</w:t>
      </w:r>
      <w:r>
        <w:rPr>
          <w:spacing w:val="1"/>
        </w:rPr>
        <w:t xml:space="preserve"> </w:t>
      </w:r>
      <w:r>
        <w:t>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C8070F" w:rsidRDefault="0048348A">
      <w:pPr>
        <w:pStyle w:val="a3"/>
        <w:ind w:right="347"/>
      </w:pPr>
      <w:r>
        <w:t>Волго-Вятский район: особенности ЭГП, природно-ресурсный потенциал, население</w:t>
      </w:r>
      <w:r>
        <w:t xml:space="preserve"> и</w:t>
      </w:r>
      <w:r>
        <w:rPr>
          <w:spacing w:val="1"/>
        </w:rPr>
        <w:t xml:space="preserve"> </w:t>
      </w:r>
      <w:r>
        <w:t>характеристика 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8"/>
      </w:pPr>
      <w:r>
        <w:lastRenderedPageBreak/>
        <w:t>Северо-Западный район: особенности ЭГП, природно-ресурсный потенциал, население,</w:t>
      </w:r>
      <w:r>
        <w:rPr>
          <w:spacing w:val="1"/>
        </w:rPr>
        <w:t xml:space="preserve"> </w:t>
      </w:r>
      <w:r>
        <w:t>древние города ра</w:t>
      </w:r>
      <w:r>
        <w:t>йона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C8070F" w:rsidRDefault="0048348A">
      <w:pPr>
        <w:pStyle w:val="a3"/>
        <w:spacing w:before="1"/>
        <w:ind w:right="345"/>
      </w:pPr>
      <w:r>
        <w:t>Калининградская область: особенности ЭГП, природно-ресурсный потенциал, население</w:t>
      </w:r>
      <w:r>
        <w:rPr>
          <w:spacing w:val="1"/>
        </w:rPr>
        <w:t xml:space="preserve"> </w:t>
      </w:r>
      <w:r>
        <w:t xml:space="preserve">и характеристика хозяйства. </w:t>
      </w:r>
      <w:r>
        <w:t>Рекреационное хозяйство района.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sz w:val="24"/>
        </w:rPr>
        <w:t>.</w:t>
      </w:r>
    </w:p>
    <w:p w:rsidR="00C8070F" w:rsidRDefault="0048348A">
      <w:pPr>
        <w:pStyle w:val="a3"/>
        <w:ind w:right="346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</w:t>
      </w:r>
      <w:r>
        <w:t>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население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C8070F" w:rsidRDefault="0048348A">
      <w:pPr>
        <w:pStyle w:val="a3"/>
        <w:ind w:right="347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характеристика 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C8070F" w:rsidRDefault="0048348A">
      <w:pPr>
        <w:pStyle w:val="a3"/>
        <w:ind w:right="342"/>
      </w:pPr>
      <w:r>
        <w:t>Крым: 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</w:t>
      </w:r>
      <w:r>
        <w:t>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C8070F" w:rsidRDefault="0048348A">
      <w:pPr>
        <w:pStyle w:val="a3"/>
        <w:ind w:right="344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хозяйства. Рекреационное хозяйство. Особенности терр</w:t>
      </w:r>
      <w:r>
        <w:t>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C8070F" w:rsidRDefault="0048348A">
      <w:pPr>
        <w:pStyle w:val="a3"/>
        <w:spacing w:before="1"/>
        <w:ind w:right="345"/>
      </w:pPr>
      <w:r>
        <w:t>Уральский район: особенности ЭГП, природно-ресурсный потенциал, этапы освоения,</w:t>
      </w:r>
      <w:r>
        <w:rPr>
          <w:spacing w:val="1"/>
        </w:rPr>
        <w:t xml:space="preserve"> </w:t>
      </w:r>
      <w:r>
        <w:t>население и характеристика хозяйства.</w:t>
      </w:r>
      <w:r>
        <w:rPr>
          <w:spacing w:val="1"/>
        </w:rPr>
        <w:t xml:space="preserve"> </w:t>
      </w:r>
      <w:r>
        <w:t>Особенности территориальной</w:t>
      </w:r>
      <w:r>
        <w:rPr>
          <w:spacing w:val="1"/>
        </w:rPr>
        <w:t xml:space="preserve"> </w:t>
      </w:r>
      <w:r>
        <w:t>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C8070F" w:rsidRDefault="0048348A">
      <w:pPr>
        <w:pStyle w:val="a3"/>
        <w:ind w:right="346"/>
      </w:pPr>
      <w:r>
        <w:t>Азиатская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этапы и проблемы освоения, население и характеристика хо</w:t>
      </w:r>
      <w:r>
        <w:t>зяйства. 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 района.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C8070F" w:rsidRDefault="0048348A">
      <w:pPr>
        <w:pStyle w:val="a3"/>
        <w:ind w:right="344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C8070F" w:rsidRDefault="0048348A">
      <w:pPr>
        <w:pStyle w:val="a3"/>
        <w:ind w:right="345"/>
      </w:pPr>
      <w:r>
        <w:t xml:space="preserve">Дальний Восток: формирование </w:t>
      </w:r>
      <w:r>
        <w:t>территории, этапы и проблемы освоения, 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социально-экономическом</w:t>
      </w:r>
      <w:r>
        <w:rPr>
          <w:spacing w:val="-4"/>
        </w:rPr>
        <w:t xml:space="preserve"> </w:t>
      </w:r>
      <w:r>
        <w:t>ра</w:t>
      </w:r>
      <w:r>
        <w:t>звитии</w:t>
      </w:r>
      <w:r>
        <w:rPr>
          <w:spacing w:val="-5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C8070F" w:rsidRDefault="0048348A">
      <w:pPr>
        <w:pStyle w:val="a3"/>
        <w:ind w:left="966" w:firstLine="0"/>
      </w:pPr>
      <w:r>
        <w:t>Крупные</w:t>
      </w:r>
      <w:r>
        <w:rPr>
          <w:spacing w:val="-5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России</w:t>
      </w:r>
    </w:p>
    <w:p w:rsidR="00C8070F" w:rsidRDefault="0048348A">
      <w:pPr>
        <w:pStyle w:val="a3"/>
        <w:ind w:right="345"/>
      </w:pPr>
      <w:r>
        <w:t>Русская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увлажнение</w:t>
      </w:r>
      <w:r>
        <w:rPr>
          <w:spacing w:val="1"/>
        </w:rPr>
        <w:t xml:space="preserve"> </w:t>
      </w:r>
      <w:r>
        <w:t>территории;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и ландшафтов).</w:t>
      </w:r>
    </w:p>
    <w:p w:rsidR="00C8070F" w:rsidRDefault="0048348A">
      <w:pPr>
        <w:pStyle w:val="a3"/>
        <w:ind w:right="342"/>
      </w:pPr>
      <w:r>
        <w:t>Север Русской равнины (пологая равнина, богатая полезными ископаемыми; влияние</w:t>
      </w:r>
      <w:r>
        <w:rPr>
          <w:spacing w:val="1"/>
        </w:rPr>
        <w:t xml:space="preserve"> </w:t>
      </w:r>
      <w:r>
        <w:t>теплого течения на жизнь портовых городов; полярные ночь и день; особенности 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</w:t>
      </w:r>
      <w:r>
        <w:t>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пути, рыбные</w:t>
      </w:r>
      <w:r>
        <w:rPr>
          <w:spacing w:val="-2"/>
        </w:rPr>
        <w:t xml:space="preserve"> </w:t>
      </w:r>
      <w:r>
        <w:t>ресурсы)).</w:t>
      </w:r>
    </w:p>
    <w:p w:rsidR="00C8070F" w:rsidRDefault="0048348A">
      <w:pPr>
        <w:pStyle w:val="a3"/>
        <w:spacing w:before="1"/>
        <w:ind w:right="345"/>
      </w:pPr>
      <w:r>
        <w:t>Центр Русской</w:t>
      </w:r>
      <w:r>
        <w:rPr>
          <w:spacing w:val="1"/>
        </w:rPr>
        <w:t xml:space="preserve"> </w:t>
      </w:r>
      <w:r>
        <w:t>равнины (всхолмленная равнина с возвышенностями;</w:t>
      </w:r>
      <w:r>
        <w:rPr>
          <w:spacing w:val="1"/>
        </w:rPr>
        <w:t xml:space="preserve"> </w:t>
      </w:r>
      <w:r>
        <w:t>центр 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 Черного, Балтийского, Белого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Каспийского морей).</w:t>
      </w:r>
    </w:p>
    <w:p w:rsidR="00C8070F" w:rsidRDefault="0048348A">
      <w:pPr>
        <w:pStyle w:val="a3"/>
        <w:ind w:right="349"/>
      </w:pPr>
      <w:r>
        <w:t>Юг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оврагами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 (чрезмерная вырубка лесов, распашка лугов); богатство п</w:t>
      </w:r>
      <w:r>
        <w:t>очвенными</w:t>
      </w:r>
      <w:r>
        <w:rPr>
          <w:spacing w:val="1"/>
        </w:rPr>
        <w:t xml:space="preserve"> </w:t>
      </w:r>
      <w:r>
        <w:t>(черноземы) и минеральными (железные руды) ресурсами и их влияние на природу, и жизнь</w:t>
      </w:r>
      <w:r>
        <w:rPr>
          <w:spacing w:val="1"/>
        </w:rPr>
        <w:t xml:space="preserve"> </w:t>
      </w:r>
      <w:r>
        <w:t>людей).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2"/>
      </w:pPr>
      <w:r>
        <w:lastRenderedPageBreak/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6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C8070F" w:rsidRDefault="0048348A">
      <w:pPr>
        <w:pStyle w:val="a3"/>
        <w:ind w:right="348"/>
      </w:pPr>
      <w:r>
        <w:t>Крым (географическое положение, история освоения по</w:t>
      </w:r>
      <w:r>
        <w:t>луострова, особенности природы</w:t>
      </w:r>
      <w:r>
        <w:rPr>
          <w:spacing w:val="-57"/>
        </w:rPr>
        <w:t xml:space="preserve"> </w:t>
      </w:r>
      <w:r>
        <w:t>(равнинная, предгорная и горная части; особенности климата; природные отличия 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4"/>
        </w:rPr>
        <w:t xml:space="preserve"> </w:t>
      </w:r>
      <w:r>
        <w:t>уникальность природы)).</w:t>
      </w:r>
    </w:p>
    <w:p w:rsidR="00C8070F" w:rsidRDefault="0048348A">
      <w:pPr>
        <w:pStyle w:val="a3"/>
        <w:spacing w:before="1"/>
        <w:ind w:right="343"/>
      </w:pPr>
      <w:r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 xml:space="preserve">особенности климата </w:t>
      </w:r>
      <w:r>
        <w:t>в западных и восточных частях; высотная поясность; природные 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 природы</w:t>
      </w:r>
      <w:r>
        <w:rPr>
          <w:spacing w:val="-1"/>
        </w:rPr>
        <w:t xml:space="preserve"> </w:t>
      </w:r>
      <w:r>
        <w:t>Черноморского побережья).</w:t>
      </w:r>
    </w:p>
    <w:p w:rsidR="00C8070F" w:rsidRDefault="0048348A">
      <w:pPr>
        <w:pStyle w:val="a3"/>
        <w:ind w:right="347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-57"/>
        </w:rPr>
        <w:t xml:space="preserve"> </w:t>
      </w:r>
      <w:r>
        <w:t xml:space="preserve">богатство полезными ископаемыми; суровость климата </w:t>
      </w:r>
      <w:r>
        <w:t>на севере и влияние континентальности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юге; высотная поясность и</w:t>
      </w:r>
      <w:r>
        <w:rPr>
          <w:spacing w:val="-1"/>
        </w:rPr>
        <w:t xml:space="preserve"> </w:t>
      </w:r>
      <w:r>
        <w:t>широтная зональность).</w:t>
      </w:r>
    </w:p>
    <w:p w:rsidR="00C8070F" w:rsidRDefault="0048348A">
      <w:pPr>
        <w:pStyle w:val="a3"/>
        <w:ind w:left="966" w:right="1513" w:firstLine="0"/>
      </w:pPr>
      <w:r>
        <w:t>Урал (изменение природных особенностей с запада на восток, с севера на юг).</w:t>
      </w:r>
      <w:r>
        <w:rPr>
          <w:spacing w:val="-58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России.</w:t>
      </w:r>
    </w:p>
    <w:p w:rsidR="00C8070F" w:rsidRDefault="0048348A">
      <w:pPr>
        <w:pStyle w:val="a3"/>
        <w:ind w:right="348"/>
      </w:pPr>
      <w:r>
        <w:t xml:space="preserve">Моря Северного </w:t>
      </w:r>
      <w:r>
        <w:t>Ледовитого океана: история освоения, особенности природы 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 Северный морской путь.</w:t>
      </w:r>
    </w:p>
    <w:p w:rsidR="00C8070F" w:rsidRDefault="0048348A">
      <w:pPr>
        <w:pStyle w:val="a3"/>
        <w:ind w:right="347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</w:t>
      </w:r>
      <w:r>
        <w:t>епла и</w:t>
      </w:r>
      <w:r>
        <w:rPr>
          <w:spacing w:val="1"/>
        </w:rPr>
        <w:t xml:space="preserve"> </w:t>
      </w:r>
      <w:r>
        <w:t>влаги; природные зоны – размещение, влияние рельефа, наибольшая по площади, изменения в</w:t>
      </w:r>
      <w:r>
        <w:rPr>
          <w:spacing w:val="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равниной).</w:t>
      </w:r>
    </w:p>
    <w:p w:rsidR="00C8070F" w:rsidRDefault="0048348A">
      <w:pPr>
        <w:pStyle w:val="a3"/>
        <w:ind w:right="344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C8070F" w:rsidRDefault="0048348A">
      <w:pPr>
        <w:pStyle w:val="a3"/>
        <w:spacing w:before="1"/>
        <w:ind w:right="339"/>
      </w:pPr>
      <w:r>
        <w:t>Средняя Сибирь (сложность и многообразие геологического строения, развитие физико-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</w:t>
      </w:r>
      <w:r>
        <w:t>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комплексов).</w:t>
      </w:r>
    </w:p>
    <w:p w:rsidR="00C8070F" w:rsidRDefault="0048348A">
      <w:pPr>
        <w:pStyle w:val="a3"/>
        <w:ind w:right="344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6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2"/>
        </w:rPr>
        <w:t xml:space="preserve"> </w:t>
      </w:r>
      <w:r>
        <w:t>мерзлота;</w:t>
      </w:r>
      <w:r>
        <w:rPr>
          <w:spacing w:val="-3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озера;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природы).</w:t>
      </w:r>
    </w:p>
    <w:p w:rsidR="00C8070F" w:rsidRDefault="0048348A">
      <w:pPr>
        <w:pStyle w:val="a3"/>
        <w:ind w:right="347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4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района).</w:t>
      </w:r>
    </w:p>
    <w:p w:rsidR="00C8070F" w:rsidRDefault="0048348A">
      <w:pPr>
        <w:pStyle w:val="a3"/>
        <w:ind w:right="349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</w:t>
      </w:r>
      <w:r>
        <w:t>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 и история развития, климат и внутренние воды, характерные типы почв, особенности</w:t>
      </w:r>
      <w:r>
        <w:rPr>
          <w:spacing w:val="1"/>
        </w:rPr>
        <w:t xml:space="preserve"> </w:t>
      </w:r>
      <w:r>
        <w:t>природы).</w:t>
      </w:r>
    </w:p>
    <w:p w:rsidR="00C8070F" w:rsidRDefault="0048348A">
      <w:pPr>
        <w:pStyle w:val="a3"/>
        <w:ind w:right="349"/>
      </w:pPr>
      <w:r>
        <w:t>Байкал. Уникальное творение природы. Особенности природы. Образование 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и пути решения).</w:t>
      </w:r>
    </w:p>
    <w:p w:rsidR="00C8070F" w:rsidRDefault="0048348A">
      <w:pPr>
        <w:pStyle w:val="a3"/>
        <w:ind w:right="343"/>
      </w:pPr>
      <w:r>
        <w:t>Дальний Восток (положение на Тихоокеанском побережье; сочетание горных хребтов и</w:t>
      </w:r>
      <w:r>
        <w:rPr>
          <w:spacing w:val="1"/>
        </w:rPr>
        <w:t xml:space="preserve"> </w:t>
      </w:r>
      <w:r>
        <w:t>межгорных равнин; преобладание муссонного климата на юге и муссонообразного и морского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</w:t>
      </w:r>
      <w:r>
        <w:t>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C8070F" w:rsidRDefault="0048348A">
      <w:pPr>
        <w:pStyle w:val="a3"/>
        <w:ind w:right="350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C8070F" w:rsidRDefault="0048348A">
      <w:pPr>
        <w:pStyle w:val="a3"/>
        <w:ind w:right="344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 природы).</w:t>
      </w:r>
    </w:p>
    <w:p w:rsidR="00C8070F" w:rsidRDefault="0048348A">
      <w:pPr>
        <w:pStyle w:val="a3"/>
        <w:spacing w:before="1"/>
        <w:ind w:left="966"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</w:p>
    <w:p w:rsidR="00C8070F" w:rsidRDefault="0048348A">
      <w:pPr>
        <w:pStyle w:val="a3"/>
        <w:ind w:right="341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 в экономических и политических организациях). Россия в мировом хозяйстве (главные</w:t>
      </w:r>
      <w:r>
        <w:rPr>
          <w:spacing w:val="1"/>
        </w:rPr>
        <w:t xml:space="preserve"> </w:t>
      </w:r>
      <w:r>
        <w:t xml:space="preserve">внешнеэкономические партнеры </w:t>
      </w:r>
      <w:r>
        <w:t>страны, структура и география экспорта и импорта товаров и</w:t>
      </w:r>
      <w:r>
        <w:rPr>
          <w:spacing w:val="1"/>
        </w:rPr>
        <w:t xml:space="preserve"> </w:t>
      </w:r>
      <w:r>
        <w:t>услуг).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мировой политике.</w:t>
      </w:r>
      <w:r>
        <w:rPr>
          <w:spacing w:val="-1"/>
        </w:rPr>
        <w:t xml:space="preserve"> </w:t>
      </w:r>
      <w:r>
        <w:t>Россия и страны СНГ.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0"/>
      </w:pP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выбранного</w:t>
      </w:r>
      <w:r>
        <w:rPr>
          <w:spacing w:val="-1"/>
        </w:rPr>
        <w:t xml:space="preserve"> </w:t>
      </w:r>
      <w:r>
        <w:t>образовательной организацией УМК.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2243" w:firstLine="0"/>
      </w:pPr>
      <w:r>
        <w:lastRenderedPageBreak/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практических работ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253"/>
        </w:tabs>
        <w:ind w:right="349" w:firstLine="707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 карт и статистических материалов для определения особенностей географии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207"/>
        </w:tabs>
        <w:spacing w:before="1"/>
        <w:ind w:left="1206" w:hanging="24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территорий.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207"/>
        </w:tabs>
        <w:ind w:left="1206" w:hanging="24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327"/>
        </w:tabs>
        <w:ind w:right="350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301"/>
        </w:tabs>
        <w:ind w:right="352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федеральных округов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361"/>
        </w:tabs>
        <w:ind w:right="352" w:firstLine="707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статистических 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519"/>
        </w:tabs>
        <w:ind w:right="350" w:firstLine="707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341"/>
        </w:tabs>
        <w:ind w:right="348" w:firstLine="707"/>
        <w:jc w:val="both"/>
        <w:rPr>
          <w:sz w:val="24"/>
        </w:rPr>
      </w:pPr>
      <w:r>
        <w:rPr>
          <w:sz w:val="24"/>
        </w:rPr>
        <w:t>Создание презентационных материалов об экономических районах России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8070F" w:rsidRDefault="0048348A" w:rsidP="0048348A">
      <w:pPr>
        <w:pStyle w:val="a6"/>
        <w:numPr>
          <w:ilvl w:val="0"/>
          <w:numId w:val="95"/>
        </w:numPr>
        <w:tabs>
          <w:tab w:val="left" w:pos="1531"/>
        </w:tabs>
        <w:spacing w:before="1"/>
        <w:ind w:right="349" w:firstLine="707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государствами.</w:t>
      </w:r>
    </w:p>
    <w:p w:rsidR="00C8070F" w:rsidRDefault="0048348A">
      <w:pPr>
        <w:pStyle w:val="a3"/>
        <w:ind w:right="343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«География».</w:t>
      </w:r>
    </w:p>
    <w:p w:rsidR="00C8070F" w:rsidRDefault="0048348A">
      <w:pPr>
        <w:pStyle w:val="a3"/>
        <w:ind w:right="348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 Помимо широко используемых в ООП ООО общих для 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«География»: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5" w:line="237" w:lineRule="auto"/>
        <w:ind w:right="343" w:firstLine="427"/>
        <w:jc w:val="left"/>
        <w:rPr>
          <w:sz w:val="24"/>
        </w:rPr>
      </w:pPr>
      <w:r>
        <w:rPr>
          <w:sz w:val="24"/>
        </w:rPr>
        <w:t>работа с текстом учебника, учебного пособия, научной/научно-популярной 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найти ответ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/>
        <w:ind w:right="348" w:firstLine="427"/>
        <w:jc w:val="left"/>
        <w:rPr>
          <w:sz w:val="24"/>
        </w:rPr>
      </w:pPr>
      <w:r>
        <w:rPr>
          <w:sz w:val="24"/>
        </w:rPr>
        <w:t>воспроизведение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2"/>
          <w:sz w:val="24"/>
        </w:rPr>
        <w:t xml:space="preserve"> </w:t>
      </w:r>
      <w:r>
        <w:rPr>
          <w:sz w:val="24"/>
        </w:rPr>
        <w:t>(с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33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инструкций, плана);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1" w:line="293" w:lineRule="exact"/>
        <w:ind w:left="96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 w:line="237" w:lineRule="auto"/>
        <w:ind w:right="351" w:firstLine="42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54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53"/>
          <w:sz w:val="24"/>
        </w:rPr>
        <w:t xml:space="preserve"> </w:t>
      </w:r>
      <w:r>
        <w:rPr>
          <w:sz w:val="24"/>
        </w:rPr>
        <w:t>картами,</w:t>
      </w:r>
      <w:r>
        <w:rPr>
          <w:spacing w:val="54"/>
          <w:sz w:val="24"/>
        </w:rPr>
        <w:t xml:space="preserve"> </w:t>
      </w:r>
      <w:r>
        <w:rPr>
          <w:sz w:val="24"/>
        </w:rPr>
        <w:t>контурными</w:t>
      </w:r>
      <w:r>
        <w:rPr>
          <w:spacing w:val="55"/>
          <w:sz w:val="24"/>
        </w:rPr>
        <w:t xml:space="preserve"> </w:t>
      </w:r>
      <w:r>
        <w:rPr>
          <w:sz w:val="24"/>
        </w:rPr>
        <w:t>картами,</w:t>
      </w:r>
      <w:r>
        <w:rPr>
          <w:spacing w:val="54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54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конкретному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заданию;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параметрам;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 w:line="237" w:lineRule="auto"/>
        <w:ind w:right="353" w:firstLine="42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терминов;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конспектирование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1" w:line="293" w:lineRule="exact"/>
        <w:ind w:left="966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C8070F" w:rsidRDefault="0048348A">
      <w:pPr>
        <w:pStyle w:val="a3"/>
        <w:ind w:right="343"/>
      </w:pPr>
      <w:r>
        <w:t>Примерная тематическая и терминологическая лексика соответствует ООП ООО. При</w:t>
      </w:r>
      <w:r>
        <w:rPr>
          <w:spacing w:val="1"/>
        </w:rPr>
        <w:t xml:space="preserve"> </w:t>
      </w:r>
      <w:r>
        <w:t xml:space="preserve">работе над лексикой, в том числе научной терминологией </w:t>
      </w:r>
      <w:r>
        <w:t>курса (раскрытие значений новых</w:t>
      </w:r>
      <w:r>
        <w:rPr>
          <w:spacing w:val="1"/>
        </w:rPr>
        <w:t xml:space="preserve"> </w:t>
      </w:r>
      <w:r>
        <w:t>слов, уточнение или расширение значений уже известных лексических единиц) необходимо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обучающихся. Обязательна визуальная поддержка, алгоритмы раб</w:t>
      </w:r>
      <w:r>
        <w:t>оты с определением, опорные</w:t>
      </w:r>
      <w:r>
        <w:rPr>
          <w:spacing w:val="-5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 актуализации терминологии.</w:t>
      </w:r>
    </w:p>
    <w:p w:rsidR="00C8070F" w:rsidRDefault="0048348A">
      <w:pPr>
        <w:pStyle w:val="a3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/>
      </w:pPr>
      <w:r>
        <w:lastRenderedPageBreak/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предусмотрен</w:t>
      </w:r>
      <w:r>
        <w:rPr>
          <w:spacing w:val="60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 xml:space="preserve">знаний в различных формах. Тематика практических </w:t>
      </w:r>
      <w:r>
        <w:t>работ указана в содержании программы по</w:t>
      </w:r>
      <w:r>
        <w:rPr>
          <w:spacing w:val="-57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C8070F" w:rsidRDefault="0048348A">
      <w:pPr>
        <w:pStyle w:val="a3"/>
        <w:spacing w:before="1"/>
        <w:ind w:left="966" w:firstLine="0"/>
      </w:pP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контроля:</w:t>
      </w:r>
    </w:p>
    <w:p w:rsidR="00C8070F" w:rsidRDefault="0048348A" w:rsidP="0048348A">
      <w:pPr>
        <w:pStyle w:val="a6"/>
        <w:numPr>
          <w:ilvl w:val="2"/>
          <w:numId w:val="87"/>
        </w:numPr>
        <w:tabs>
          <w:tab w:val="left" w:pos="1674"/>
          <w:tab w:val="left" w:pos="1675"/>
        </w:tabs>
        <w:spacing w:before="2"/>
        <w:ind w:left="1674" w:hanging="709"/>
        <w:jc w:val="left"/>
        <w:rPr>
          <w:sz w:val="24"/>
        </w:rPr>
      </w:pPr>
      <w:r>
        <w:rPr>
          <w:sz w:val="24"/>
        </w:rPr>
        <w:t>устный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2"/>
          <w:numId w:val="87"/>
        </w:numPr>
        <w:tabs>
          <w:tab w:val="left" w:pos="1674"/>
          <w:tab w:val="left" w:pos="1675"/>
        </w:tabs>
        <w:spacing w:before="1" w:line="293" w:lineRule="exact"/>
        <w:ind w:left="1674" w:hanging="709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тестирование;</w:t>
      </w:r>
    </w:p>
    <w:p w:rsidR="00C8070F" w:rsidRDefault="0048348A" w:rsidP="0048348A">
      <w:pPr>
        <w:pStyle w:val="a6"/>
        <w:numPr>
          <w:ilvl w:val="2"/>
          <w:numId w:val="87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C8070F" w:rsidRDefault="0048348A" w:rsidP="0048348A">
      <w:pPr>
        <w:pStyle w:val="a6"/>
        <w:numPr>
          <w:ilvl w:val="2"/>
          <w:numId w:val="87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sz w:val="24"/>
        </w:rPr>
      </w:pPr>
      <w:r>
        <w:rPr>
          <w:sz w:val="24"/>
        </w:rPr>
        <w:t>зачеты;</w:t>
      </w:r>
    </w:p>
    <w:p w:rsidR="00C8070F" w:rsidRDefault="0048348A" w:rsidP="0048348A">
      <w:pPr>
        <w:pStyle w:val="a6"/>
        <w:numPr>
          <w:ilvl w:val="2"/>
          <w:numId w:val="87"/>
        </w:numPr>
        <w:tabs>
          <w:tab w:val="left" w:pos="1674"/>
          <w:tab w:val="left" w:pos="1675"/>
          <w:tab w:val="left" w:pos="3952"/>
          <w:tab w:val="left" w:pos="5429"/>
          <w:tab w:val="left" w:pos="8311"/>
        </w:tabs>
        <w:spacing w:before="1" w:line="237" w:lineRule="auto"/>
        <w:ind w:right="340" w:firstLine="566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z w:val="24"/>
        </w:rPr>
        <w:tab/>
        <w:t>контроль</w:t>
      </w:r>
      <w:r>
        <w:rPr>
          <w:sz w:val="24"/>
        </w:rPr>
        <w:tab/>
        <w:t>(дифференцированные</w:t>
      </w:r>
      <w:r>
        <w:rPr>
          <w:sz w:val="24"/>
        </w:rPr>
        <w:tab/>
      </w:r>
      <w:r>
        <w:rPr>
          <w:sz w:val="24"/>
        </w:rPr>
        <w:t>карточки-задания,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задания).</w:t>
      </w:r>
    </w:p>
    <w:p w:rsidR="00C8070F" w:rsidRDefault="0048348A">
      <w:pPr>
        <w:pStyle w:val="a3"/>
        <w:spacing w:before="1"/>
        <w:ind w:right="346"/>
      </w:pPr>
      <w:r>
        <w:t>Текущая проверка осуществляется в процессе освоения обучающимися каждой темы 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опросов,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 xml:space="preserve">заданий и др., организуемых педагогом. </w:t>
      </w:r>
      <w:r>
        <w:t>Основная функция текущей проверки заключается в</w:t>
      </w:r>
      <w:r>
        <w:rPr>
          <w:spacing w:val="1"/>
        </w:rPr>
        <w:t xml:space="preserve"> </w:t>
      </w:r>
      <w:r>
        <w:t>диагностировании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C8070F" w:rsidRDefault="0048348A">
      <w:pPr>
        <w:pStyle w:val="a3"/>
        <w:ind w:right="346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уро</w:t>
      </w:r>
      <w:r>
        <w:t>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 географии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C8070F" w:rsidRDefault="0048348A">
      <w:pPr>
        <w:pStyle w:val="a3"/>
        <w:ind w:left="966" w:firstLine="0"/>
      </w:pP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C8070F" w:rsidRDefault="0048348A" w:rsidP="0048348A">
      <w:pPr>
        <w:pStyle w:val="a6"/>
        <w:numPr>
          <w:ilvl w:val="0"/>
          <w:numId w:val="96"/>
        </w:numPr>
        <w:tabs>
          <w:tab w:val="left" w:pos="1185"/>
        </w:tabs>
        <w:ind w:right="348" w:firstLine="707"/>
        <w:jc w:val="both"/>
        <w:rPr>
          <w:i/>
          <w:sz w:val="24"/>
        </w:rPr>
      </w:pPr>
      <w:r>
        <w:rPr>
          <w:i/>
          <w:sz w:val="24"/>
        </w:rPr>
        <w:t>класс «</w:t>
      </w:r>
      <w:r>
        <w:rPr>
          <w:sz w:val="24"/>
        </w:rPr>
        <w:t>Развитие географических знаний о Земле. Земля во Вселенной. 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 Природа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i/>
          <w:sz w:val="24"/>
        </w:rPr>
        <w:t>»</w:t>
      </w:r>
    </w:p>
    <w:p w:rsidR="00C8070F" w:rsidRDefault="0048348A" w:rsidP="0048348A">
      <w:pPr>
        <w:pStyle w:val="a6"/>
        <w:numPr>
          <w:ilvl w:val="0"/>
          <w:numId w:val="96"/>
        </w:numPr>
        <w:tabs>
          <w:tab w:val="left" w:pos="1147"/>
        </w:tabs>
        <w:ind w:left="966" w:right="4346" w:firstLine="0"/>
        <w:rPr>
          <w:sz w:val="24"/>
        </w:rPr>
      </w:pPr>
      <w:r>
        <w:rPr>
          <w:i/>
          <w:sz w:val="24"/>
        </w:rPr>
        <w:t>класс «</w:t>
      </w:r>
      <w:r>
        <w:rPr>
          <w:sz w:val="24"/>
        </w:rPr>
        <w:t xml:space="preserve">Оболочки </w:t>
      </w:r>
      <w:r>
        <w:rPr>
          <w:sz w:val="24"/>
        </w:rPr>
        <w:t>Земли. Человечество на Земле</w:t>
      </w:r>
      <w:r>
        <w:rPr>
          <w:i/>
          <w:sz w:val="24"/>
        </w:rPr>
        <w:t>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«Материки,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страны»</w:t>
      </w:r>
    </w:p>
    <w:p w:rsidR="00C8070F" w:rsidRDefault="0048348A" w:rsidP="0048348A">
      <w:pPr>
        <w:pStyle w:val="a6"/>
        <w:numPr>
          <w:ilvl w:val="0"/>
          <w:numId w:val="97"/>
        </w:numPr>
        <w:tabs>
          <w:tab w:val="left" w:pos="1147"/>
        </w:tabs>
        <w:ind w:hanging="181"/>
        <w:rPr>
          <w:sz w:val="24"/>
        </w:rPr>
      </w:pP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Население»</w:t>
      </w:r>
    </w:p>
    <w:p w:rsidR="00C8070F" w:rsidRDefault="0048348A" w:rsidP="0048348A">
      <w:pPr>
        <w:pStyle w:val="a6"/>
        <w:numPr>
          <w:ilvl w:val="0"/>
          <w:numId w:val="97"/>
        </w:numPr>
        <w:tabs>
          <w:tab w:val="left" w:pos="1147"/>
        </w:tabs>
        <w:spacing w:before="1"/>
        <w:ind w:hanging="181"/>
        <w:rPr>
          <w:sz w:val="24"/>
        </w:rPr>
      </w:pPr>
      <w:r>
        <w:rPr>
          <w:i/>
          <w:sz w:val="24"/>
        </w:rPr>
        <w:t>класс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«География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Регионы»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341"/>
        </w:tabs>
        <w:ind w:left="5340" w:hanging="781"/>
        <w:jc w:val="both"/>
        <w:rPr>
          <w:sz w:val="24"/>
        </w:rPr>
      </w:pPr>
      <w:r>
        <w:rPr>
          <w:sz w:val="24"/>
        </w:rPr>
        <w:t>Математика</w:t>
      </w:r>
    </w:p>
    <w:p w:rsidR="00C8070F" w:rsidRDefault="0048348A">
      <w:pPr>
        <w:pStyle w:val="a3"/>
        <w:ind w:right="34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 Он способствует развитию вычислительной культуры и логического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 необходимых в повседневной жизни обучающихся с ЗПР. Учебный предмет развивает</w:t>
      </w:r>
      <w:r>
        <w:rPr>
          <w:spacing w:val="-57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критически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формах.</w:t>
      </w:r>
    </w:p>
    <w:p w:rsidR="00C8070F" w:rsidRDefault="0048348A">
      <w:pPr>
        <w:pStyle w:val="a3"/>
        <w:spacing w:before="1"/>
        <w:ind w:right="344"/>
      </w:pPr>
      <w:r>
        <w:t>Программа отражает содержание обучения предмету «Математика»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п</w:t>
      </w:r>
      <w:r>
        <w:t>отребностей</w:t>
      </w:r>
      <w:r>
        <w:rPr>
          <w:spacing w:val="5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ЗПР.</w:t>
      </w:r>
      <w:r>
        <w:rPr>
          <w:spacing w:val="50"/>
        </w:rPr>
        <w:t xml:space="preserve"> </w:t>
      </w:r>
      <w:r>
        <w:t>Овладение</w:t>
      </w:r>
      <w:r>
        <w:rPr>
          <w:spacing w:val="52"/>
        </w:rPr>
        <w:t xml:space="preserve"> </w:t>
      </w:r>
      <w:r>
        <w:t>учебным</w:t>
      </w:r>
      <w:r>
        <w:rPr>
          <w:spacing w:val="49"/>
        </w:rPr>
        <w:t xml:space="preserve"> </w:t>
      </w:r>
      <w:r>
        <w:t>предметом</w:t>
      </w:r>
    </w:p>
    <w:p w:rsidR="00C8070F" w:rsidRDefault="0048348A">
      <w:pPr>
        <w:pStyle w:val="a3"/>
        <w:ind w:right="343" w:firstLine="0"/>
      </w:pPr>
      <w:r>
        <w:t>«Математика» представляет определенную сложность для учащихся с ЗПР. У обучающихся с</w:t>
      </w:r>
      <w:r>
        <w:rPr>
          <w:spacing w:val="1"/>
        </w:rPr>
        <w:t xml:space="preserve"> </w:t>
      </w:r>
      <w:r>
        <w:t>ЗПР наиболее выражены отставания в развитии словесно-логических форм мышления, поэтому</w:t>
      </w:r>
      <w:r>
        <w:rPr>
          <w:spacing w:val="1"/>
        </w:rPr>
        <w:t xml:space="preserve"> </w:t>
      </w:r>
      <w:r>
        <w:t>абстрактные и отвлеченные</w:t>
      </w:r>
      <w:r>
        <w:t xml:space="preserve">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 школьники могут выполнять задания по алгоритму. Они восприимчивы к помощи,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аналогичное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Снижение</w:t>
      </w:r>
      <w:r>
        <w:rPr>
          <w:spacing w:val="-57"/>
        </w:rPr>
        <w:t xml:space="preserve"> </w:t>
      </w:r>
      <w:r>
        <w:t xml:space="preserve">развития мыслительных </w:t>
      </w:r>
      <w:r>
        <w:t>операций и замедленное становление логических действий приводят 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осмысленности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затруднены</w:t>
      </w:r>
      <w:r>
        <w:rPr>
          <w:spacing w:val="1"/>
        </w:rPr>
        <w:t xml:space="preserve"> </w:t>
      </w:r>
      <w:r>
        <w:t>счетные вычисления, производимые в уме. В письменных вычислениях они могут пропускать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могут не удерживать правильный порядок действий. При упрощении, преобразовании</w:t>
      </w:r>
      <w:r>
        <w:rPr>
          <w:spacing w:val="1"/>
        </w:rPr>
        <w:t xml:space="preserve"> </w:t>
      </w:r>
      <w:r>
        <w:t>выражений учащиеся с ЗПР не могут самостоятельно принять решение о 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</w:t>
      </w:r>
      <w:r>
        <w:t>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6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операций.</w:t>
      </w:r>
    </w:p>
    <w:p w:rsidR="00C8070F" w:rsidRDefault="0048348A">
      <w:pPr>
        <w:pStyle w:val="a3"/>
        <w:spacing w:before="1"/>
        <w:ind w:right="347"/>
      </w:pPr>
      <w:r>
        <w:t>Низкий уровень развития логических операций, недостаточная обобщенность мышления</w:t>
      </w:r>
      <w:r>
        <w:rPr>
          <w:spacing w:val="1"/>
        </w:rPr>
        <w:t xml:space="preserve"> </w:t>
      </w:r>
      <w:r>
        <w:t>затрудняют изучение темы «Функции</w:t>
      </w:r>
      <w:r>
        <w:t>»: при определение функциональной зависимости, при</w:t>
      </w:r>
      <w:r>
        <w:rPr>
          <w:spacing w:val="1"/>
        </w:rPr>
        <w:t xml:space="preserve"> </w:t>
      </w:r>
      <w:r>
        <w:t>описании</w:t>
      </w:r>
      <w:r>
        <w:rPr>
          <w:spacing w:val="5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геометрический,</w:t>
      </w:r>
      <w:r>
        <w:rPr>
          <w:spacing w:val="4"/>
        </w:rPr>
        <w:t xml:space="preserve"> </w:t>
      </w:r>
      <w:r>
        <w:t>алгебраический,</w:t>
      </w:r>
      <w:r>
        <w:rPr>
          <w:spacing w:val="5"/>
        </w:rPr>
        <w:t xml:space="preserve"> </w:t>
      </w:r>
      <w:r>
        <w:t>функциональный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 w:firstLine="0"/>
      </w:pPr>
      <w:r>
        <w:lastRenderedPageBreak/>
        <w:t>языки. Нередко учащиеся не видят разницы между областью определения функции и областью</w:t>
      </w:r>
      <w:r>
        <w:rPr>
          <w:spacing w:val="1"/>
        </w:rPr>
        <w:t xml:space="preserve"> </w:t>
      </w:r>
      <w:r>
        <w:t>значений.</w:t>
      </w:r>
    </w:p>
    <w:p w:rsidR="00C8070F" w:rsidRDefault="0048348A">
      <w:pPr>
        <w:pStyle w:val="a3"/>
        <w:ind w:right="34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анализа условия задачи, выделения существенного. Школьники с ЗПР затрудняются сделать</w:t>
      </w:r>
      <w:r>
        <w:rPr>
          <w:spacing w:val="1"/>
        </w:rPr>
        <w:t xml:space="preserve"> </w:t>
      </w:r>
      <w:r>
        <w:t>умозаключение от общего к частному, нередко выбирают нерациональные способы 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ог</w:t>
      </w:r>
      <w:r>
        <w:t>раничиваются</w:t>
      </w:r>
      <w:r>
        <w:rPr>
          <w:spacing w:val="-3"/>
        </w:rPr>
        <w:t xml:space="preserve"> </w:t>
      </w:r>
      <w:r>
        <w:t>манипуляциями с</w:t>
      </w:r>
      <w:r>
        <w:rPr>
          <w:spacing w:val="-1"/>
        </w:rPr>
        <w:t xml:space="preserve"> </w:t>
      </w:r>
      <w:r>
        <w:t>числами.</w:t>
      </w:r>
    </w:p>
    <w:p w:rsidR="00C8070F" w:rsidRDefault="0048348A">
      <w:pPr>
        <w:pStyle w:val="a3"/>
        <w:spacing w:before="1"/>
        <w:ind w:right="34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 делать логические выводы, строить последовательные рассуждения. Непрочные</w:t>
      </w:r>
      <w:r>
        <w:rPr>
          <w:spacing w:val="1"/>
        </w:rPr>
        <w:t xml:space="preserve"> </w:t>
      </w:r>
      <w:r>
        <w:t>знания основных</w:t>
      </w:r>
      <w:r>
        <w:rPr>
          <w:spacing w:val="1"/>
        </w:rPr>
        <w:t xml:space="preserve"> </w:t>
      </w:r>
      <w:r>
        <w:t>теорем геометрии приводит к ошибкам в решении</w:t>
      </w:r>
      <w:r>
        <w:t xml:space="preserve"> геометрических задач.</w:t>
      </w:r>
      <w:r>
        <w:rPr>
          <w:spacing w:val="1"/>
        </w:rPr>
        <w:t xml:space="preserve"> </w:t>
      </w:r>
      <w:r>
        <w:t>Школьники могут подменить формулу, неправильно применить теорему. К серьезным ошибкам</w:t>
      </w:r>
      <w:r>
        <w:rPr>
          <w:spacing w:val="-57"/>
        </w:rPr>
        <w:t xml:space="preserve"> </w:t>
      </w:r>
      <w:r>
        <w:t>в решении задач приводят недостаточно развитые пространственные представления. Им сложно</w:t>
      </w:r>
      <w:r>
        <w:rPr>
          <w:spacing w:val="-57"/>
        </w:rPr>
        <w:t xml:space="preserve"> </w:t>
      </w:r>
      <w:r>
        <w:t>выполнить чертеж к</w:t>
      </w:r>
      <w:r>
        <w:rPr>
          <w:spacing w:val="1"/>
        </w:rPr>
        <w:t xml:space="preserve"> </w:t>
      </w:r>
      <w:r>
        <w:t>условию, в письменных работах</w:t>
      </w:r>
      <w:r>
        <w:rPr>
          <w:spacing w:val="1"/>
        </w:rPr>
        <w:t xml:space="preserve"> </w:t>
      </w:r>
      <w:r>
        <w:t>они не мо</w:t>
      </w:r>
      <w:r>
        <w:t>гут привести объяснение к</w:t>
      </w:r>
      <w:r>
        <w:rPr>
          <w:spacing w:val="1"/>
        </w:rPr>
        <w:t xml:space="preserve"> </w:t>
      </w:r>
      <w:r>
        <w:t>чертежу.</w:t>
      </w:r>
    </w:p>
    <w:p w:rsidR="00C8070F" w:rsidRDefault="0048348A">
      <w:pPr>
        <w:pStyle w:val="a3"/>
        <w:ind w:right="348"/>
      </w:pPr>
      <w:r>
        <w:t>Точность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снижены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 мнестической деятельности, сужения объема памяти. Обучающимся с ЗПР 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воспроизведении.</w:t>
      </w:r>
    </w:p>
    <w:p w:rsidR="00C8070F" w:rsidRDefault="0048348A">
      <w:pPr>
        <w:pStyle w:val="a3"/>
        <w:ind w:right="342"/>
      </w:pPr>
      <w:r>
        <w:t>Для преодоления трудностей в изучении учебного предмета «Математика» необходима</w:t>
      </w:r>
      <w:r>
        <w:rPr>
          <w:spacing w:val="1"/>
        </w:rPr>
        <w:t xml:space="preserve"> </w:t>
      </w:r>
      <w:r>
        <w:t>адаптация объема и характера учебного материала к познавательным возможностям учащихся с</w:t>
      </w:r>
      <w:r>
        <w:rPr>
          <w:spacing w:val="-57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</w:t>
      </w:r>
      <w:r>
        <w:t>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доказательства;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 изучать в процессе практической деятельности по</w:t>
      </w:r>
      <w:r>
        <w:t xml:space="preserve"> решению задач. Органическое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C8070F" w:rsidRDefault="0048348A">
      <w:pPr>
        <w:pStyle w:val="a3"/>
        <w:spacing w:before="1"/>
        <w:ind w:left="966" w:firstLine="0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«Математика»</w:t>
      </w:r>
      <w:r>
        <w:rPr>
          <w:spacing w:val="-11"/>
        </w:rPr>
        <w:t xml:space="preserve"> </w:t>
      </w:r>
      <w:r>
        <w:t>являются:</w:t>
      </w:r>
    </w:p>
    <w:p w:rsidR="00C8070F" w:rsidRDefault="0048348A" w:rsidP="0048348A">
      <w:pPr>
        <w:pStyle w:val="a6"/>
        <w:numPr>
          <w:ilvl w:val="0"/>
          <w:numId w:val="98"/>
        </w:numPr>
        <w:tabs>
          <w:tab w:val="left" w:pos="967"/>
        </w:tabs>
        <w:ind w:right="345" w:firstLine="427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sz w:val="24"/>
        </w:rPr>
        <w:t>системой математических знаний и умений, необходимых для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8070F" w:rsidRDefault="0048348A" w:rsidP="0048348A">
      <w:pPr>
        <w:pStyle w:val="a6"/>
        <w:numPr>
          <w:ilvl w:val="0"/>
          <w:numId w:val="98"/>
        </w:numPr>
        <w:tabs>
          <w:tab w:val="left" w:pos="967"/>
        </w:tabs>
        <w:ind w:right="345" w:firstLine="427"/>
        <w:jc w:val="both"/>
        <w:rPr>
          <w:sz w:val="24"/>
        </w:rPr>
      </w:pPr>
      <w:r>
        <w:rPr>
          <w:sz w:val="24"/>
        </w:rPr>
        <w:t>интеллектуальное развитие, формирование качеств личности, необходимых человеку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z w:val="24"/>
        </w:rPr>
        <w:t>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C8070F" w:rsidRDefault="0048348A" w:rsidP="0048348A">
      <w:pPr>
        <w:pStyle w:val="a6"/>
        <w:numPr>
          <w:ilvl w:val="0"/>
          <w:numId w:val="98"/>
        </w:numPr>
        <w:tabs>
          <w:tab w:val="left" w:pos="967"/>
        </w:tabs>
        <w:ind w:right="346" w:firstLine="42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2"/>
          <w:sz w:val="24"/>
        </w:rPr>
        <w:t xml:space="preserve"> </w:t>
      </w:r>
      <w:r>
        <w:rPr>
          <w:sz w:val="24"/>
        </w:rPr>
        <w:t>обдумывать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C8070F" w:rsidRDefault="0048348A">
      <w:pPr>
        <w:pStyle w:val="a3"/>
        <w:ind w:left="966" w:firstLine="0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5" w:line="237" w:lineRule="auto"/>
        <w:ind w:right="341" w:firstLine="42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5"/>
        <w:ind w:right="341" w:firstLine="42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преодолению трудностей;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line="293" w:lineRule="exact"/>
        <w:ind w:left="966"/>
        <w:rPr>
          <w:sz w:val="24"/>
        </w:rPr>
      </w:pPr>
      <w:r>
        <w:rPr>
          <w:sz w:val="24"/>
        </w:rPr>
        <w:t>формировать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ключевые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компетенции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учащихся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предметной  </w:t>
      </w:r>
      <w:r>
        <w:rPr>
          <w:spacing w:val="50"/>
          <w:sz w:val="24"/>
        </w:rPr>
        <w:t xml:space="preserve"> </w:t>
      </w:r>
      <w:r>
        <w:rPr>
          <w:sz w:val="24"/>
        </w:rPr>
        <w:t>области</w:t>
      </w:r>
    </w:p>
    <w:p w:rsidR="00C8070F" w:rsidRDefault="0048348A">
      <w:pPr>
        <w:pStyle w:val="a3"/>
        <w:spacing w:line="276" w:lineRule="exact"/>
        <w:ind w:firstLine="0"/>
      </w:pPr>
      <w:r>
        <w:t>«Математика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информатика»;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2" w:line="293" w:lineRule="exact"/>
        <w:ind w:left="96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понятийное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1" w:line="237" w:lineRule="auto"/>
        <w:ind w:right="344" w:firstLine="427"/>
        <w:rPr>
          <w:sz w:val="24"/>
        </w:rPr>
      </w:pPr>
      <w:r>
        <w:rPr>
          <w:sz w:val="24"/>
        </w:rPr>
        <w:t xml:space="preserve">осуществлять коррекцию </w:t>
      </w:r>
      <w:r>
        <w:rPr>
          <w:sz w:val="24"/>
        </w:rPr>
        <w:t>познавательных процессов обучающихся с ЗПР,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5" w:line="237" w:lineRule="auto"/>
        <w:ind w:right="350" w:firstLine="427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16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88"/>
        <w:ind w:left="966"/>
        <w:rPr>
          <w:sz w:val="24"/>
        </w:rPr>
      </w:pPr>
      <w:r>
        <w:rPr>
          <w:sz w:val="24"/>
        </w:rPr>
        <w:lastRenderedPageBreak/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предмету;</w:t>
      </w:r>
    </w:p>
    <w:p w:rsidR="00C8070F" w:rsidRDefault="0048348A" w:rsidP="0048348A">
      <w:pPr>
        <w:pStyle w:val="a6"/>
        <w:numPr>
          <w:ilvl w:val="1"/>
          <w:numId w:val="87"/>
        </w:numPr>
        <w:tabs>
          <w:tab w:val="left" w:pos="967"/>
        </w:tabs>
        <w:spacing w:before="1" w:line="293" w:lineRule="exact"/>
        <w:ind w:left="966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:rsidR="00C8070F" w:rsidRDefault="0048348A">
      <w:pPr>
        <w:pStyle w:val="a3"/>
        <w:ind w:right="345"/>
      </w:pPr>
      <w:r>
        <w:t>Обучение учебному предмету «Математика» строится на создании оптимальных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 программного материала обучающимися с ЗПР. Большое внимание уделяется</w:t>
      </w:r>
      <w:r>
        <w:rPr>
          <w:spacing w:val="1"/>
        </w:rPr>
        <w:t xml:space="preserve"> </w:t>
      </w:r>
      <w:r>
        <w:t>отбору учебного материала в соответствии с принципом доступности при сохранении 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</w:t>
      </w:r>
      <w:r>
        <w:t>ихся с ЗПР в соответствии с их особыми образовательными потребностями. Следует</w:t>
      </w:r>
      <w:r>
        <w:rPr>
          <w:spacing w:val="1"/>
        </w:rPr>
        <w:t xml:space="preserve"> </w:t>
      </w:r>
      <w:r>
        <w:t>облегчить овладение материалом обучающимися с ЗПР посредством его детального объяснения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актуализации (визуальная опора,</w:t>
      </w:r>
      <w:r>
        <w:rPr>
          <w:spacing w:val="-1"/>
        </w:rPr>
        <w:t xml:space="preserve"> </w:t>
      </w:r>
      <w:r>
        <w:t>памятка).</w:t>
      </w:r>
    </w:p>
    <w:p w:rsidR="00C8070F" w:rsidRDefault="0048348A">
      <w:pPr>
        <w:pStyle w:val="a3"/>
        <w:ind w:right="348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-57"/>
        </w:rPr>
        <w:t xml:space="preserve"> </w:t>
      </w:r>
      <w:r>
        <w:t>объема теоретических сведений, вынесение отдельных тем или целых разделов в материалы для</w:t>
      </w:r>
      <w:r>
        <w:rPr>
          <w:spacing w:val="-57"/>
        </w:rPr>
        <w:t xml:space="preserve"> </w:t>
      </w:r>
      <w:r>
        <w:t>обзорного,</w:t>
      </w:r>
      <w:r>
        <w:rPr>
          <w:spacing w:val="-1"/>
        </w:rPr>
        <w:t xml:space="preserve"> </w:t>
      </w:r>
      <w:r>
        <w:t>ознакомительного изучения.</w:t>
      </w:r>
    </w:p>
    <w:p w:rsidR="00C8070F" w:rsidRDefault="0048348A">
      <w:pPr>
        <w:ind w:left="966" w:right="5621"/>
        <w:jc w:val="both"/>
        <w:rPr>
          <w:i/>
          <w:sz w:val="24"/>
        </w:rPr>
      </w:pPr>
      <w:r>
        <w:rPr>
          <w:i/>
          <w:sz w:val="24"/>
        </w:rPr>
        <w:t>Изменени</w:t>
      </w:r>
      <w:r>
        <w:rPr>
          <w:i/>
          <w:sz w:val="24"/>
        </w:rPr>
        <w:t>я программы в V–IX классах.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VI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классах</w:t>
      </w:r>
    </w:p>
    <w:p w:rsidR="00C8070F" w:rsidRDefault="0048348A">
      <w:pPr>
        <w:pStyle w:val="a3"/>
        <w:ind w:right="353"/>
      </w:pPr>
      <w:r>
        <w:t>В ознакомительном плане дать следующие темы: «Равные фигуры», «Цилиндр, конус,</w:t>
      </w:r>
      <w:r>
        <w:rPr>
          <w:spacing w:val="1"/>
        </w:rPr>
        <w:t xml:space="preserve"> </w:t>
      </w:r>
      <w:r>
        <w:t>шар»,</w:t>
      </w:r>
      <w:r>
        <w:rPr>
          <w:spacing w:val="58"/>
        </w:rPr>
        <w:t xml:space="preserve"> </w:t>
      </w:r>
      <w:r>
        <w:t>«Куб»,</w:t>
      </w:r>
      <w:r>
        <w:rPr>
          <w:spacing w:val="58"/>
        </w:rPr>
        <w:t xml:space="preserve"> </w:t>
      </w:r>
      <w:r>
        <w:t>«Прямоугольный</w:t>
      </w:r>
      <w:r>
        <w:rPr>
          <w:spacing w:val="53"/>
        </w:rPr>
        <w:t xml:space="preserve"> </w:t>
      </w:r>
      <w:r>
        <w:t>параллелепипед»,</w:t>
      </w:r>
      <w:r>
        <w:rPr>
          <w:spacing w:val="59"/>
        </w:rPr>
        <w:t xml:space="preserve"> </w:t>
      </w:r>
      <w:r>
        <w:t>«Перемещение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координатной</w:t>
      </w:r>
      <w:r>
        <w:rPr>
          <w:spacing w:val="53"/>
        </w:rPr>
        <w:t xml:space="preserve"> </w:t>
      </w:r>
      <w:r>
        <w:t>прямой»,</w:t>
      </w:r>
    </w:p>
    <w:p w:rsidR="00C8070F" w:rsidRDefault="0048348A">
      <w:pPr>
        <w:pStyle w:val="a3"/>
        <w:ind w:right="349" w:firstLine="0"/>
      </w:pPr>
      <w:r>
        <w:t>«Модуль числа»; «Масштаб» (изучается в</w:t>
      </w:r>
      <w:r>
        <w:t xml:space="preserve"> курсе «География»); «Длина окружности», «Площадь</w:t>
      </w:r>
      <w:r>
        <w:rPr>
          <w:spacing w:val="-57"/>
        </w:rPr>
        <w:t xml:space="preserve"> </w:t>
      </w:r>
      <w:r>
        <w:t>круга»,</w:t>
      </w:r>
      <w:r>
        <w:rPr>
          <w:spacing w:val="1"/>
        </w:rPr>
        <w:t xml:space="preserve"> </w:t>
      </w:r>
      <w:r>
        <w:t>«Параллельные</w:t>
      </w:r>
      <w:r>
        <w:rPr>
          <w:spacing w:val="1"/>
        </w:rPr>
        <w:t xml:space="preserve"> </w:t>
      </w:r>
      <w:r>
        <w:t>прямые»,</w:t>
      </w:r>
      <w:r>
        <w:rPr>
          <w:spacing w:val="1"/>
        </w:rPr>
        <w:t xml:space="preserve"> </w:t>
      </w:r>
      <w:r>
        <w:t>«Перпендикулярные</w:t>
      </w:r>
      <w:r>
        <w:rPr>
          <w:spacing w:val="1"/>
        </w:rPr>
        <w:t xml:space="preserve"> </w:t>
      </w:r>
      <w:r>
        <w:t>прямые»,</w:t>
      </w:r>
      <w:r>
        <w:rPr>
          <w:spacing w:val="1"/>
        </w:rPr>
        <w:t xml:space="preserve"> </w:t>
      </w:r>
      <w:r>
        <w:t>«Осевая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центральная</w:t>
      </w:r>
      <w:r>
        <w:rPr>
          <w:spacing w:val="-57"/>
        </w:rPr>
        <w:t xml:space="preserve"> </w:t>
      </w:r>
      <w:r>
        <w:t>симметрии»</w:t>
      </w:r>
      <w:r>
        <w:rPr>
          <w:spacing w:val="1"/>
        </w:rPr>
        <w:t xml:space="preserve"> </w:t>
      </w:r>
      <w:r>
        <w:t>(изучается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геометрии);</w:t>
      </w:r>
      <w:r>
        <w:rPr>
          <w:spacing w:val="1"/>
        </w:rPr>
        <w:t xml:space="preserve"> </w:t>
      </w:r>
      <w:r>
        <w:t>«Комбинаторные</w:t>
      </w:r>
      <w:r>
        <w:rPr>
          <w:spacing w:val="1"/>
        </w:rPr>
        <w:t xml:space="preserve"> </w:t>
      </w:r>
      <w:r>
        <w:t>задачи»</w:t>
      </w:r>
      <w:r>
        <w:rPr>
          <w:spacing w:val="1"/>
        </w:rPr>
        <w:t xml:space="preserve"> </w:t>
      </w:r>
      <w:r>
        <w:t>(изучается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алгебры);</w:t>
      </w:r>
      <w:r>
        <w:rPr>
          <w:spacing w:val="1"/>
        </w:rPr>
        <w:t xml:space="preserve"> </w:t>
      </w:r>
      <w:r>
        <w:t>«Бесконечные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десят</w:t>
      </w:r>
      <w:r>
        <w:t>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Десятичное</w:t>
      </w:r>
      <w:r>
        <w:rPr>
          <w:spacing w:val="1"/>
        </w:rPr>
        <w:t xml:space="preserve"> </w:t>
      </w:r>
      <w:r>
        <w:t>приближение</w:t>
      </w:r>
      <w:r>
        <w:rPr>
          <w:spacing w:val="-57"/>
        </w:rPr>
        <w:t xml:space="preserve"> </w:t>
      </w:r>
      <w:r>
        <w:t>обыкновенной</w:t>
      </w:r>
      <w:r>
        <w:rPr>
          <w:spacing w:val="-1"/>
        </w:rPr>
        <w:t xml:space="preserve"> </w:t>
      </w:r>
      <w:r>
        <w:t>дроби»</w:t>
      </w:r>
      <w:r>
        <w:rPr>
          <w:spacing w:val="-8"/>
        </w:rPr>
        <w:t xml:space="preserve"> </w:t>
      </w:r>
      <w:r>
        <w:t>(изучается в</w:t>
      </w:r>
      <w:r>
        <w:rPr>
          <w:spacing w:val="-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алгебры).</w:t>
      </w:r>
    </w:p>
    <w:p w:rsidR="00C8070F" w:rsidRDefault="0048348A">
      <w:pPr>
        <w:pStyle w:val="a3"/>
        <w:ind w:left="966" w:firstLine="0"/>
      </w:pPr>
      <w:r>
        <w:t>Уменьшить</w:t>
      </w:r>
      <w:r>
        <w:rPr>
          <w:spacing w:val="68"/>
        </w:rPr>
        <w:t xml:space="preserve"> </w:t>
      </w:r>
      <w:r>
        <w:t xml:space="preserve">количество  </w:t>
      </w:r>
      <w:r>
        <w:rPr>
          <w:spacing w:val="5"/>
        </w:rPr>
        <w:t xml:space="preserve"> </w:t>
      </w:r>
      <w:r>
        <w:t xml:space="preserve">часов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следующие  </w:t>
      </w:r>
      <w:r>
        <w:rPr>
          <w:spacing w:val="5"/>
        </w:rPr>
        <w:t xml:space="preserve"> </w:t>
      </w:r>
      <w:r>
        <w:t xml:space="preserve">темы:  </w:t>
      </w:r>
      <w:r>
        <w:rPr>
          <w:spacing w:val="11"/>
        </w:rPr>
        <w:t xml:space="preserve"> </w:t>
      </w:r>
      <w:r>
        <w:t xml:space="preserve">«Длина  </w:t>
      </w:r>
      <w:r>
        <w:rPr>
          <w:spacing w:val="5"/>
        </w:rPr>
        <w:t xml:space="preserve"> </w:t>
      </w:r>
      <w:r>
        <w:t xml:space="preserve">отрезка»,  </w:t>
      </w:r>
      <w:r>
        <w:rPr>
          <w:spacing w:val="11"/>
        </w:rPr>
        <w:t xml:space="preserve"> </w:t>
      </w:r>
      <w:r>
        <w:t>«Шкалы»,</w:t>
      </w:r>
    </w:p>
    <w:p w:rsidR="00C8070F" w:rsidRDefault="0048348A">
      <w:pPr>
        <w:pStyle w:val="a3"/>
        <w:ind w:right="353" w:firstLine="0"/>
      </w:pPr>
      <w:r>
        <w:t xml:space="preserve">«Переместительный и сочетательный законы умножения», «Запись произведения с </w:t>
      </w:r>
      <w:r>
        <w:t>буквенными</w:t>
      </w:r>
      <w:r>
        <w:rPr>
          <w:spacing w:val="-57"/>
        </w:rPr>
        <w:t xml:space="preserve"> </w:t>
      </w:r>
      <w:r>
        <w:t>множителями»;</w:t>
      </w:r>
      <w:r>
        <w:rPr>
          <w:spacing w:val="4"/>
        </w:rPr>
        <w:t xml:space="preserve"> </w:t>
      </w:r>
      <w:r>
        <w:t>«Равные углы»,</w:t>
      </w:r>
      <w:r>
        <w:rPr>
          <w:spacing w:val="5"/>
        </w:rPr>
        <w:t xml:space="preserve"> </w:t>
      </w:r>
      <w:r>
        <w:t>«Развернутый</w:t>
      </w:r>
      <w:r>
        <w:rPr>
          <w:spacing w:val="1"/>
        </w:rPr>
        <w:t xml:space="preserve"> </w:t>
      </w:r>
      <w:r>
        <w:t>и прямой</w:t>
      </w:r>
      <w:r>
        <w:rPr>
          <w:spacing w:val="2"/>
        </w:rPr>
        <w:t xml:space="preserve"> </w:t>
      </w:r>
      <w:r>
        <w:t>угол».</w:t>
      </w:r>
    </w:p>
    <w:p w:rsidR="00C8070F" w:rsidRDefault="0048348A">
      <w:pPr>
        <w:pStyle w:val="a3"/>
        <w:ind w:right="340"/>
      </w:pPr>
      <w:r>
        <w:t>Высвободившиеся часы можно использовать на повторение (в начале и конце учебного</w:t>
      </w:r>
      <w:r>
        <w:rPr>
          <w:spacing w:val="1"/>
        </w:rPr>
        <w:t xml:space="preserve"> </w:t>
      </w:r>
      <w:r>
        <w:t>года), на изучение наиболее трудных и значимых тем: в V классе – на решение уравнений,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содержащих целую и</w:t>
      </w:r>
      <w:r>
        <w:rPr>
          <w:spacing w:val="-2"/>
        </w:rPr>
        <w:t xml:space="preserve"> </w:t>
      </w:r>
      <w:r>
        <w:t>дробную часть,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Алгебра</w:t>
      </w:r>
    </w:p>
    <w:p w:rsidR="00C8070F" w:rsidRDefault="0048348A">
      <w:pPr>
        <w:pStyle w:val="a3"/>
        <w:jc w:val="left"/>
      </w:pPr>
      <w:r>
        <w:t>В</w:t>
      </w:r>
      <w:r>
        <w:rPr>
          <w:spacing w:val="9"/>
        </w:rPr>
        <w:t xml:space="preserve"> </w:t>
      </w:r>
      <w:r>
        <w:t>ознакомительном</w:t>
      </w:r>
      <w:r>
        <w:rPr>
          <w:spacing w:val="10"/>
        </w:rPr>
        <w:t xml:space="preserve"> </w:t>
      </w:r>
      <w:r>
        <w:t>плане</w:t>
      </w:r>
      <w:r>
        <w:rPr>
          <w:spacing w:val="10"/>
        </w:rPr>
        <w:t xml:space="preserve"> </w:t>
      </w:r>
      <w:r>
        <w:t>дать</w:t>
      </w:r>
      <w:r>
        <w:rPr>
          <w:spacing w:val="11"/>
        </w:rPr>
        <w:t xml:space="preserve"> </w:t>
      </w:r>
      <w:r>
        <w:t>темы:</w:t>
      </w:r>
      <w:r>
        <w:rPr>
          <w:spacing w:val="16"/>
        </w:rPr>
        <w:t xml:space="preserve"> </w:t>
      </w:r>
      <w:r>
        <w:t>«Формулы»,</w:t>
      </w:r>
      <w:r>
        <w:rPr>
          <w:spacing w:val="16"/>
        </w:rPr>
        <w:t xml:space="preserve"> </w:t>
      </w:r>
      <w:r>
        <w:t>«Доказательство</w:t>
      </w:r>
      <w:r>
        <w:rPr>
          <w:spacing w:val="11"/>
        </w:rPr>
        <w:t xml:space="preserve"> </w:t>
      </w:r>
      <w:r>
        <w:t>тождеств»,</w:t>
      </w:r>
      <w:r>
        <w:rPr>
          <w:spacing w:val="17"/>
        </w:rPr>
        <w:t xml:space="preserve"> </w:t>
      </w:r>
      <w:r>
        <w:t>«График</w:t>
      </w:r>
      <w:r>
        <w:rPr>
          <w:spacing w:val="-57"/>
        </w:rPr>
        <w:t xml:space="preserve"> </w:t>
      </w:r>
      <w:r>
        <w:t>функции»,</w:t>
      </w:r>
      <w:r>
        <w:rPr>
          <w:spacing w:val="90"/>
        </w:rPr>
        <w:t xml:space="preserve"> </w:t>
      </w:r>
      <w:r>
        <w:t>«Прямая</w:t>
      </w:r>
      <w:r>
        <w:rPr>
          <w:spacing w:val="83"/>
        </w:rPr>
        <w:t xml:space="preserve"> </w:t>
      </w:r>
      <w:r>
        <w:t>пропорциональность»,</w:t>
      </w:r>
      <w:r>
        <w:rPr>
          <w:spacing w:val="89"/>
        </w:rPr>
        <w:t xml:space="preserve"> </w:t>
      </w:r>
      <w:r>
        <w:t>«Линейное</w:t>
      </w:r>
      <w:r>
        <w:rPr>
          <w:spacing w:val="87"/>
        </w:rPr>
        <w:t xml:space="preserve"> </w:t>
      </w:r>
      <w:r>
        <w:t>уравнение</w:t>
      </w:r>
      <w:r>
        <w:rPr>
          <w:spacing w:val="83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двумя</w:t>
      </w:r>
      <w:r>
        <w:rPr>
          <w:spacing w:val="84"/>
        </w:rPr>
        <w:t xml:space="preserve"> </w:t>
      </w:r>
      <w:r>
        <w:t>неизвестными»,</w:t>
      </w:r>
    </w:p>
    <w:p w:rsidR="00C8070F" w:rsidRDefault="0048348A">
      <w:pPr>
        <w:pStyle w:val="a3"/>
        <w:spacing w:before="1" w:line="242" w:lineRule="auto"/>
        <w:ind w:right="340" w:firstLine="0"/>
      </w:pPr>
      <w:r>
        <w:pict>
          <v:rect id="_x0000_s1538" style="position:absolute;left:0;text-align:left;margin-left:518.35pt;margin-top:16.5pt;width:5.75pt;height:.8pt;z-index:-251611136;mso-position-horizontal-relative:page;mso-width-relative:page;mso-height-relative:page" fillcolor="black" stroked="f">
            <w10:wrap anchorx="page"/>
          </v:rect>
        </w:pict>
      </w:r>
      <w:r>
        <w:t>«График линейного уравнения с двумя переменными», «Рациональные числа. Иррациональные</w:t>
      </w:r>
      <w:r>
        <w:rPr>
          <w:spacing w:val="1"/>
        </w:rPr>
        <w:t xml:space="preserve"> </w:t>
      </w:r>
      <w:r>
        <w:rPr>
          <w:position w:val="2"/>
        </w:rPr>
        <w:t>числа»,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«Нахождение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приб</w:t>
      </w:r>
      <w:r>
        <w:rPr>
          <w:position w:val="2"/>
        </w:rPr>
        <w:t>лиженных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значений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квадратного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корня.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Функция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=</w:t>
      </w:r>
      <w:r>
        <w:rPr>
          <w:rFonts w:ascii="Cambria Math" w:hAnsi="Cambria Math"/>
        </w:rPr>
        <w:t>√</w:t>
      </w:r>
      <w:r>
        <w:rPr>
          <w:rFonts w:ascii="Cambria Math" w:hAnsi="Cambria Math"/>
          <w:spacing w:val="53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ее</w:t>
      </w:r>
      <w:r>
        <w:rPr>
          <w:spacing w:val="1"/>
          <w:position w:val="2"/>
        </w:rPr>
        <w:t xml:space="preserve"> </w:t>
      </w:r>
      <w:r>
        <w:t>график», «Погрешность и точность приближения», «Четные и нечетные функции», «Функция</w:t>
      </w:r>
      <w:r>
        <w:rPr>
          <w:spacing w:val="1"/>
        </w:rPr>
        <w:t xml:space="preserve"> </w:t>
      </w:r>
      <w:r>
        <w:t>у=х</w:t>
      </w:r>
      <w:r>
        <w:rPr>
          <w:vertAlign w:val="superscript"/>
        </w:rPr>
        <w:t>n</w:t>
      </w:r>
      <w:r>
        <w:t>»,</w:t>
      </w:r>
      <w:r>
        <w:rPr>
          <w:spacing w:val="63"/>
        </w:rPr>
        <w:t xml:space="preserve"> </w:t>
      </w:r>
      <w:r>
        <w:t>«Функция  у=</w:t>
      </w:r>
      <w:r>
        <w:rPr>
          <w:spacing w:val="57"/>
        </w:rPr>
        <w:t xml:space="preserve"> </w:t>
      </w:r>
      <w:r>
        <w:t>ах</w:t>
      </w:r>
      <w:r>
        <w:rPr>
          <w:vertAlign w:val="superscript"/>
        </w:rPr>
        <w:t>2</w:t>
      </w:r>
      <w:r>
        <w:t>,</w:t>
      </w:r>
      <w:r>
        <w:rPr>
          <w:spacing w:val="57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график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свойства.</w:t>
      </w:r>
      <w:r>
        <w:rPr>
          <w:spacing w:val="56"/>
        </w:rPr>
        <w:t xml:space="preserve"> </w:t>
      </w:r>
      <w:r>
        <w:t>Графики</w:t>
      </w:r>
      <w:r>
        <w:rPr>
          <w:spacing w:val="58"/>
        </w:rPr>
        <w:t xml:space="preserve"> </w:t>
      </w:r>
      <w:r>
        <w:t>функций</w:t>
      </w:r>
      <w:r>
        <w:rPr>
          <w:spacing w:val="58"/>
        </w:rPr>
        <w:t xml:space="preserve"> </w:t>
      </w:r>
      <w:r>
        <w:t>у=</w:t>
      </w:r>
      <w:r>
        <w:rPr>
          <w:spacing w:val="57"/>
        </w:rPr>
        <w:t xml:space="preserve"> </w:t>
      </w:r>
      <w:r>
        <w:t>ах</w:t>
      </w:r>
      <w:r>
        <w:rPr>
          <w:vertAlign w:val="superscript"/>
        </w:rPr>
        <w:t>2</w:t>
      </w:r>
      <w:r>
        <w:rPr>
          <w:spacing w:val="59"/>
        </w:rPr>
        <w:t xml:space="preserve"> </w:t>
      </w:r>
      <w:r>
        <w:t>+</w:t>
      </w:r>
      <w:r>
        <w:rPr>
          <w:spacing w:val="56"/>
        </w:rPr>
        <w:t xml:space="preserve"> </w:t>
      </w:r>
      <w:r>
        <w:t>n</w:t>
      </w:r>
      <w:r>
        <w:rPr>
          <w:spacing w:val="5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у=а(х-m)</w:t>
      </w:r>
      <w:r>
        <w:rPr>
          <w:vertAlign w:val="superscript"/>
        </w:rPr>
        <w:t>2</w:t>
      </w:r>
      <w:r>
        <w:t>,</w:t>
      </w:r>
    </w:p>
    <w:p w:rsidR="00C8070F" w:rsidRDefault="0048348A">
      <w:pPr>
        <w:pStyle w:val="a3"/>
        <w:ind w:right="351" w:firstLine="0"/>
      </w:pPr>
      <w:r>
        <w:t>«Уравнение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график»,</w:t>
      </w:r>
      <w:r>
        <w:rPr>
          <w:spacing w:val="1"/>
        </w:rPr>
        <w:t xml:space="preserve"> </w:t>
      </w:r>
      <w:r>
        <w:t>«Графический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уравнений».</w:t>
      </w:r>
    </w:p>
    <w:p w:rsidR="00C8070F" w:rsidRDefault="0048348A">
      <w:pPr>
        <w:pStyle w:val="a3"/>
        <w:ind w:left="966" w:firstLine="0"/>
      </w:pPr>
      <w:r>
        <w:t>Уменьшить</w:t>
      </w:r>
      <w:r>
        <w:rPr>
          <w:spacing w:val="16"/>
        </w:rPr>
        <w:t xml:space="preserve"> </w:t>
      </w:r>
      <w:r>
        <w:t>количество</w:t>
      </w:r>
      <w:r>
        <w:rPr>
          <w:spacing w:val="74"/>
        </w:rPr>
        <w:t xml:space="preserve"> </w:t>
      </w:r>
      <w:r>
        <w:t>часов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изучение</w:t>
      </w:r>
      <w:r>
        <w:rPr>
          <w:spacing w:val="76"/>
        </w:rPr>
        <w:t xml:space="preserve"> </w:t>
      </w:r>
      <w:r>
        <w:t>тем:</w:t>
      </w:r>
      <w:r>
        <w:rPr>
          <w:spacing w:val="80"/>
        </w:rPr>
        <w:t xml:space="preserve"> </w:t>
      </w:r>
      <w:r>
        <w:t>«Свойства</w:t>
      </w:r>
      <w:r>
        <w:rPr>
          <w:spacing w:val="73"/>
        </w:rPr>
        <w:t xml:space="preserve"> </w:t>
      </w:r>
      <w:r>
        <w:t>квадратичной</w:t>
      </w:r>
      <w:r>
        <w:rPr>
          <w:spacing w:val="75"/>
        </w:rPr>
        <w:t xml:space="preserve"> </w:t>
      </w:r>
      <w:r>
        <w:t>функции»,</w:t>
      </w:r>
    </w:p>
    <w:p w:rsidR="00C8070F" w:rsidRDefault="0048348A">
      <w:pPr>
        <w:pStyle w:val="a3"/>
        <w:ind w:firstLine="0"/>
      </w:pPr>
      <w:r>
        <w:t>«Элементы</w:t>
      </w:r>
      <w:r>
        <w:rPr>
          <w:spacing w:val="-6"/>
        </w:rPr>
        <w:t xml:space="preserve"> </w:t>
      </w:r>
      <w:r>
        <w:t>комбинаторики».</w:t>
      </w:r>
    </w:p>
    <w:p w:rsidR="00C8070F" w:rsidRDefault="0048348A">
      <w:pPr>
        <w:pStyle w:val="a3"/>
        <w:ind w:right="347"/>
      </w:pPr>
      <w:r>
        <w:t xml:space="preserve">Высвободившиеся часы рекомендуется использовать: для лучшей проработки </w:t>
      </w:r>
      <w:r>
        <w:t>наиболее</w:t>
      </w:r>
      <w:r>
        <w:rPr>
          <w:spacing w:val="1"/>
        </w:rPr>
        <w:t xml:space="preserve"> </w:t>
      </w:r>
      <w:r>
        <w:t>важных тем курса: «Решение уравнений», «Решение систем уравнений», «Совместные 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дробями»,</w:t>
      </w:r>
      <w:r>
        <w:rPr>
          <w:spacing w:val="1"/>
        </w:rPr>
        <w:t xml:space="preserve"> </w:t>
      </w:r>
      <w:r>
        <w:t>«Применение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м</w:t>
      </w:r>
      <w:r>
        <w:t>атериала.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Геометрия</w:t>
      </w:r>
    </w:p>
    <w:p w:rsidR="00C8070F" w:rsidRDefault="0048348A">
      <w:pPr>
        <w:pStyle w:val="a3"/>
        <w:ind w:right="343"/>
      </w:pPr>
      <w:r>
        <w:t>Следует основное внимание уделить практической направленности курса, исключив и</w:t>
      </w:r>
      <w:r>
        <w:rPr>
          <w:spacing w:val="1"/>
        </w:rPr>
        <w:t xml:space="preserve"> </w:t>
      </w:r>
      <w:r>
        <w:t>упростив наиболее сложный для восприятия теоретический материал. На уроках геометрии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Cтроить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наглядности</w:t>
      </w:r>
      <w:r>
        <w:rPr>
          <w:spacing w:val="3"/>
        </w:rPr>
        <w:t xml:space="preserve"> </w:t>
      </w:r>
      <w:r>
        <w:t>– рисункам</w:t>
      </w:r>
      <w:r>
        <w:rPr>
          <w:spacing w:val="-2"/>
        </w:rPr>
        <w:t xml:space="preserve"> </w:t>
      </w:r>
      <w:r>
        <w:t>и чертежам.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/>
      </w:pPr>
      <w:r>
        <w:lastRenderedPageBreak/>
        <w:t>Ознакомительно дать темы: «Теоремы и доказательство. Аксиомы», «Доказательство 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«Существование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перпендикуляра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мест»,</w:t>
      </w:r>
      <w:r>
        <w:rPr>
          <w:spacing w:val="1"/>
        </w:rPr>
        <w:t xml:space="preserve"> </w:t>
      </w:r>
      <w:r>
        <w:t>«Теорема</w:t>
      </w:r>
      <w:r>
        <w:rPr>
          <w:spacing w:val="1"/>
        </w:rPr>
        <w:t xml:space="preserve"> </w:t>
      </w:r>
      <w:r>
        <w:t>Фалеса»,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возрастании угла», «Формулы для радиусов вписанных и описанных окружностей правильных</w:t>
      </w:r>
      <w:r>
        <w:rPr>
          <w:spacing w:val="1"/>
        </w:rPr>
        <w:t xml:space="preserve"> </w:t>
      </w:r>
      <w:r>
        <w:t>многоугольников»,</w:t>
      </w:r>
      <w:r>
        <w:rPr>
          <w:spacing w:val="2"/>
        </w:rPr>
        <w:t xml:space="preserve"> </w:t>
      </w:r>
      <w:r>
        <w:t>«Урав</w:t>
      </w:r>
      <w:r>
        <w:t>нение</w:t>
      </w:r>
      <w:r>
        <w:rPr>
          <w:spacing w:val="-2"/>
        </w:rPr>
        <w:t xml:space="preserve"> </w:t>
      </w:r>
      <w:r>
        <w:t>прямой»,</w:t>
      </w:r>
      <w:r>
        <w:rPr>
          <w:spacing w:val="2"/>
        </w:rPr>
        <w:t xml:space="preserve"> </w:t>
      </w:r>
      <w:r>
        <w:t>«Движение»,</w:t>
      </w:r>
      <w:r>
        <w:rPr>
          <w:spacing w:val="3"/>
        </w:rPr>
        <w:t xml:space="preserve"> </w:t>
      </w:r>
      <w:r>
        <w:t>«Свойства</w:t>
      </w:r>
      <w:r>
        <w:rPr>
          <w:spacing w:val="-4"/>
        </w:rPr>
        <w:t xml:space="preserve"> </w:t>
      </w:r>
      <w:r>
        <w:t>движения».</w:t>
      </w:r>
    </w:p>
    <w:p w:rsidR="00C8070F" w:rsidRDefault="0048348A">
      <w:pPr>
        <w:pStyle w:val="a3"/>
        <w:spacing w:before="1"/>
        <w:ind w:right="342"/>
      </w:pPr>
      <w:r>
        <w:t>Уменьшить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линейки»,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треугольников»,</w:t>
      </w:r>
      <w:r>
        <w:rPr>
          <w:spacing w:val="5"/>
        </w:rPr>
        <w:t xml:space="preserve"> </w:t>
      </w:r>
      <w:r>
        <w:t>«Подобие</w:t>
      </w:r>
      <w:r>
        <w:rPr>
          <w:spacing w:val="-1"/>
        </w:rPr>
        <w:t xml:space="preserve"> </w:t>
      </w:r>
      <w:r>
        <w:t>фигур».</w:t>
      </w:r>
    </w:p>
    <w:p w:rsidR="00C8070F" w:rsidRDefault="0048348A">
      <w:pPr>
        <w:pStyle w:val="a3"/>
        <w:ind w:left="966" w:right="2349" w:firstLine="0"/>
      </w:pPr>
      <w:r>
        <w:t xml:space="preserve">Из программы следует </w:t>
      </w:r>
      <w:r>
        <w:t>исключить раздел «Элементы стереометрии».</w:t>
      </w:r>
      <w:r>
        <w:rPr>
          <w:spacing w:val="1"/>
        </w:rPr>
        <w:t xml:space="preserve"> </w:t>
      </w:r>
      <w:r>
        <w:t>Высвободившиеся</w:t>
      </w:r>
      <w:r>
        <w:rPr>
          <w:spacing w:val="-4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повторение.</w:t>
      </w:r>
    </w:p>
    <w:p w:rsidR="00C8070F" w:rsidRDefault="0048348A">
      <w:pPr>
        <w:pStyle w:val="a3"/>
        <w:ind w:right="34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 четвертям (триместрам). Распределение времени на изуч</w:t>
      </w:r>
      <w:r>
        <w:t>ение тем в</w:t>
      </w:r>
      <w:r>
        <w:rPr>
          <w:spacing w:val="-5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самостоятельно определяется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60"/>
        </w:rPr>
        <w:t xml:space="preserve"> </w:t>
      </w:r>
      <w:r>
        <w:t>и зависит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jc w:val="left"/>
      </w:pPr>
      <w:r>
        <w:t>Содержание</w:t>
      </w:r>
      <w:r>
        <w:rPr>
          <w:spacing w:val="46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математики</w:t>
      </w:r>
      <w:r>
        <w:rPr>
          <w:spacing w:val="49"/>
        </w:rPr>
        <w:t xml:space="preserve"> </w:t>
      </w:r>
      <w:r>
        <w:t>5</w:t>
      </w:r>
      <w:r>
        <w:rPr>
          <w:spacing w:val="47"/>
        </w:rPr>
        <w:t xml:space="preserve"> </w:t>
      </w:r>
      <w:r>
        <w:t>КЛАСС</w:t>
      </w:r>
      <w:r>
        <w:rPr>
          <w:spacing w:val="48"/>
        </w:rPr>
        <w:t xml:space="preserve"> </w:t>
      </w:r>
      <w:r>
        <w:t>(первый</w:t>
      </w:r>
      <w:r>
        <w:rPr>
          <w:spacing w:val="47"/>
        </w:rPr>
        <w:t xml:space="preserve"> </w:t>
      </w:r>
      <w:r>
        <w:t>год</w:t>
      </w:r>
      <w:r>
        <w:rPr>
          <w:spacing w:val="4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Арифметика</w:t>
      </w:r>
    </w:p>
    <w:p w:rsidR="00C8070F" w:rsidRDefault="0048348A">
      <w:pPr>
        <w:pStyle w:val="a3"/>
        <w:ind w:left="966" w:firstLine="0"/>
        <w:jc w:val="left"/>
      </w:pPr>
      <w:r>
        <w:t>Натуральные</w:t>
      </w:r>
      <w:r>
        <w:rPr>
          <w:spacing w:val="-5"/>
        </w:rPr>
        <w:t xml:space="preserve"> </w:t>
      </w:r>
      <w:r>
        <w:t>числа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6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line="293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Координатный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луч.</w:t>
      </w:r>
      <w:r>
        <w:rPr>
          <w:spacing w:val="-2"/>
          <w:sz w:val="24"/>
        </w:rPr>
        <w:t xml:space="preserve"> </w:t>
      </w:r>
      <w:r>
        <w:rPr>
          <w:sz w:val="24"/>
        </w:rPr>
        <w:t>Шкала.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4" w:line="237" w:lineRule="auto"/>
        <w:ind w:right="352" w:firstLine="707"/>
        <w:jc w:val="left"/>
        <w:rPr>
          <w:rFonts w:ascii="Symbol" w:hAnsi="Symbol"/>
          <w:sz w:val="24"/>
        </w:rPr>
      </w:pPr>
      <w:r>
        <w:rPr>
          <w:sz w:val="24"/>
        </w:rPr>
        <w:t>Сравнение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чисел.</w:t>
      </w:r>
      <w:r>
        <w:rPr>
          <w:spacing w:val="48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5" w:line="237" w:lineRule="auto"/>
        <w:ind w:right="349" w:firstLine="707"/>
        <w:jc w:val="left"/>
        <w:rPr>
          <w:rFonts w:ascii="Symbol" w:hAnsi="Symbol"/>
          <w:sz w:val="24"/>
        </w:rPr>
      </w:pPr>
      <w:r>
        <w:rPr>
          <w:sz w:val="24"/>
        </w:rPr>
        <w:t>Умножение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чисел.</w:t>
      </w:r>
      <w:r>
        <w:rPr>
          <w:spacing w:val="3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3"/>
          <w:sz w:val="24"/>
        </w:rPr>
        <w:t xml:space="preserve"> </w:t>
      </w:r>
      <w:r>
        <w:rPr>
          <w:sz w:val="24"/>
        </w:rPr>
        <w:t>умножения.</w:t>
      </w:r>
      <w:r>
        <w:rPr>
          <w:spacing w:val="3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остатком.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2" w:line="292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Дробные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ними.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Обыкновенные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3"/>
          <w:sz w:val="24"/>
        </w:rPr>
        <w:t xml:space="preserve"> </w:t>
      </w:r>
      <w:r>
        <w:rPr>
          <w:sz w:val="24"/>
        </w:rPr>
        <w:t>Смешанные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1" w:line="237" w:lineRule="auto"/>
        <w:ind w:right="348" w:firstLine="707"/>
        <w:jc w:val="left"/>
        <w:rPr>
          <w:rFonts w:ascii="Symbol" w:hAnsi="Symbol"/>
          <w:sz w:val="24"/>
        </w:rPr>
      </w:pPr>
      <w:r>
        <w:rPr>
          <w:sz w:val="24"/>
        </w:rPr>
        <w:t>Сравнение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4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дробями.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3"/>
        <w:ind w:right="343" w:firstLine="707"/>
        <w:jc w:val="left"/>
        <w:rPr>
          <w:rFonts w:ascii="Symbol" w:hAnsi="Symbol"/>
          <w:sz w:val="24"/>
        </w:rPr>
      </w:pPr>
      <w:r>
        <w:rPr>
          <w:sz w:val="24"/>
        </w:rPr>
        <w:t>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десятичными дробями.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1" w:line="293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Проценты.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процентам.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Величины.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величинами.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2" w:line="237" w:lineRule="auto"/>
        <w:ind w:right="349" w:firstLine="707"/>
        <w:jc w:val="left"/>
        <w:rPr>
          <w:rFonts w:ascii="Symbol" w:hAnsi="Symbol"/>
          <w:sz w:val="24"/>
        </w:rPr>
      </w:pPr>
      <w:r>
        <w:rPr>
          <w:sz w:val="24"/>
        </w:rPr>
        <w:t>Примеры</w:t>
      </w:r>
      <w:r>
        <w:rPr>
          <w:spacing w:val="3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 по формулам.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Числовые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Уравнения.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4" w:line="237" w:lineRule="auto"/>
        <w:ind w:right="344" w:firstLine="707"/>
        <w:jc w:val="left"/>
        <w:rPr>
          <w:rFonts w:ascii="Symbol" w:hAnsi="Symbol"/>
          <w:sz w:val="24"/>
        </w:rPr>
      </w:pPr>
      <w:r>
        <w:rPr>
          <w:sz w:val="24"/>
        </w:rPr>
        <w:t>Числовые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4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числовых выражениях.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выражения. Формулы.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3" w:line="294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Уравнения.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уравнений.</w:t>
      </w:r>
    </w:p>
    <w:p w:rsidR="00C8070F" w:rsidRDefault="0048348A">
      <w:pPr>
        <w:spacing w:line="276" w:lineRule="exact"/>
        <w:ind w:left="966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статистики,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вероятности.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2" w:line="293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Комбинаторные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line="292" w:lineRule="exact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арифметическое.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C8070F" w:rsidRDefault="0048348A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5" w:line="237" w:lineRule="auto"/>
        <w:ind w:right="349" w:firstLine="707"/>
        <w:jc w:val="left"/>
        <w:rPr>
          <w:rFonts w:ascii="Symbol" w:hAnsi="Symbol"/>
          <w:sz w:val="24"/>
        </w:rPr>
      </w:pPr>
      <w:r>
        <w:rPr>
          <w:sz w:val="24"/>
        </w:rPr>
        <w:t>Отрезок.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5"/>
          <w:sz w:val="24"/>
        </w:rPr>
        <w:t xml:space="preserve"> </w:t>
      </w:r>
      <w:r>
        <w:rPr>
          <w:sz w:val="24"/>
        </w:rPr>
        <w:t>Длина</w:t>
      </w:r>
      <w:r>
        <w:rPr>
          <w:spacing w:val="4"/>
          <w:sz w:val="24"/>
        </w:rPr>
        <w:t xml:space="preserve"> </w:t>
      </w:r>
      <w:r>
        <w:rPr>
          <w:sz w:val="24"/>
        </w:rPr>
        <w:t>отрезка, ломаной.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длины</w:t>
      </w:r>
      <w:r>
        <w:rPr>
          <w:spacing w:val="4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Прямая.</w:t>
      </w:r>
      <w:r>
        <w:rPr>
          <w:spacing w:val="-2"/>
          <w:sz w:val="24"/>
        </w:rPr>
        <w:t xml:space="preserve"> </w:t>
      </w:r>
      <w:r>
        <w:rPr>
          <w:sz w:val="24"/>
        </w:rPr>
        <w:t>Луч.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4" w:line="237" w:lineRule="auto"/>
        <w:ind w:right="342" w:firstLine="707"/>
        <w:jc w:val="left"/>
        <w:rPr>
          <w:rFonts w:ascii="Symbol" w:hAnsi="Symbol"/>
          <w:sz w:val="24"/>
        </w:rPr>
      </w:pPr>
      <w:r>
        <w:rPr>
          <w:sz w:val="24"/>
        </w:rPr>
        <w:t>Угол.</w:t>
      </w:r>
      <w:r>
        <w:rPr>
          <w:spacing w:val="36"/>
          <w:sz w:val="24"/>
        </w:rPr>
        <w:t xml:space="preserve"> </w:t>
      </w: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углов.</w:t>
      </w:r>
      <w:r>
        <w:rPr>
          <w:spacing w:val="35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36"/>
          <w:sz w:val="24"/>
        </w:rPr>
        <w:t xml:space="preserve"> </w:t>
      </w:r>
      <w:r>
        <w:rPr>
          <w:sz w:val="24"/>
        </w:rPr>
        <w:t>мера</w:t>
      </w:r>
      <w:r>
        <w:rPr>
          <w:spacing w:val="40"/>
          <w:sz w:val="24"/>
        </w:rPr>
        <w:t xml:space="preserve"> </w:t>
      </w:r>
      <w:r>
        <w:rPr>
          <w:sz w:val="24"/>
        </w:rPr>
        <w:t>угла.</w:t>
      </w:r>
      <w:r>
        <w:rPr>
          <w:spacing w:val="38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7"/>
          <w:sz w:val="24"/>
        </w:rPr>
        <w:t xml:space="preserve"> </w:t>
      </w:r>
      <w:r>
        <w:rPr>
          <w:sz w:val="24"/>
        </w:rPr>
        <w:t>углов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транспортира.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2"/>
        <w:ind w:left="1674" w:hanging="709"/>
        <w:jc w:val="left"/>
        <w:rPr>
          <w:rFonts w:ascii="Symbol" w:hAnsi="Symbol"/>
          <w:sz w:val="24"/>
        </w:rPr>
      </w:pPr>
      <w:r>
        <w:rPr>
          <w:sz w:val="24"/>
        </w:rPr>
        <w:t>Прямоугольник.</w:t>
      </w:r>
      <w:r>
        <w:rPr>
          <w:spacing w:val="-8"/>
          <w:sz w:val="24"/>
        </w:rPr>
        <w:t xml:space="preserve"> </w:t>
      </w:r>
      <w:r>
        <w:rPr>
          <w:sz w:val="24"/>
        </w:rPr>
        <w:t>Квадрат.</w:t>
      </w:r>
      <w:r>
        <w:rPr>
          <w:spacing w:val="-6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треугольников</w:t>
      </w:r>
    </w:p>
    <w:p w:rsidR="00C8070F" w:rsidRDefault="00C8070F">
      <w:pPr>
        <w:rPr>
          <w:rFonts w:ascii="Symbol" w:hAnsi="Symbol"/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5"/>
        </w:tabs>
        <w:spacing w:before="88"/>
        <w:ind w:left="1674" w:hanging="709"/>
        <w:rPr>
          <w:rFonts w:ascii="Symbol" w:hAnsi="Symbol"/>
          <w:sz w:val="24"/>
        </w:rPr>
      </w:pPr>
      <w:r>
        <w:rPr>
          <w:sz w:val="24"/>
        </w:rPr>
        <w:lastRenderedPageBreak/>
        <w:t>Равенство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фигур.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квадрата.</w:t>
      </w:r>
      <w:r>
        <w:rPr>
          <w:spacing w:val="-4"/>
          <w:sz w:val="24"/>
        </w:rPr>
        <w:t xml:space="preserve"> </w:t>
      </w:r>
      <w:r>
        <w:rPr>
          <w:sz w:val="24"/>
        </w:rPr>
        <w:t>Ось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5"/>
        </w:tabs>
        <w:spacing w:before="4" w:line="237" w:lineRule="auto"/>
        <w:ind w:right="351" w:firstLine="707"/>
        <w:rPr>
          <w:rFonts w:ascii="Symbol" w:hAnsi="Symbol"/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1"/>
          <w:sz w:val="24"/>
        </w:rPr>
        <w:t xml:space="preserve"> </w:t>
      </w:r>
      <w:r>
        <w:rPr>
          <w:sz w:val="24"/>
        </w:rPr>
        <w:t>куб,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пирамида.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куба.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Математика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8" w:firstLine="710"/>
        <w:rPr>
          <w:rFonts w:ascii="Symbol" w:hAnsi="Symbol"/>
          <w:sz w:val="20"/>
        </w:rPr>
      </w:pPr>
      <w:r>
        <w:rPr>
          <w:sz w:val="24"/>
        </w:rPr>
        <w:t>Римская система счисления. Позиционные системы счисления. Обозначение цифр</w:t>
      </w:r>
      <w:r>
        <w:rPr>
          <w:spacing w:val="-57"/>
          <w:sz w:val="24"/>
        </w:rPr>
        <w:t xml:space="preserve"> </w:t>
      </w:r>
      <w:r>
        <w:rPr>
          <w:sz w:val="24"/>
        </w:rPr>
        <w:t>в Древней Руси. Старинные меры длины. Введение метра как единицы длины. 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мер в России, в Европе. История формирования математических символов. Дроби в</w:t>
      </w:r>
      <w:r>
        <w:rPr>
          <w:spacing w:val="1"/>
          <w:sz w:val="24"/>
        </w:rPr>
        <w:t xml:space="preserve"> </w:t>
      </w:r>
      <w:r>
        <w:rPr>
          <w:sz w:val="24"/>
        </w:rPr>
        <w:t>Вавилоне, Е</w:t>
      </w:r>
      <w:r>
        <w:rPr>
          <w:sz w:val="24"/>
        </w:rPr>
        <w:t>гипте, Риме, на Руси. Открытие десятичных дробей. Мир простых чисел. 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нуль.</w:t>
      </w:r>
      <w:r>
        <w:rPr>
          <w:spacing w:val="-1"/>
          <w:sz w:val="24"/>
        </w:rPr>
        <w:t xml:space="preserve"> </w:t>
      </w:r>
      <w:r>
        <w:rPr>
          <w:sz w:val="24"/>
        </w:rPr>
        <w:t>Л.Ф.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Магницкий.</w:t>
      </w:r>
      <w:r>
        <w:rPr>
          <w:spacing w:val="-1"/>
          <w:sz w:val="24"/>
        </w:rPr>
        <w:t xml:space="preserve"> </w:t>
      </w:r>
      <w:r>
        <w:rPr>
          <w:sz w:val="24"/>
        </w:rPr>
        <w:t>П.Л.</w:t>
      </w:r>
      <w:r>
        <w:rPr>
          <w:spacing w:val="-1"/>
          <w:sz w:val="24"/>
        </w:rPr>
        <w:t xml:space="preserve"> </w:t>
      </w:r>
      <w:r>
        <w:rPr>
          <w:sz w:val="24"/>
        </w:rPr>
        <w:t>Чебышев.</w:t>
      </w:r>
      <w:r>
        <w:rPr>
          <w:spacing w:val="-2"/>
          <w:sz w:val="24"/>
        </w:rPr>
        <w:t xml:space="preserve"> </w:t>
      </w:r>
      <w:r>
        <w:rPr>
          <w:sz w:val="24"/>
        </w:rPr>
        <w:t>А.Н. Колмогоров.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jc w:val="left"/>
      </w:pPr>
      <w:r>
        <w:t>Содержание</w:t>
      </w:r>
      <w:r>
        <w:rPr>
          <w:spacing w:val="51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математики</w:t>
      </w:r>
      <w:r>
        <w:rPr>
          <w:spacing w:val="52"/>
        </w:rPr>
        <w:t xml:space="preserve"> </w:t>
      </w:r>
      <w:r>
        <w:t>6</w:t>
      </w:r>
      <w:r>
        <w:rPr>
          <w:spacing w:val="52"/>
        </w:rPr>
        <w:t xml:space="preserve"> </w:t>
      </w:r>
      <w:r>
        <w:t>КЛАСС</w:t>
      </w:r>
      <w:r>
        <w:rPr>
          <w:spacing w:val="53"/>
        </w:rPr>
        <w:t xml:space="preserve"> </w:t>
      </w:r>
      <w:r>
        <w:t>(второй</w:t>
      </w:r>
      <w:r>
        <w:rPr>
          <w:spacing w:val="53"/>
        </w:rPr>
        <w:t xml:space="preserve"> </w:t>
      </w:r>
      <w:r>
        <w:t>год</w:t>
      </w:r>
      <w:r>
        <w:rPr>
          <w:spacing w:val="52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Арифметика.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атуральные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  <w:tab w:val="left" w:pos="2873"/>
          <w:tab w:val="left" w:pos="3223"/>
          <w:tab w:val="left" w:pos="4285"/>
          <w:tab w:val="left" w:pos="5887"/>
          <w:tab w:val="left" w:pos="6751"/>
          <w:tab w:val="left" w:pos="8295"/>
          <w:tab w:val="left" w:pos="9197"/>
        </w:tabs>
        <w:ind w:right="348" w:firstLine="710"/>
        <w:jc w:val="left"/>
        <w:rPr>
          <w:rFonts w:ascii="Symbol" w:hAnsi="Symbol"/>
          <w:sz w:val="20"/>
        </w:rPr>
      </w:pPr>
      <w:r>
        <w:rPr>
          <w:sz w:val="24"/>
        </w:rPr>
        <w:t>Делители</w:t>
      </w:r>
      <w:r>
        <w:rPr>
          <w:sz w:val="24"/>
        </w:rPr>
        <w:tab/>
        <w:t>и</w:t>
      </w:r>
      <w:r>
        <w:rPr>
          <w:sz w:val="24"/>
        </w:rPr>
        <w:tab/>
        <w:t>кратные</w:t>
      </w:r>
      <w:r>
        <w:rPr>
          <w:sz w:val="24"/>
        </w:rPr>
        <w:tab/>
        <w:t>натурального</w:t>
      </w:r>
      <w:r>
        <w:rPr>
          <w:sz w:val="24"/>
        </w:rPr>
        <w:tab/>
        <w:t>числа.</w:t>
      </w:r>
      <w:r>
        <w:rPr>
          <w:sz w:val="24"/>
        </w:rPr>
        <w:tab/>
        <w:t>Наибольший</w:t>
      </w:r>
      <w:r>
        <w:rPr>
          <w:sz w:val="24"/>
        </w:rPr>
        <w:tab/>
        <w:t>общий</w:t>
      </w:r>
      <w:r>
        <w:rPr>
          <w:sz w:val="24"/>
        </w:rPr>
        <w:tab/>
      </w:r>
      <w:r>
        <w:rPr>
          <w:spacing w:val="-1"/>
          <w:sz w:val="24"/>
        </w:rPr>
        <w:t>делитель.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кратное.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 делимости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2,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3, на</w:t>
      </w:r>
      <w:r>
        <w:rPr>
          <w:spacing w:val="-2"/>
          <w:sz w:val="24"/>
        </w:rPr>
        <w:t xml:space="preserve"> </w:t>
      </w:r>
      <w:r>
        <w:rPr>
          <w:sz w:val="24"/>
        </w:rPr>
        <w:t>5, на</w:t>
      </w:r>
      <w:r>
        <w:rPr>
          <w:spacing w:val="-2"/>
          <w:sz w:val="24"/>
        </w:rPr>
        <w:t xml:space="preserve"> </w:t>
      </w:r>
      <w:r>
        <w:rPr>
          <w:sz w:val="24"/>
        </w:rPr>
        <w:t>9, на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jc w:val="left"/>
        <w:rPr>
          <w:rFonts w:ascii="Symbol" w:hAnsi="Symbol"/>
          <w:sz w:val="20"/>
        </w:rPr>
      </w:pP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 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множители.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1"/>
        <w:ind w:left="1674" w:hanging="706"/>
        <w:jc w:val="left"/>
        <w:rPr>
          <w:rFonts w:ascii="Symbol" w:hAnsi="Symbol"/>
          <w:sz w:val="20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Дроби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1" w:firstLine="710"/>
        <w:rPr>
          <w:rFonts w:ascii="Symbol" w:hAnsi="Symbol"/>
          <w:sz w:val="20"/>
        </w:rPr>
      </w:pPr>
      <w:r>
        <w:rPr>
          <w:sz w:val="24"/>
        </w:rPr>
        <w:t>Обыкновенные дроби. Основное свойство дроби. Нахождение дроби от 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числа по значению его дроби. Правильные и неправильные дроби. Смешанные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8" w:firstLine="710"/>
        <w:rPr>
          <w:rFonts w:ascii="Symbol" w:hAnsi="Symbol"/>
          <w:sz w:val="20"/>
        </w:rPr>
      </w:pPr>
      <w:r>
        <w:rPr>
          <w:sz w:val="24"/>
        </w:rPr>
        <w:t>Сравнение обыкновенных дробей и смешанных чисел. Арифметическ</w:t>
      </w:r>
      <w:r>
        <w:rPr>
          <w:sz w:val="24"/>
        </w:rPr>
        <w:t>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обыкновенными дробями и смешанными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3" w:firstLine="710"/>
        <w:rPr>
          <w:rFonts w:ascii="Symbol" w:hAnsi="Symbol"/>
          <w:sz w:val="20"/>
        </w:rPr>
      </w:pPr>
      <w:r>
        <w:rPr>
          <w:sz w:val="24"/>
        </w:rPr>
        <w:t>Десятичные дроби. Представление десятичной дроби в виде обыкновенной дроби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обыкновенной дроби.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6" w:firstLine="710"/>
        <w:rPr>
          <w:rFonts w:ascii="Symbol" w:hAnsi="Symbol"/>
          <w:sz w:val="20"/>
        </w:rPr>
      </w:pPr>
      <w:r>
        <w:rPr>
          <w:sz w:val="24"/>
        </w:rPr>
        <w:t>Отношение.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отношении.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8" w:firstLine="710"/>
        <w:rPr>
          <w:rFonts w:ascii="Symbol" w:hAnsi="Symbol"/>
          <w:sz w:val="20"/>
        </w:rPr>
      </w:pPr>
      <w:r>
        <w:rPr>
          <w:sz w:val="24"/>
        </w:rPr>
        <w:t>Пропорция.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1"/>
        <w:ind w:left="1674" w:hanging="706"/>
        <w:rPr>
          <w:rFonts w:ascii="Symbol" w:hAnsi="Symbol"/>
          <w:sz w:val="20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rPr>
          <w:rFonts w:ascii="Symbol" w:hAnsi="Symbol"/>
          <w:sz w:val="20"/>
        </w:rPr>
      </w:pPr>
      <w:r>
        <w:rPr>
          <w:sz w:val="24"/>
        </w:rPr>
        <w:t>Положительные,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0.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rPr>
          <w:rFonts w:ascii="Symbol" w:hAnsi="Symbol"/>
          <w:sz w:val="20"/>
        </w:rPr>
      </w:pPr>
      <w:r>
        <w:rPr>
          <w:sz w:val="24"/>
        </w:rPr>
        <w:t>Противоположные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4" w:firstLine="710"/>
        <w:rPr>
          <w:rFonts w:ascii="Symbol" w:hAnsi="Symbol"/>
          <w:sz w:val="20"/>
        </w:rPr>
      </w:pP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 чисел.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line="274" w:lineRule="exact"/>
        <w:ind w:left="1674" w:hanging="706"/>
        <w:rPr>
          <w:rFonts w:ascii="Symbol" w:hAnsi="Symbol"/>
          <w:sz w:val="20"/>
        </w:rPr>
      </w:pPr>
      <w:r>
        <w:rPr>
          <w:sz w:val="24"/>
        </w:rPr>
        <w:t>Координатная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прямая.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плоскость.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Числовые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7" w:firstLine="710"/>
        <w:rPr>
          <w:rFonts w:ascii="Symbol" w:hAnsi="Symbol"/>
          <w:sz w:val="20"/>
        </w:rPr>
      </w:pP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слагаемых. Формулы.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50" w:firstLine="710"/>
        <w:rPr>
          <w:rFonts w:ascii="Symbol" w:hAnsi="Symbol"/>
          <w:sz w:val="20"/>
        </w:rPr>
      </w:pPr>
      <w:r>
        <w:rPr>
          <w:sz w:val="24"/>
        </w:rPr>
        <w:t xml:space="preserve">Уравнения. Корень уравнения. Основные свойства уравнений. Решение </w:t>
      </w:r>
      <w:r>
        <w:rPr>
          <w:sz w:val="24"/>
        </w:rPr>
        <w:t>текстовых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статистики,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вероятности.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Комбинаторные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50" w:firstLine="710"/>
        <w:rPr>
          <w:rFonts w:ascii="Symbol" w:hAnsi="Symbol"/>
          <w:sz w:val="20"/>
        </w:rPr>
      </w:pP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события.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 Диаграммы.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jc w:val="left"/>
        <w:rPr>
          <w:rFonts w:ascii="Symbol" w:hAnsi="Symbol"/>
          <w:sz w:val="20"/>
        </w:rPr>
      </w:pPr>
      <w:r>
        <w:rPr>
          <w:sz w:val="24"/>
        </w:rPr>
        <w:t>Окружность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</w:t>
      </w:r>
      <w:r>
        <w:rPr>
          <w:sz w:val="24"/>
        </w:rPr>
        <w:t>уг.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52" w:firstLine="710"/>
        <w:jc w:val="left"/>
        <w:rPr>
          <w:rFonts w:ascii="Symbol" w:hAnsi="Symbol"/>
          <w:sz w:val="20"/>
        </w:rPr>
      </w:pPr>
      <w:r>
        <w:rPr>
          <w:sz w:val="24"/>
        </w:rPr>
        <w:t>Равенство</w:t>
      </w:r>
      <w:r>
        <w:rPr>
          <w:spacing w:val="22"/>
          <w:sz w:val="24"/>
        </w:rPr>
        <w:t xml:space="preserve"> </w:t>
      </w:r>
      <w:r>
        <w:rPr>
          <w:sz w:val="24"/>
        </w:rPr>
        <w:t>фигур.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1"/>
          <w:sz w:val="24"/>
        </w:rPr>
        <w:t xml:space="preserve"> </w:t>
      </w:r>
      <w:r>
        <w:rPr>
          <w:sz w:val="24"/>
        </w:rPr>
        <w:t>площади.</w:t>
      </w:r>
      <w:r>
        <w:rPr>
          <w:spacing w:val="2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квадрата.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круга. Ось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 фигуры.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2" w:firstLine="710"/>
        <w:jc w:val="left"/>
        <w:rPr>
          <w:rFonts w:ascii="Symbol" w:hAnsi="Symbol"/>
          <w:sz w:val="20"/>
        </w:rPr>
      </w:pPr>
      <w:r>
        <w:rPr>
          <w:sz w:val="24"/>
        </w:rPr>
        <w:t>Наглядные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3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59"/>
          <w:sz w:val="24"/>
        </w:rPr>
        <w:t xml:space="preserve"> </w:t>
      </w:r>
      <w:r>
        <w:rPr>
          <w:sz w:val="24"/>
        </w:rPr>
        <w:t>конус,</w:t>
      </w:r>
      <w:r>
        <w:rPr>
          <w:spacing w:val="2"/>
          <w:sz w:val="24"/>
        </w:rPr>
        <w:t xml:space="preserve"> </w:t>
      </w:r>
      <w:r>
        <w:rPr>
          <w:sz w:val="24"/>
        </w:rPr>
        <w:t>шар,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конуса.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объёма.</w:t>
      </w:r>
    </w:p>
    <w:p w:rsidR="00C8070F" w:rsidRDefault="00C8070F">
      <w:pPr>
        <w:rPr>
          <w:rFonts w:ascii="Symbol" w:hAnsi="Symbol"/>
          <w:sz w:val="20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66"/>
        <w:ind w:right="348" w:firstLine="710"/>
        <w:rPr>
          <w:rFonts w:ascii="Symbol" w:hAnsi="Symbol"/>
          <w:sz w:val="20"/>
        </w:rPr>
      </w:pPr>
      <w:r>
        <w:rPr>
          <w:sz w:val="24"/>
        </w:rPr>
        <w:lastRenderedPageBreak/>
        <w:t>Взаимное расположение двух прямых. Перпендикулярные прямые. Параллельные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прямые.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rPr>
          <w:rFonts w:ascii="Symbol" w:hAnsi="Symbol"/>
          <w:sz w:val="20"/>
        </w:rPr>
      </w:pPr>
      <w:r>
        <w:rPr>
          <w:sz w:val="24"/>
        </w:rPr>
        <w:t>Осевая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симметрии.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Математика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</w:p>
    <w:p w:rsidR="00C8070F" w:rsidRDefault="0048348A">
      <w:pPr>
        <w:pStyle w:val="a3"/>
        <w:ind w:right="350" w:firstLine="710"/>
      </w:pPr>
      <w:r>
        <w:t xml:space="preserve">Дроби в Вавилоне, Египте, Риме, на Руси. </w:t>
      </w:r>
      <w:r>
        <w:t>Открытие десятичных дробей. Мир простых</w:t>
      </w:r>
      <w:r>
        <w:rPr>
          <w:spacing w:val="1"/>
        </w:rPr>
        <w:t xml:space="preserve"> </w:t>
      </w:r>
      <w:r>
        <w:t>чисел. Золотое сечение. Число нуль. Появление отрицательных чисел. Л.Ф. Магницкий. П.Л.</w:t>
      </w:r>
      <w:r>
        <w:rPr>
          <w:spacing w:val="1"/>
        </w:rPr>
        <w:t xml:space="preserve"> </w:t>
      </w:r>
      <w:r>
        <w:t>Чебышев.</w:t>
      </w:r>
      <w:r>
        <w:rPr>
          <w:spacing w:val="-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Колмогоров.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342"/>
      </w:pPr>
      <w:r>
        <w:t>Содержание курса математики</w:t>
      </w:r>
      <w:r>
        <w:rPr>
          <w:spacing w:val="1"/>
        </w:rPr>
        <w:t xml:space="preserve"> </w:t>
      </w:r>
      <w:r>
        <w:t>7 КЛАСС (третий</w:t>
      </w:r>
      <w:r>
        <w:rPr>
          <w:spacing w:val="1"/>
        </w:rPr>
        <w:t xml:space="preserve"> </w:t>
      </w:r>
      <w:r>
        <w:t>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621" w:right="1" w:firstLine="0"/>
        <w:jc w:val="center"/>
      </w:pPr>
      <w:r>
        <w:t>Алге</w:t>
      </w:r>
      <w:r>
        <w:t>бра</w:t>
      </w:r>
    </w:p>
    <w:p w:rsidR="00C8070F" w:rsidRDefault="0048348A">
      <w:pPr>
        <w:ind w:left="621" w:right="5469"/>
        <w:jc w:val="center"/>
        <w:rPr>
          <w:i/>
          <w:sz w:val="24"/>
        </w:rPr>
      </w:pPr>
      <w:r>
        <w:rPr>
          <w:i/>
          <w:sz w:val="24"/>
        </w:rPr>
        <w:t>Выражения,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тождества,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jc w:val="left"/>
        <w:rPr>
          <w:rFonts w:ascii="Symbol" w:hAnsi="Symbol"/>
          <w:sz w:val="20"/>
        </w:rPr>
      </w:pP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  <w:tab w:val="left" w:pos="3154"/>
          <w:tab w:val="left" w:pos="4981"/>
          <w:tab w:val="left" w:pos="6401"/>
          <w:tab w:val="left" w:pos="8696"/>
          <w:tab w:val="left" w:pos="9252"/>
        </w:tabs>
        <w:ind w:right="350" w:firstLine="710"/>
        <w:jc w:val="left"/>
        <w:rPr>
          <w:rFonts w:ascii="Symbol" w:hAnsi="Symbol"/>
          <w:sz w:val="20"/>
        </w:rPr>
      </w:pPr>
      <w:r>
        <w:rPr>
          <w:sz w:val="24"/>
        </w:rPr>
        <w:t>Простейшие</w:t>
      </w:r>
      <w:r>
        <w:rPr>
          <w:sz w:val="24"/>
        </w:rPr>
        <w:tab/>
        <w:t>преобразования</w:t>
      </w:r>
      <w:r>
        <w:rPr>
          <w:sz w:val="24"/>
        </w:rPr>
        <w:tab/>
        <w:t>выражений.</w:t>
      </w:r>
      <w:r>
        <w:rPr>
          <w:sz w:val="24"/>
        </w:rPr>
        <w:tab/>
        <w:t xml:space="preserve">Свойства  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над</w:t>
      </w:r>
      <w:r>
        <w:rPr>
          <w:sz w:val="24"/>
        </w:rPr>
        <w:tab/>
      </w:r>
      <w:r>
        <w:rPr>
          <w:spacing w:val="-1"/>
          <w:sz w:val="24"/>
        </w:rPr>
        <w:t>числами.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Тождества.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 выражений.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8" w:firstLine="710"/>
        <w:jc w:val="left"/>
        <w:rPr>
          <w:rFonts w:ascii="Symbol" w:hAnsi="Symbol"/>
          <w:sz w:val="20"/>
        </w:rPr>
      </w:pPr>
      <w:r>
        <w:rPr>
          <w:sz w:val="24"/>
        </w:rPr>
        <w:t>Уравнение,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7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 составления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734"/>
          <w:tab w:val="left" w:pos="1735"/>
          <w:tab w:val="left" w:pos="3609"/>
          <w:tab w:val="left" w:pos="5534"/>
          <w:tab w:val="left" w:pos="6630"/>
          <w:tab w:val="left" w:pos="8613"/>
          <w:tab w:val="left" w:pos="9621"/>
        </w:tabs>
        <w:spacing w:before="1"/>
        <w:ind w:right="344" w:firstLine="710"/>
        <w:jc w:val="left"/>
        <w:rPr>
          <w:rFonts w:ascii="Symbol" w:hAnsi="Symbol"/>
          <w:sz w:val="20"/>
        </w:rPr>
      </w:pPr>
      <w:r>
        <w:rPr>
          <w:sz w:val="24"/>
        </w:rPr>
        <w:t>Статистические</w:t>
      </w:r>
      <w:r>
        <w:rPr>
          <w:sz w:val="24"/>
        </w:rPr>
        <w:tab/>
        <w:t>характеристики.</w:t>
      </w:r>
      <w:r>
        <w:rPr>
          <w:sz w:val="24"/>
        </w:rPr>
        <w:tab/>
        <w:t>Среднее</w:t>
      </w:r>
      <w:r>
        <w:rPr>
          <w:sz w:val="24"/>
        </w:rPr>
        <w:tab/>
        <w:t>арифметическое,</w:t>
      </w:r>
      <w:r>
        <w:rPr>
          <w:sz w:val="24"/>
        </w:rPr>
        <w:tab/>
        <w:t>размах,</w:t>
      </w:r>
      <w:r>
        <w:rPr>
          <w:sz w:val="24"/>
        </w:rPr>
        <w:tab/>
      </w:r>
      <w:r>
        <w:rPr>
          <w:spacing w:val="-1"/>
          <w:sz w:val="24"/>
        </w:rPr>
        <w:t>мода.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 статистическая характеристика.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Функции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7" w:firstLine="710"/>
        <w:jc w:val="left"/>
        <w:rPr>
          <w:rFonts w:ascii="Symbol" w:hAnsi="Symbol"/>
          <w:sz w:val="20"/>
        </w:rPr>
      </w:pPr>
      <w:r>
        <w:rPr>
          <w:sz w:val="24"/>
        </w:rPr>
        <w:t>Функция,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31"/>
          <w:sz w:val="24"/>
        </w:rPr>
        <w:t xml:space="preserve"> </w:t>
      </w:r>
      <w:r>
        <w:rPr>
          <w:sz w:val="24"/>
        </w:rPr>
        <w:t>Вычи</w:t>
      </w:r>
      <w:r>
        <w:rPr>
          <w:sz w:val="24"/>
        </w:rPr>
        <w:t>сление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формуле.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 функции.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jc w:val="left"/>
        <w:rPr>
          <w:rFonts w:ascii="Symbol" w:hAnsi="Symbol"/>
          <w:sz w:val="20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51" w:firstLine="710"/>
        <w:jc w:val="left"/>
        <w:rPr>
          <w:rFonts w:ascii="Symbol" w:hAnsi="Symbol"/>
          <w:sz w:val="20"/>
        </w:rPr>
      </w:pPr>
      <w:r>
        <w:rPr>
          <w:sz w:val="24"/>
        </w:rPr>
        <w:t>Линейная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график.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0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8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Степень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показателем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  <w:tab w:val="left" w:pos="3221"/>
          <w:tab w:val="left" w:pos="4233"/>
          <w:tab w:val="left" w:pos="4540"/>
          <w:tab w:val="left" w:pos="6100"/>
          <w:tab w:val="left" w:pos="7622"/>
          <w:tab w:val="left" w:pos="9030"/>
          <w:tab w:val="left" w:pos="9361"/>
        </w:tabs>
        <w:ind w:right="344" w:firstLine="710"/>
        <w:jc w:val="left"/>
        <w:rPr>
          <w:rFonts w:ascii="Symbol" w:hAnsi="Symbol"/>
          <w:sz w:val="20"/>
        </w:rPr>
      </w:pPr>
      <w:r>
        <w:rPr>
          <w:sz w:val="24"/>
        </w:rPr>
        <w:t>Определение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  <w:t>натуральным</w:t>
      </w:r>
      <w:r>
        <w:rPr>
          <w:sz w:val="24"/>
        </w:rPr>
        <w:tab/>
        <w:t>показателем.</w:t>
      </w:r>
      <w:r>
        <w:rPr>
          <w:sz w:val="24"/>
        </w:rPr>
        <w:tab/>
      </w:r>
      <w:r>
        <w:rPr>
          <w:sz w:val="24"/>
        </w:rPr>
        <w:t>Умножение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степеней.</w:t>
      </w:r>
      <w:r>
        <w:rPr>
          <w:spacing w:val="-1"/>
          <w:sz w:val="24"/>
        </w:rPr>
        <w:t xml:space="preserve"> </w:t>
      </w:r>
      <w:r>
        <w:rPr>
          <w:sz w:val="24"/>
        </w:rPr>
        <w:t>Возведении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степени.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6" w:firstLine="710"/>
        <w:jc w:val="left"/>
        <w:rPr>
          <w:rFonts w:ascii="Symbol" w:hAnsi="Symbol"/>
          <w:sz w:val="20"/>
        </w:rPr>
      </w:pPr>
      <w:r>
        <w:rPr>
          <w:sz w:val="24"/>
        </w:rPr>
        <w:t>Одночлен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7"/>
          <w:sz w:val="24"/>
        </w:rPr>
        <w:t xml:space="preserve"> </w:t>
      </w:r>
      <w:r>
        <w:rPr>
          <w:sz w:val="24"/>
        </w:rPr>
        <w:t>вид.</w:t>
      </w:r>
      <w:r>
        <w:rPr>
          <w:spacing w:val="7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одночленов.</w:t>
      </w:r>
      <w:r>
        <w:rPr>
          <w:spacing w:val="8"/>
          <w:sz w:val="24"/>
        </w:rPr>
        <w:t xml:space="preserve"> </w:t>
      </w:r>
      <w:r>
        <w:rPr>
          <w:sz w:val="24"/>
        </w:rPr>
        <w:t>Возведение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одночлена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степень. 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у=х2,</w:t>
      </w:r>
      <w:r>
        <w:rPr>
          <w:spacing w:val="1"/>
          <w:sz w:val="24"/>
        </w:rPr>
        <w:t xml:space="preserve"> </w:t>
      </w:r>
      <w:r>
        <w:rPr>
          <w:sz w:val="24"/>
        </w:rPr>
        <w:t>у=х3 и их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графики.</w:t>
      </w:r>
    </w:p>
    <w:p w:rsidR="00C8070F" w:rsidRDefault="0048348A">
      <w:pPr>
        <w:spacing w:before="1"/>
        <w:ind w:left="966"/>
        <w:rPr>
          <w:i/>
          <w:sz w:val="24"/>
        </w:rPr>
      </w:pPr>
      <w:r>
        <w:rPr>
          <w:i/>
          <w:sz w:val="24"/>
        </w:rPr>
        <w:t>Многочлены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6" w:firstLine="710"/>
        <w:jc w:val="left"/>
        <w:rPr>
          <w:rFonts w:ascii="Symbol" w:hAnsi="Symbol"/>
          <w:sz w:val="20"/>
        </w:rPr>
      </w:pPr>
      <w:r>
        <w:rPr>
          <w:sz w:val="24"/>
        </w:rPr>
        <w:t>Многочлен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9"/>
          <w:sz w:val="24"/>
        </w:rPr>
        <w:t xml:space="preserve"> </w:t>
      </w:r>
      <w:r>
        <w:rPr>
          <w:sz w:val="24"/>
        </w:rPr>
        <w:t>вид.</w:t>
      </w:r>
      <w:r>
        <w:rPr>
          <w:spacing w:val="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многочленов.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многочлен. Вынесение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скобки.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9" w:firstLine="710"/>
        <w:jc w:val="left"/>
        <w:rPr>
          <w:rFonts w:ascii="Symbol" w:hAnsi="Symbol"/>
          <w:sz w:val="20"/>
        </w:rPr>
      </w:pP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Формулы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сокращенного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умножения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6" w:firstLine="710"/>
        <w:jc w:val="left"/>
        <w:rPr>
          <w:rFonts w:ascii="Symbol" w:hAnsi="Symbol"/>
          <w:sz w:val="20"/>
        </w:rPr>
      </w:pPr>
      <w:r>
        <w:rPr>
          <w:sz w:val="24"/>
        </w:rPr>
        <w:t>Возведение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куб</w:t>
      </w:r>
      <w:r>
        <w:rPr>
          <w:spacing w:val="19"/>
          <w:sz w:val="24"/>
        </w:rPr>
        <w:t xml:space="preserve"> </w:t>
      </w:r>
      <w:r>
        <w:rPr>
          <w:sz w:val="24"/>
        </w:rPr>
        <w:t>суммы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двух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16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множители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и 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50" w:firstLine="710"/>
        <w:jc w:val="left"/>
        <w:rPr>
          <w:rFonts w:ascii="Symbol" w:hAnsi="Symbol"/>
          <w:sz w:val="20"/>
        </w:rPr>
      </w:pP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сумму.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квадратов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множители. Разложение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множители суммы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кубов.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8" w:firstLine="710"/>
        <w:jc w:val="left"/>
        <w:rPr>
          <w:rFonts w:ascii="Symbol" w:hAnsi="Symbol"/>
          <w:sz w:val="20"/>
        </w:rPr>
      </w:pPr>
      <w:r>
        <w:rPr>
          <w:sz w:val="24"/>
        </w:rPr>
        <w:t xml:space="preserve">Преобразование </w:t>
      </w:r>
      <w:r>
        <w:rPr>
          <w:sz w:val="24"/>
        </w:rPr>
        <w:t>целого выражения в многочлен. Применение различных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разложения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множители.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уравнений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1"/>
        <w:ind w:right="353" w:firstLine="710"/>
        <w:jc w:val="left"/>
        <w:rPr>
          <w:rFonts w:ascii="Symbol" w:hAnsi="Symbol"/>
          <w:sz w:val="20"/>
        </w:rPr>
      </w:pPr>
      <w:r>
        <w:rPr>
          <w:sz w:val="24"/>
        </w:rPr>
        <w:t>Линейное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линейных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переменными.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47" w:firstLine="710"/>
        <w:jc w:val="left"/>
        <w:rPr>
          <w:rFonts w:ascii="Symbol" w:hAnsi="Symbol"/>
          <w:sz w:val="20"/>
        </w:rPr>
      </w:pPr>
      <w:r>
        <w:rPr>
          <w:sz w:val="24"/>
        </w:rPr>
        <w:t>Способ</w:t>
      </w:r>
      <w:r>
        <w:rPr>
          <w:spacing w:val="46"/>
          <w:sz w:val="24"/>
        </w:rPr>
        <w:t xml:space="preserve"> </w:t>
      </w:r>
      <w:r>
        <w:rPr>
          <w:sz w:val="24"/>
        </w:rPr>
        <w:t>подстановки.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6"/>
          <w:sz w:val="24"/>
        </w:rPr>
        <w:t xml:space="preserve"> </w:t>
      </w:r>
      <w:r>
        <w:rPr>
          <w:sz w:val="24"/>
        </w:rPr>
        <w:t>сложения.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уравнений.</w:t>
      </w:r>
    </w:p>
    <w:p w:rsidR="00C8070F" w:rsidRDefault="0048348A">
      <w:pPr>
        <w:pStyle w:val="a3"/>
        <w:ind w:left="5030" w:firstLine="0"/>
        <w:jc w:val="left"/>
      </w:pPr>
      <w:r>
        <w:t>Геометрия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sz w:val="24"/>
        </w:rPr>
        <w:t>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right="353" w:firstLine="710"/>
        <w:jc w:val="left"/>
        <w:rPr>
          <w:rFonts w:ascii="Symbol" w:hAnsi="Symbol"/>
          <w:sz w:val="20"/>
        </w:rPr>
      </w:pPr>
      <w:r>
        <w:rPr>
          <w:sz w:val="24"/>
        </w:rPr>
        <w:t>Начальные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планиметрии.</w:t>
      </w:r>
      <w:r>
        <w:rPr>
          <w:spacing w:val="3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фигуры.</w:t>
      </w:r>
      <w:r>
        <w:rPr>
          <w:spacing w:val="34"/>
          <w:sz w:val="24"/>
        </w:rPr>
        <w:t xml:space="preserve"> </w:t>
      </w:r>
      <w:r>
        <w:rPr>
          <w:sz w:val="24"/>
        </w:rPr>
        <w:t>Точка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прямая.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5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свойства. </w:t>
      </w:r>
      <w:r>
        <w:rPr>
          <w:sz w:val="24"/>
        </w:rPr>
        <w:t>Полуплоскость. Полупрямая.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jc w:val="left"/>
        <w:rPr>
          <w:rFonts w:ascii="Symbol" w:hAnsi="Symbol"/>
          <w:sz w:val="20"/>
        </w:rPr>
      </w:pPr>
      <w:r>
        <w:rPr>
          <w:sz w:val="24"/>
        </w:rPr>
        <w:t>Угол.</w:t>
      </w:r>
      <w:r>
        <w:rPr>
          <w:spacing w:val="-4"/>
          <w:sz w:val="24"/>
        </w:rPr>
        <w:t xml:space="preserve"> </w:t>
      </w:r>
      <w:r>
        <w:rPr>
          <w:sz w:val="24"/>
        </w:rPr>
        <w:t>Откладывание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углов.</w:t>
      </w:r>
    </w:p>
    <w:p w:rsidR="00C8070F" w:rsidRDefault="00C8070F">
      <w:pPr>
        <w:rPr>
          <w:rFonts w:ascii="Symbol" w:hAnsi="Symbol"/>
          <w:sz w:val="20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spacing w:before="66"/>
        <w:ind w:right="349" w:firstLine="710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прямые.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Теоремы и доказательства. Аксиомы.</w:t>
      </w:r>
    </w:p>
    <w:p w:rsidR="00C8070F" w:rsidRDefault="0048348A" w:rsidP="0048348A">
      <w:pPr>
        <w:pStyle w:val="a6"/>
        <w:numPr>
          <w:ilvl w:val="0"/>
          <w:numId w:val="99"/>
        </w:numPr>
        <w:tabs>
          <w:tab w:val="left" w:pos="1674"/>
          <w:tab w:val="left" w:pos="1675"/>
        </w:tabs>
        <w:ind w:left="1674" w:hanging="706"/>
        <w:jc w:val="left"/>
        <w:rPr>
          <w:rFonts w:ascii="Symbol" w:hAnsi="Symbol"/>
          <w:sz w:val="20"/>
        </w:rPr>
      </w:pPr>
      <w:r>
        <w:rPr>
          <w:sz w:val="24"/>
        </w:rPr>
        <w:t>Смежные</w:t>
      </w:r>
      <w:r>
        <w:rPr>
          <w:spacing w:val="18"/>
          <w:sz w:val="24"/>
        </w:rPr>
        <w:t xml:space="preserve"> </w:t>
      </w:r>
      <w:r>
        <w:rPr>
          <w:sz w:val="24"/>
        </w:rPr>
        <w:t>углы.</w:t>
      </w:r>
      <w:r>
        <w:rPr>
          <w:spacing w:val="73"/>
          <w:sz w:val="24"/>
        </w:rPr>
        <w:t xml:space="preserve"> </w:t>
      </w:r>
      <w:r>
        <w:rPr>
          <w:sz w:val="24"/>
        </w:rPr>
        <w:t>Вертикальные</w:t>
      </w:r>
      <w:r>
        <w:rPr>
          <w:spacing w:val="74"/>
          <w:sz w:val="24"/>
        </w:rPr>
        <w:t xml:space="preserve"> </w:t>
      </w:r>
      <w:r>
        <w:rPr>
          <w:sz w:val="24"/>
        </w:rPr>
        <w:t>углы.</w:t>
      </w:r>
      <w:r>
        <w:rPr>
          <w:spacing w:val="73"/>
          <w:sz w:val="24"/>
        </w:rPr>
        <w:t xml:space="preserve"> </w:t>
      </w:r>
      <w:r>
        <w:rPr>
          <w:sz w:val="24"/>
        </w:rPr>
        <w:t>Перпендикулярные</w:t>
      </w:r>
      <w:r>
        <w:rPr>
          <w:spacing w:val="72"/>
          <w:sz w:val="24"/>
        </w:rPr>
        <w:t xml:space="preserve"> </w:t>
      </w:r>
      <w:r>
        <w:rPr>
          <w:sz w:val="24"/>
        </w:rPr>
        <w:t>прямые.</w:t>
      </w:r>
      <w:r>
        <w:rPr>
          <w:spacing w:val="76"/>
          <w:sz w:val="24"/>
        </w:rPr>
        <w:t xml:space="preserve"> </w:t>
      </w:r>
      <w:r>
        <w:rPr>
          <w:sz w:val="24"/>
        </w:rPr>
        <w:t>Биссектриса</w:t>
      </w:r>
    </w:p>
    <w:p w:rsidR="00C8070F" w:rsidRDefault="00C8070F">
      <w:pPr>
        <w:rPr>
          <w:rFonts w:ascii="Symbol" w:hAnsi="Symbol"/>
          <w:sz w:val="20"/>
        </w:rPr>
        <w:sectPr w:rsidR="00C8070F">
          <w:footerReference w:type="default" r:id="rId251"/>
          <w:pgSz w:w="11910" w:h="16840"/>
          <w:pgMar w:top="1040" w:right="220" w:bottom="1620" w:left="1160" w:header="0" w:footer="1432" w:gutter="0"/>
          <w:cols w:space="720"/>
        </w:sectPr>
      </w:pPr>
    </w:p>
    <w:p w:rsidR="00C8070F" w:rsidRDefault="0048348A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угла.</w:t>
      </w:r>
    </w:p>
    <w:p w:rsidR="00C8070F" w:rsidRDefault="0048348A">
      <w:pPr>
        <w:pStyle w:val="a3"/>
        <w:ind w:left="0" w:firstLine="0"/>
        <w:jc w:val="left"/>
      </w:pPr>
      <w:r>
        <w:br w:type="column"/>
      </w:r>
    </w:p>
    <w:p w:rsidR="00C8070F" w:rsidRDefault="0048348A">
      <w:pPr>
        <w:spacing w:before="1"/>
        <w:ind w:left="166"/>
        <w:rPr>
          <w:i/>
          <w:sz w:val="24"/>
        </w:rPr>
      </w:pPr>
      <w:r>
        <w:rPr>
          <w:i/>
          <w:sz w:val="24"/>
        </w:rPr>
        <w:t>Признаки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равенства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треугольников.</w:t>
      </w:r>
    </w:p>
    <w:p w:rsidR="00C8070F" w:rsidRDefault="0048348A" w:rsidP="0048348A">
      <w:pPr>
        <w:pStyle w:val="a6"/>
        <w:numPr>
          <w:ilvl w:val="0"/>
          <w:numId w:val="100"/>
        </w:numPr>
        <w:tabs>
          <w:tab w:val="left" w:pos="874"/>
          <w:tab w:val="left" w:pos="875"/>
        </w:tabs>
        <w:ind w:left="874" w:hanging="706"/>
        <w:jc w:val="left"/>
        <w:rPr>
          <w:rFonts w:ascii="Symbol" w:hAnsi="Symbol"/>
          <w:sz w:val="20"/>
        </w:rPr>
      </w:pPr>
      <w:r>
        <w:rPr>
          <w:sz w:val="24"/>
        </w:rPr>
        <w:t>Первый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7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5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двум</w:t>
      </w:r>
      <w:r>
        <w:rPr>
          <w:spacing w:val="18"/>
          <w:sz w:val="24"/>
        </w:rPr>
        <w:t xml:space="preserve"> </w:t>
      </w:r>
      <w:r>
        <w:rPr>
          <w:sz w:val="24"/>
        </w:rPr>
        <w:t>сторонам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углу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ними.</w:t>
      </w:r>
    </w:p>
    <w:p w:rsidR="00C8070F" w:rsidRDefault="00C8070F">
      <w:pPr>
        <w:rPr>
          <w:rFonts w:ascii="Symbol" w:hAnsi="Symbol"/>
          <w:sz w:val="20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761" w:space="40"/>
            <w:col w:w="9729"/>
          </w:cols>
        </w:sectPr>
      </w:pPr>
    </w:p>
    <w:p w:rsidR="00C8070F" w:rsidRDefault="0048348A">
      <w:pPr>
        <w:pStyle w:val="a3"/>
        <w:ind w:firstLine="0"/>
      </w:pPr>
      <w:r>
        <w:lastRenderedPageBreak/>
        <w:t>Второй</w:t>
      </w:r>
      <w:r>
        <w:rPr>
          <w:spacing w:val="-4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прилежащим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 углам.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3" w:firstLine="710"/>
        <w:rPr>
          <w:rFonts w:ascii="Symbol" w:hAnsi="Symbol"/>
          <w:sz w:val="20"/>
        </w:rPr>
      </w:pPr>
      <w:r>
        <w:rPr>
          <w:sz w:val="24"/>
        </w:rPr>
        <w:t>Равнобедренный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Медианы,</w:t>
      </w:r>
      <w:r>
        <w:rPr>
          <w:spacing w:val="1"/>
          <w:sz w:val="24"/>
        </w:rPr>
        <w:t xml:space="preserve"> </w:t>
      </w:r>
      <w:r>
        <w:rPr>
          <w:sz w:val="24"/>
        </w:rPr>
        <w:t>биссектрисы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медианы равнобедренного треугольника.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rPr>
          <w:rFonts w:ascii="Symbol" w:hAnsi="Symbol"/>
          <w:sz w:val="20"/>
        </w:rPr>
      </w:pPr>
      <w:r>
        <w:rPr>
          <w:sz w:val="24"/>
        </w:rPr>
        <w:t>Третий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трем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сторонам.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Сумма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треугольника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5" w:firstLine="710"/>
        <w:rPr>
          <w:rFonts w:ascii="Symbol" w:hAnsi="Symbol"/>
          <w:sz w:val="20"/>
        </w:rPr>
      </w:pP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1"/>
          <w:sz w:val="24"/>
        </w:rPr>
        <w:t xml:space="preserve"> </w:t>
      </w:r>
      <w:r>
        <w:rPr>
          <w:sz w:val="24"/>
        </w:rPr>
        <w:t>Углы,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секущей. Признак параллельности прямых. Свойство углов, образованных при пересечении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1"/>
          <w:sz w:val="24"/>
        </w:rPr>
        <w:t xml:space="preserve"> </w:t>
      </w:r>
      <w:r>
        <w:rPr>
          <w:sz w:val="24"/>
        </w:rPr>
        <w:t>секущей.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rPr>
          <w:rFonts w:ascii="Symbol" w:hAnsi="Symbol"/>
          <w:sz w:val="20"/>
        </w:rPr>
      </w:pP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</w:t>
      </w:r>
      <w:r>
        <w:rPr>
          <w:spacing w:val="-6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углы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</w:t>
      </w:r>
      <w:r>
        <w:rPr>
          <w:sz w:val="24"/>
        </w:rPr>
        <w:t>ника.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53" w:firstLine="710"/>
        <w:rPr>
          <w:rFonts w:ascii="Symbol" w:hAnsi="Symbol"/>
          <w:sz w:val="20"/>
        </w:rPr>
      </w:pPr>
      <w:r>
        <w:rPr>
          <w:sz w:val="24"/>
        </w:rPr>
        <w:t>Прямоугольный треугольник. Существование и единственность перпендикуляра к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9" w:firstLine="710"/>
        <w:rPr>
          <w:rFonts w:ascii="Symbol" w:hAnsi="Symbol"/>
          <w:sz w:val="20"/>
        </w:rPr>
      </w:pPr>
      <w:r>
        <w:rPr>
          <w:sz w:val="24"/>
        </w:rPr>
        <w:t>Окружность.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Касательная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свойства. Окружность,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вписанная в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before="1"/>
        <w:ind w:right="347" w:firstLine="710"/>
        <w:rPr>
          <w:rFonts w:ascii="Symbol" w:hAnsi="Symbol"/>
          <w:sz w:val="20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биссектрисы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rPr>
          <w:rFonts w:ascii="Symbol" w:hAnsi="Symbol"/>
          <w:sz w:val="20"/>
        </w:rPr>
      </w:pPr>
      <w:r>
        <w:rPr>
          <w:sz w:val="24"/>
        </w:rPr>
        <w:t>Геометрическое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jc w:val="left"/>
      </w:pPr>
      <w:r>
        <w:t>Содержание</w:t>
      </w:r>
      <w:r>
        <w:rPr>
          <w:spacing w:val="15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математики</w:t>
      </w:r>
      <w:r>
        <w:rPr>
          <w:spacing w:val="16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КЛАСС</w:t>
      </w:r>
      <w:r>
        <w:rPr>
          <w:spacing w:val="17"/>
        </w:rPr>
        <w:t xml:space="preserve"> </w:t>
      </w:r>
      <w:r>
        <w:t>(четвертый</w:t>
      </w:r>
      <w:r>
        <w:rPr>
          <w:spacing w:val="17"/>
        </w:rPr>
        <w:t xml:space="preserve"> </w:t>
      </w:r>
      <w:r>
        <w:t>год</w:t>
      </w:r>
      <w:r>
        <w:rPr>
          <w:spacing w:val="16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621" w:right="709" w:firstLine="0"/>
        <w:jc w:val="center"/>
      </w:pPr>
      <w:r>
        <w:t>Алгебра</w:t>
      </w:r>
    </w:p>
    <w:p w:rsidR="00C8070F" w:rsidRDefault="0048348A">
      <w:pPr>
        <w:ind w:left="621" w:right="6962"/>
        <w:jc w:val="center"/>
        <w:rPr>
          <w:i/>
          <w:sz w:val="24"/>
        </w:rPr>
      </w:pP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дроби7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jc w:val="left"/>
        <w:rPr>
          <w:rFonts w:ascii="Symbol" w:hAnsi="Symbol"/>
          <w:sz w:val="20"/>
        </w:rPr>
      </w:pPr>
      <w:r>
        <w:rPr>
          <w:sz w:val="24"/>
        </w:rPr>
        <w:t>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дробей.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before="1"/>
        <w:ind w:right="351" w:firstLine="710"/>
        <w:jc w:val="left"/>
        <w:rPr>
          <w:rFonts w:ascii="Symbol" w:hAnsi="Symbol"/>
          <w:sz w:val="20"/>
        </w:rPr>
      </w:pPr>
      <w:r>
        <w:rPr>
          <w:sz w:val="24"/>
        </w:rPr>
        <w:t>Сложение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8"/>
          <w:sz w:val="24"/>
        </w:rPr>
        <w:t xml:space="preserve"> </w:t>
      </w:r>
      <w:r>
        <w:rPr>
          <w:sz w:val="24"/>
        </w:rPr>
        <w:t>знаменателями.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вычитание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знаменателями.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jc w:val="left"/>
        <w:rPr>
          <w:rFonts w:ascii="Symbol" w:hAnsi="Symbol"/>
          <w:sz w:val="20"/>
        </w:rPr>
      </w:pPr>
      <w:r>
        <w:rPr>
          <w:sz w:val="24"/>
        </w:rPr>
        <w:t>Умножение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22"/>
          <w:sz w:val="24"/>
        </w:rPr>
        <w:t xml:space="preserve"> </w:t>
      </w:r>
      <w:r>
        <w:rPr>
          <w:sz w:val="24"/>
        </w:rPr>
        <w:t>Возведение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дроби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степень.</w:t>
      </w:r>
      <w:r>
        <w:rPr>
          <w:spacing w:val="2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дробей.</w:t>
      </w:r>
    </w:p>
    <w:p w:rsidR="00C8070F" w:rsidRDefault="0048348A">
      <w:pPr>
        <w:pStyle w:val="a3"/>
        <w:spacing w:before="69" w:line="229" w:lineRule="exact"/>
        <w:ind w:firstLine="0"/>
        <w:jc w:val="left"/>
      </w:pPr>
      <w:r>
        <w:pict>
          <v:rect id="_x0000_s1539" style="position:absolute;left:0;text-align:left;margin-left:447.75pt;margin-top:10.8pt;width:5.4pt;height:.8pt;z-index:-251610112;mso-position-horizontal-relative:page;mso-width-relative:page;mso-height-relative:page" fillcolor="black" stroked="f">
            <w10:wrap anchorx="page"/>
          </v:rect>
        </w:pict>
      </w:r>
      <w:r>
        <w:t>Тождественные</w:t>
      </w:r>
      <w:r>
        <w:rPr>
          <w:spacing w:val="-5"/>
        </w:rPr>
        <w:t xml:space="preserve"> </w:t>
      </w:r>
      <w:r>
        <w:t>преобразования рациональных</w:t>
      </w:r>
      <w:r>
        <w:rPr>
          <w:spacing w:val="-2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Функция у</w:t>
      </w:r>
      <w:r>
        <w:rPr>
          <w:spacing w:val="-5"/>
        </w:rPr>
        <w:t xml:space="preserve"> </w:t>
      </w:r>
      <w:r>
        <w:t>=</w:t>
      </w:r>
      <w:r>
        <w:rPr>
          <w:spacing w:val="10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график.</w:t>
      </w:r>
    </w:p>
    <w:p w:rsidR="00C8070F" w:rsidRDefault="0048348A">
      <w:pPr>
        <w:spacing w:line="122" w:lineRule="exact"/>
        <w:ind w:right="2634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x</w:t>
      </w:r>
    </w:p>
    <w:p w:rsidR="00C8070F" w:rsidRDefault="0048348A">
      <w:pPr>
        <w:spacing w:line="266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корни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line="252" w:lineRule="auto"/>
        <w:ind w:right="346" w:firstLine="710"/>
        <w:rPr>
          <w:rFonts w:ascii="Symbol" w:hAnsi="Symbol"/>
          <w:sz w:val="20"/>
        </w:rPr>
      </w:pPr>
      <w:r>
        <w:pict>
          <v:rect id="_x0000_s1540" style="position:absolute;left:0;text-align:left;margin-left:146.75pt;margin-top:30.25pt;width:5.75pt;height:.8pt;z-index:-251609088;mso-position-horizontal-relative:page;mso-width-relative:page;mso-height-relative:page" fillcolor="black" stroked="f">
            <w10:wrap anchorx="page"/>
          </v:rect>
        </w:pic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 корень. Уравнение х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= а. Нахождение приближенных значений квадратного корня.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Функция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3"/>
          <w:position w:val="2"/>
          <w:sz w:val="24"/>
        </w:rPr>
        <w:t xml:space="preserve"> </w:t>
      </w:r>
      <w:r>
        <w:rPr>
          <w:rFonts w:ascii="Cambria Math" w:hAnsi="Cambria Math"/>
          <w:sz w:val="24"/>
        </w:rPr>
        <w:t>√</w:t>
      </w:r>
      <w:r>
        <w:rPr>
          <w:rFonts w:ascii="Cambria Math" w:hAnsi="Cambria Math"/>
          <w:position w:val="2"/>
          <w:sz w:val="24"/>
        </w:rPr>
        <w:t>x</w:t>
      </w:r>
      <w:r>
        <w:rPr>
          <w:rFonts w:ascii="Cambria Math" w:hAnsi="Cambria Math"/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и её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график.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line="240" w:lineRule="exact"/>
        <w:ind w:left="1674"/>
        <w:rPr>
          <w:rFonts w:ascii="Symbol" w:hAnsi="Symbol"/>
          <w:sz w:val="20"/>
        </w:rPr>
      </w:pPr>
      <w:r>
        <w:rPr>
          <w:sz w:val="24"/>
        </w:rPr>
        <w:t>Квадратный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9" w:firstLine="710"/>
        <w:rPr>
          <w:rFonts w:ascii="Symbol" w:hAnsi="Symbol"/>
          <w:sz w:val="20"/>
        </w:rPr>
      </w:pP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корня.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корня.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выражений, 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Квадратные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5" w:firstLine="710"/>
        <w:rPr>
          <w:rFonts w:ascii="Symbol" w:hAnsi="Symbol"/>
          <w:sz w:val="20"/>
        </w:rPr>
      </w:pP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квадратных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уравнений. Теорема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Виета.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8" w:firstLine="710"/>
        <w:rPr>
          <w:rFonts w:ascii="Symbol" w:hAnsi="Symbol"/>
          <w:sz w:val="20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уравнений.</w:t>
      </w:r>
    </w:p>
    <w:p w:rsidR="00C8070F" w:rsidRDefault="0048348A">
      <w:pPr>
        <w:spacing w:before="2"/>
        <w:ind w:left="966"/>
        <w:jc w:val="both"/>
        <w:rPr>
          <w:sz w:val="24"/>
        </w:rPr>
      </w:pP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rFonts w:ascii="Symbol" w:hAnsi="Symbol"/>
          <w:sz w:val="24"/>
        </w:rPr>
        <w:t></w:t>
      </w:r>
      <w:r>
        <w:rPr>
          <w:sz w:val="24"/>
        </w:rPr>
        <w:t>.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48348A">
      <w:pPr>
        <w:pStyle w:val="a3"/>
        <w:spacing w:before="3"/>
        <w:ind w:left="0" w:firstLine="0"/>
        <w:jc w:val="left"/>
        <w:rPr>
          <w:sz w:val="20"/>
        </w:rPr>
      </w:pPr>
      <w:r>
        <w:pict>
          <v:rect id="_x0000_s1541" style="position:absolute;margin-left:70.9pt;margin-top:13.6pt;width:2in;height:.7pt;z-index:-25160294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темы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проводится в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УМК.</w:t>
      </w:r>
    </w:p>
    <w:p w:rsidR="00C8070F" w:rsidRDefault="00C8070F">
      <w:pPr>
        <w:rPr>
          <w:sz w:val="20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before="66"/>
        <w:ind w:right="348" w:firstLine="710"/>
        <w:rPr>
          <w:rFonts w:ascii="Symbol" w:hAnsi="Symbol"/>
          <w:sz w:val="20"/>
        </w:rPr>
      </w:pPr>
      <w:r>
        <w:rPr>
          <w:sz w:val="24"/>
        </w:rPr>
        <w:lastRenderedPageBreak/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неравенств.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Погрешность и точность приближения.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7" w:firstLine="710"/>
        <w:rPr>
          <w:rFonts w:ascii="Symbol" w:hAnsi="Symbol"/>
          <w:sz w:val="20"/>
        </w:rPr>
      </w:pP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 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переменной.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Степень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показателем.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статистики.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51" w:firstLine="710"/>
        <w:rPr>
          <w:rFonts w:ascii="Symbol" w:hAnsi="Symbol"/>
          <w:sz w:val="20"/>
        </w:rPr>
      </w:pPr>
      <w:r>
        <w:rPr>
          <w:sz w:val="24"/>
        </w:rPr>
        <w:t>Определение степени с целым отрицательным показателем. Свойства степени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показателем. Стандартный вид числа.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5" w:firstLine="710"/>
        <w:rPr>
          <w:rFonts w:ascii="Symbol" w:hAnsi="Symbol"/>
          <w:sz w:val="20"/>
        </w:rPr>
      </w:pP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 статистических данных. Наглядное представление</w:t>
      </w:r>
      <w:r>
        <w:rPr>
          <w:sz w:val="24"/>
        </w:rPr>
        <w:t xml:space="preserve"> статистической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 полигон, гистограмма.</w:t>
      </w:r>
    </w:p>
    <w:p w:rsidR="00C8070F" w:rsidRDefault="0048348A">
      <w:pPr>
        <w:pStyle w:val="a3"/>
        <w:ind w:left="621" w:right="708" w:firstLine="0"/>
        <w:jc w:val="center"/>
      </w:pPr>
      <w:r>
        <w:t>Геометрия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Четырехугольники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9" w:firstLine="710"/>
        <w:jc w:val="left"/>
        <w:rPr>
          <w:rFonts w:ascii="Symbol" w:hAnsi="Symbol"/>
          <w:sz w:val="20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8"/>
          <w:sz w:val="24"/>
        </w:rPr>
        <w:t xml:space="preserve"> </w:t>
      </w:r>
      <w:r>
        <w:rPr>
          <w:sz w:val="24"/>
        </w:rPr>
        <w:t>параллелограмма.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3" w:firstLine="710"/>
        <w:jc w:val="left"/>
        <w:rPr>
          <w:rFonts w:ascii="Symbol" w:hAnsi="Symbol"/>
          <w:sz w:val="20"/>
        </w:rPr>
      </w:pPr>
      <w:r>
        <w:rPr>
          <w:sz w:val="24"/>
        </w:rPr>
        <w:t>Прямоугольник,</w:t>
      </w:r>
      <w:r>
        <w:rPr>
          <w:spacing w:val="48"/>
          <w:sz w:val="24"/>
        </w:rPr>
        <w:t xml:space="preserve"> </w:t>
      </w:r>
      <w:r>
        <w:rPr>
          <w:sz w:val="24"/>
        </w:rPr>
        <w:t>ромб,</w:t>
      </w:r>
      <w:r>
        <w:rPr>
          <w:spacing w:val="46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48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49"/>
          <w:sz w:val="24"/>
        </w:rPr>
        <w:t xml:space="preserve"> </w:t>
      </w:r>
      <w:r>
        <w:rPr>
          <w:sz w:val="24"/>
        </w:rPr>
        <w:t>Фалеса.</w:t>
      </w:r>
      <w:r>
        <w:rPr>
          <w:spacing w:val="50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8"/>
          <w:sz w:val="24"/>
        </w:rPr>
        <w:t xml:space="preserve"> </w:t>
      </w:r>
      <w:r>
        <w:rPr>
          <w:sz w:val="24"/>
        </w:rPr>
        <w:t>линия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треугольника.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9" w:firstLine="710"/>
        <w:jc w:val="left"/>
        <w:rPr>
          <w:rFonts w:ascii="Symbol" w:hAnsi="Symbol"/>
          <w:sz w:val="20"/>
        </w:rPr>
      </w:pPr>
      <w:r>
        <w:rPr>
          <w:sz w:val="24"/>
        </w:rPr>
        <w:t>Трапеция.</w:t>
      </w:r>
      <w:r>
        <w:rPr>
          <w:spacing w:val="2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9"/>
          <w:sz w:val="24"/>
        </w:rPr>
        <w:t xml:space="preserve"> </w:t>
      </w:r>
      <w:r>
        <w:rPr>
          <w:sz w:val="24"/>
        </w:rPr>
        <w:t>линия</w:t>
      </w:r>
      <w:r>
        <w:rPr>
          <w:spacing w:val="29"/>
          <w:sz w:val="24"/>
        </w:rPr>
        <w:t xml:space="preserve"> </w:t>
      </w:r>
      <w:r>
        <w:rPr>
          <w:sz w:val="24"/>
        </w:rPr>
        <w:t>трапеции.</w:t>
      </w:r>
      <w:r>
        <w:rPr>
          <w:spacing w:val="29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отрезки.</w:t>
      </w:r>
      <w:r>
        <w:rPr>
          <w:spacing w:val="29"/>
          <w:sz w:val="24"/>
        </w:rPr>
        <w:t xml:space="preserve"> </w:t>
      </w:r>
      <w:r>
        <w:rPr>
          <w:sz w:val="24"/>
        </w:rPr>
        <w:t>Замечательные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треугольнике.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Пифагора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jc w:val="left"/>
        <w:rPr>
          <w:rFonts w:ascii="Symbol" w:hAnsi="Symbol"/>
          <w:sz w:val="20"/>
        </w:rPr>
      </w:pPr>
      <w:r>
        <w:rPr>
          <w:sz w:val="24"/>
        </w:rPr>
        <w:t>Косинус</w:t>
      </w:r>
      <w:r>
        <w:rPr>
          <w:spacing w:val="-1"/>
          <w:sz w:val="24"/>
        </w:rPr>
        <w:t xml:space="preserve"> </w:t>
      </w:r>
      <w:r>
        <w:rPr>
          <w:sz w:val="24"/>
        </w:rPr>
        <w:t>угла.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Пифагора.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before="1"/>
        <w:ind w:right="337" w:firstLine="710"/>
        <w:jc w:val="left"/>
        <w:rPr>
          <w:rFonts w:ascii="Symbol" w:hAnsi="Symbol"/>
          <w:sz w:val="20"/>
        </w:rPr>
      </w:pP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треугольнике.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53" w:firstLine="710"/>
        <w:jc w:val="left"/>
        <w:rPr>
          <w:rFonts w:ascii="Symbol" w:hAnsi="Symbol"/>
          <w:sz w:val="20"/>
        </w:rPr>
      </w:pP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тождества.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синуса,</w:t>
      </w:r>
      <w:r>
        <w:rPr>
          <w:spacing w:val="12"/>
          <w:sz w:val="24"/>
        </w:rPr>
        <w:t xml:space="preserve"> </w:t>
      </w:r>
      <w:r>
        <w:rPr>
          <w:sz w:val="24"/>
        </w:rPr>
        <w:t>косинуса,</w:t>
      </w:r>
      <w:r>
        <w:rPr>
          <w:spacing w:val="10"/>
          <w:sz w:val="24"/>
        </w:rPr>
        <w:t xml:space="preserve"> </w:t>
      </w:r>
      <w:r>
        <w:rPr>
          <w:sz w:val="24"/>
        </w:rPr>
        <w:t>тангенса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котангенса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углов.</w:t>
      </w:r>
    </w:p>
    <w:p w:rsidR="00C8070F" w:rsidRDefault="0048348A">
      <w:pPr>
        <w:spacing w:line="297" w:lineRule="exact"/>
        <w:ind w:left="966"/>
        <w:rPr>
          <w:rFonts w:ascii="Symbol" w:hAnsi="Symbol"/>
          <w:sz w:val="25"/>
        </w:rPr>
      </w:pPr>
      <w:r>
        <w:rPr>
          <w:i/>
          <w:sz w:val="24"/>
        </w:rPr>
        <w:t>Декартовы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rFonts w:ascii="Symbol" w:hAnsi="Symbol"/>
          <w:sz w:val="25"/>
        </w:rPr>
        <w:t>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1" w:firstLine="710"/>
        <w:rPr>
          <w:rFonts w:ascii="Symbol" w:hAnsi="Symbol"/>
          <w:sz w:val="20"/>
        </w:rPr>
      </w:pPr>
      <w:r>
        <w:rPr>
          <w:sz w:val="24"/>
        </w:rPr>
        <w:t>Прямоугольная система координат на плоскости. Координаты середины 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 м</w:t>
      </w:r>
      <w:r>
        <w:rPr>
          <w:sz w:val="24"/>
        </w:rPr>
        <w:t>ежду точками. Уравнения прямой и окружности.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 точки 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8" w:firstLine="710"/>
        <w:rPr>
          <w:rFonts w:ascii="Symbol" w:hAnsi="Symbol"/>
          <w:sz w:val="20"/>
        </w:rPr>
      </w:pPr>
      <w:r>
        <w:rPr>
          <w:sz w:val="24"/>
        </w:rPr>
        <w:t>Расположение прямой относительно системы координат. Угловой коэффициент в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с окружностью.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rPr>
          <w:rFonts w:ascii="Symbol" w:hAnsi="Symbol"/>
          <w:sz w:val="20"/>
        </w:rPr>
      </w:pPr>
      <w:r>
        <w:rPr>
          <w:sz w:val="24"/>
        </w:rPr>
        <w:t>Синус,</w:t>
      </w:r>
      <w:r>
        <w:rPr>
          <w:spacing w:val="-2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-2"/>
          <w:sz w:val="24"/>
        </w:rPr>
        <w:t xml:space="preserve"> </w:t>
      </w:r>
      <w:r>
        <w:rPr>
          <w:sz w:val="24"/>
        </w:rPr>
        <w:t>тангенс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котангенс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любого угла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180°.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Движение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8" w:firstLine="710"/>
        <w:rPr>
          <w:rFonts w:ascii="Symbol" w:hAnsi="Symbol"/>
          <w:sz w:val="20"/>
        </w:rPr>
      </w:pP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точки.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полупрямых.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4"/>
          <w:sz w:val="24"/>
        </w:rPr>
        <w:t xml:space="preserve"> </w:t>
      </w:r>
      <w:r>
        <w:rPr>
          <w:sz w:val="24"/>
        </w:rPr>
        <w:t>фигур.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Векторы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50" w:firstLine="710"/>
        <w:jc w:val="left"/>
        <w:rPr>
          <w:rFonts w:ascii="Symbol" w:hAnsi="Symbol"/>
          <w:sz w:val="20"/>
        </w:rPr>
      </w:pPr>
      <w:r>
        <w:rPr>
          <w:sz w:val="24"/>
        </w:rPr>
        <w:t>Вектор.</w:t>
      </w:r>
      <w:r>
        <w:rPr>
          <w:spacing w:val="49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5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вектора.</w:t>
      </w:r>
      <w:r>
        <w:rPr>
          <w:spacing w:val="49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49"/>
          <w:sz w:val="24"/>
        </w:rPr>
        <w:t xml:space="preserve"> </w:t>
      </w:r>
      <w:r>
        <w:rPr>
          <w:sz w:val="24"/>
        </w:rPr>
        <w:t>векторов.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вектора. Сложение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векторов. Сложение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7" w:firstLine="710"/>
        <w:jc w:val="left"/>
        <w:rPr>
          <w:rFonts w:ascii="Symbol" w:hAnsi="Symbol"/>
          <w:sz w:val="20"/>
        </w:rPr>
      </w:pPr>
      <w:r>
        <w:rPr>
          <w:sz w:val="24"/>
        </w:rPr>
        <w:t>Умножение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число.</w:t>
      </w:r>
      <w:r>
        <w:rPr>
          <w:spacing w:val="18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двум</w:t>
      </w:r>
      <w:r>
        <w:rPr>
          <w:spacing w:val="17"/>
          <w:sz w:val="24"/>
        </w:rPr>
        <w:t xml:space="preserve"> </w:t>
      </w:r>
      <w:r>
        <w:rPr>
          <w:sz w:val="24"/>
        </w:rPr>
        <w:t>неколлинеарным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векторам.</w:t>
      </w:r>
      <w:r>
        <w:rPr>
          <w:spacing w:val="-2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векторов.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</w:t>
      </w:r>
      <w:r>
        <w:rPr>
          <w:sz w:val="24"/>
        </w:rPr>
        <w:t>инатным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осям.</w:t>
      </w:r>
    </w:p>
    <w:p w:rsidR="00C8070F" w:rsidRDefault="00C8070F">
      <w:pPr>
        <w:pStyle w:val="a3"/>
        <w:spacing w:before="10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734"/>
        <w:jc w:val="left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(пятый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spacing w:before="1"/>
        <w:ind w:left="621" w:right="1" w:firstLine="0"/>
        <w:jc w:val="center"/>
      </w:pPr>
      <w:r>
        <w:t>Алгебра</w:t>
      </w:r>
    </w:p>
    <w:p w:rsidR="00C8070F" w:rsidRDefault="0048348A">
      <w:pPr>
        <w:ind w:left="621" w:right="6790"/>
        <w:jc w:val="center"/>
        <w:rPr>
          <w:i/>
          <w:sz w:val="24"/>
        </w:rPr>
      </w:pPr>
      <w:r>
        <w:rPr>
          <w:i/>
          <w:sz w:val="24"/>
        </w:rPr>
        <w:t>Квадратичная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функция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jc w:val="left"/>
        <w:rPr>
          <w:rFonts w:ascii="Symbol" w:hAnsi="Symbol"/>
          <w:sz w:val="20"/>
        </w:rPr>
      </w:pPr>
      <w:r>
        <w:rPr>
          <w:sz w:val="24"/>
        </w:rPr>
        <w:t>Функция.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jc w:val="left"/>
        <w:rPr>
          <w:rFonts w:ascii="Symbol" w:hAnsi="Symbol"/>
          <w:sz w:val="20"/>
        </w:rPr>
      </w:pPr>
      <w:r>
        <w:rPr>
          <w:sz w:val="24"/>
        </w:rPr>
        <w:t>Квадратный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трехчлен.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трехчлена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множители.</w:t>
      </w:r>
    </w:p>
    <w:p w:rsidR="00C8070F" w:rsidRDefault="00C8070F">
      <w:pPr>
        <w:rPr>
          <w:rFonts w:ascii="Symbol" w:hAnsi="Symbol"/>
          <w:sz w:val="20"/>
        </w:rPr>
        <w:sectPr w:rsidR="00C8070F">
          <w:footerReference w:type="default" r:id="rId252"/>
          <w:pgSz w:w="11910" w:h="16840"/>
          <w:pgMar w:top="1040" w:right="220" w:bottom="2040" w:left="1160" w:header="0" w:footer="1852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before="106"/>
        <w:ind w:right="340" w:firstLine="710"/>
        <w:rPr>
          <w:rFonts w:ascii="Symbol" w:hAnsi="Symbol"/>
          <w:sz w:val="20"/>
        </w:rPr>
      </w:pPr>
      <w:r>
        <w:rPr>
          <w:sz w:val="24"/>
        </w:rPr>
        <w:lastRenderedPageBreak/>
        <w:t>Функция у = ах</w:t>
      </w:r>
      <w:r>
        <w:rPr>
          <w:sz w:val="24"/>
          <w:vertAlign w:val="superscript"/>
        </w:rPr>
        <w:t>2</w:t>
      </w:r>
      <w:r>
        <w:rPr>
          <w:sz w:val="24"/>
        </w:rPr>
        <w:t>. Графики функций у= ах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 n и у=а(х-m)</w:t>
      </w:r>
      <w:r>
        <w:rPr>
          <w:sz w:val="24"/>
          <w:vertAlign w:val="superscript"/>
        </w:rPr>
        <w:t>2</w:t>
      </w:r>
      <w:r>
        <w:rPr>
          <w:sz w:val="24"/>
        </w:rPr>
        <w:t>. Построение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rPr>
          <w:rFonts w:ascii="Symbol" w:hAnsi="Symbol"/>
          <w:sz w:val="20"/>
        </w:rPr>
      </w:pP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z w:val="24"/>
          <w:vertAlign w:val="superscript"/>
        </w:rPr>
        <w:t>n</w:t>
      </w:r>
      <w:r>
        <w:rPr>
          <w:sz w:val="24"/>
        </w:rPr>
        <w:t>. Корень</w:t>
      </w:r>
      <w:r>
        <w:rPr>
          <w:spacing w:val="-3"/>
          <w:sz w:val="24"/>
        </w:rPr>
        <w:t xml:space="preserve"> </w:t>
      </w:r>
      <w:r>
        <w:rPr>
          <w:sz w:val="24"/>
        </w:rPr>
        <w:t>n-й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переменной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rPr>
          <w:rFonts w:ascii="Symbol" w:hAnsi="Symbol"/>
          <w:sz w:val="20"/>
        </w:rPr>
      </w:pPr>
      <w:r>
        <w:rPr>
          <w:sz w:val="24"/>
        </w:rPr>
        <w:t>Целое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корни.</w:t>
      </w:r>
      <w:r>
        <w:rPr>
          <w:spacing w:val="-3"/>
          <w:sz w:val="24"/>
        </w:rPr>
        <w:t xml:space="preserve"> </w:t>
      </w:r>
      <w:r>
        <w:rPr>
          <w:sz w:val="24"/>
        </w:rPr>
        <w:t>Дробные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53" w:firstLine="710"/>
        <w:rPr>
          <w:rFonts w:ascii="Symbol" w:hAnsi="Symbol"/>
          <w:sz w:val="20"/>
        </w:rPr>
      </w:pPr>
      <w:r>
        <w:rPr>
          <w:sz w:val="24"/>
        </w:rPr>
        <w:t>Решение неравенств второй степени с одной переменной. Решение 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интервалов.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переменными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50" w:firstLine="710"/>
        <w:rPr>
          <w:rFonts w:ascii="Symbol" w:hAnsi="Symbol"/>
          <w:sz w:val="20"/>
        </w:rPr>
      </w:pPr>
      <w:r>
        <w:rPr>
          <w:sz w:val="24"/>
        </w:rPr>
        <w:t>Уравнение с двумя переменными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график. Графический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rPr>
          <w:rFonts w:ascii="Symbol" w:hAnsi="Symbol"/>
          <w:sz w:val="20"/>
        </w:rPr>
      </w:pPr>
      <w:r>
        <w:rPr>
          <w:sz w:val="24"/>
        </w:rPr>
        <w:t>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переменными.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Арифметическая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прогрессии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2" w:firstLine="710"/>
        <w:rPr>
          <w:rFonts w:ascii="Symbol" w:hAnsi="Symbol"/>
          <w:sz w:val="20"/>
        </w:rPr>
      </w:pP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n-го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6" w:firstLine="710"/>
        <w:rPr>
          <w:rFonts w:ascii="Symbol" w:hAnsi="Symbol"/>
          <w:sz w:val="20"/>
        </w:rPr>
      </w:pP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n-го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n членов 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комбинаторики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left="1674"/>
        <w:rPr>
          <w:rFonts w:ascii="Symbol" w:hAnsi="Symbol"/>
          <w:sz w:val="20"/>
        </w:rPr>
      </w:pP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Перестановки.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8" w:firstLine="710"/>
        <w:rPr>
          <w:rFonts w:ascii="Symbol" w:hAnsi="Symbol"/>
          <w:sz w:val="20"/>
        </w:rPr>
      </w:pPr>
      <w:r>
        <w:rPr>
          <w:sz w:val="24"/>
        </w:rPr>
        <w:t>Относительная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C8070F" w:rsidRDefault="00C8070F">
      <w:pPr>
        <w:jc w:val="both"/>
        <w:rPr>
          <w:rFonts w:ascii="Symbol" w:hAnsi="Symbol"/>
          <w:sz w:val="20"/>
        </w:rPr>
        <w:sectPr w:rsidR="00C8070F">
          <w:footerReference w:type="default" r:id="rId253"/>
          <w:pgSz w:w="11910" w:h="16840"/>
          <w:pgMar w:top="1000" w:right="220" w:bottom="1120" w:left="1160" w:header="0" w:footer="923" w:gutter="0"/>
          <w:cols w:space="720"/>
        </w:sectPr>
      </w:pPr>
    </w:p>
    <w:p w:rsidR="00C8070F" w:rsidRDefault="0048348A">
      <w:pPr>
        <w:spacing w:before="268"/>
        <w:ind w:left="966"/>
        <w:rPr>
          <w:rFonts w:ascii="Symbol" w:hAnsi="Symbol"/>
          <w:sz w:val="25"/>
        </w:rPr>
      </w:pPr>
      <w:r>
        <w:rPr>
          <w:i/>
          <w:sz w:val="24"/>
        </w:rPr>
        <w:lastRenderedPageBreak/>
        <w:t>Подобие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rFonts w:ascii="Symbol" w:hAnsi="Symbol"/>
          <w:sz w:val="25"/>
        </w:rPr>
        <w:t></w:t>
      </w:r>
    </w:p>
    <w:p w:rsidR="00C8070F" w:rsidRDefault="0048348A">
      <w:pPr>
        <w:pStyle w:val="a3"/>
        <w:spacing w:before="1"/>
        <w:ind w:left="966" w:firstLine="0"/>
        <w:jc w:val="left"/>
      </w:pPr>
      <w:r>
        <w:br w:type="column"/>
      </w:r>
      <w:r>
        <w:lastRenderedPageBreak/>
        <w:t>Геометрия</w:t>
      </w:r>
    </w:p>
    <w:p w:rsidR="00C8070F" w:rsidRDefault="00C8070F">
      <w:p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2678" w:space="1031"/>
            <w:col w:w="6821"/>
          </w:cols>
        </w:sectPr>
      </w:pP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line="274" w:lineRule="exact"/>
        <w:ind w:left="1674"/>
        <w:rPr>
          <w:rFonts w:ascii="Symbol" w:hAnsi="Symbol"/>
          <w:sz w:val="20"/>
        </w:rPr>
      </w:pPr>
      <w:r>
        <w:rPr>
          <w:sz w:val="24"/>
        </w:rPr>
        <w:lastRenderedPageBreak/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гомотетии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подобии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7" w:firstLine="710"/>
        <w:rPr>
          <w:rFonts w:ascii="Symbol" w:hAnsi="Symbol"/>
          <w:sz w:val="20"/>
        </w:rPr>
      </w:pP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углам.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сторонам и углу между ними. Признак подобия </w:t>
      </w:r>
      <w:r>
        <w:rPr>
          <w:sz w:val="24"/>
        </w:rPr>
        <w:t>треугольников по трем сторонам. 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прямоугольных треугольников.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53" w:firstLine="710"/>
        <w:rPr>
          <w:rFonts w:ascii="Symbol" w:hAnsi="Symbol"/>
          <w:sz w:val="20"/>
        </w:rPr>
      </w:pPr>
      <w:r>
        <w:rPr>
          <w:sz w:val="24"/>
        </w:rPr>
        <w:t>Углы, вписанные в окружность. Пропорциональность отрезков хорд и секущих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окружностью.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треугольников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8" w:firstLine="710"/>
        <w:rPr>
          <w:rFonts w:ascii="Symbol" w:hAnsi="Symbol"/>
          <w:sz w:val="20"/>
        </w:rPr>
      </w:pPr>
      <w:r>
        <w:rPr>
          <w:sz w:val="24"/>
        </w:rPr>
        <w:t>Теорема</w:t>
      </w:r>
      <w:r>
        <w:rPr>
          <w:spacing w:val="22"/>
          <w:sz w:val="24"/>
        </w:rPr>
        <w:t xml:space="preserve"> </w:t>
      </w:r>
      <w:r>
        <w:rPr>
          <w:sz w:val="24"/>
        </w:rPr>
        <w:t>синусов.</w:t>
      </w:r>
      <w:r>
        <w:rPr>
          <w:spacing w:val="22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23"/>
          <w:sz w:val="24"/>
        </w:rPr>
        <w:t xml:space="preserve"> </w:t>
      </w:r>
      <w:r>
        <w:rPr>
          <w:sz w:val="24"/>
        </w:rPr>
        <w:t>косинусов.</w:t>
      </w:r>
      <w:r>
        <w:rPr>
          <w:spacing w:val="2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углами</w:t>
      </w:r>
      <w:r>
        <w:rPr>
          <w:spacing w:val="24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противолежащими сторонами.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треугольников.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Многоугольники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5" w:firstLine="710"/>
        <w:rPr>
          <w:rFonts w:ascii="Symbol" w:hAnsi="Symbol"/>
          <w:sz w:val="20"/>
        </w:rPr>
      </w:pPr>
      <w:r>
        <w:rPr>
          <w:sz w:val="24"/>
        </w:rPr>
        <w:t>Ломаная. Выпуклые многоугольники. Правильные многоугольники. Формулы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радиусов вписанных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47" w:firstLine="710"/>
        <w:rPr>
          <w:rFonts w:ascii="Symbol" w:hAnsi="Symbol"/>
          <w:sz w:val="20"/>
        </w:rPr>
      </w:pPr>
      <w:r>
        <w:rPr>
          <w:sz w:val="24"/>
        </w:rPr>
        <w:t>Построе</w:t>
      </w:r>
      <w:r>
        <w:rPr>
          <w:sz w:val="24"/>
        </w:rPr>
        <w:t>ние некоторых правильных многоугольников. Вписанные и 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выпуклых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Радианная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мера</w:t>
      </w:r>
      <w:r>
        <w:rPr>
          <w:spacing w:val="6"/>
          <w:sz w:val="24"/>
        </w:rPr>
        <w:t xml:space="preserve"> </w:t>
      </w:r>
      <w:r>
        <w:rPr>
          <w:sz w:val="24"/>
        </w:rPr>
        <w:t>угла.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Площади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z w:val="24"/>
          <w:vertAlign w:val="superscript"/>
        </w:rPr>
        <w:t>*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ind w:right="351" w:firstLine="710"/>
        <w:rPr>
          <w:rFonts w:ascii="Symbol" w:hAnsi="Symbol"/>
          <w:sz w:val="20"/>
        </w:rPr>
      </w:pPr>
      <w:r>
        <w:rPr>
          <w:sz w:val="24"/>
        </w:rPr>
        <w:t xml:space="preserve">Понятие площади. Площадь прямоугольника. Площадь треугольника.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параллелограмма.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трапеции.</w:t>
      </w:r>
    </w:p>
    <w:p w:rsidR="00C8070F" w:rsidRDefault="0048348A" w:rsidP="0048348A">
      <w:pPr>
        <w:pStyle w:val="a6"/>
        <w:numPr>
          <w:ilvl w:val="1"/>
          <w:numId w:val="100"/>
        </w:numPr>
        <w:tabs>
          <w:tab w:val="left" w:pos="1674"/>
          <w:tab w:val="left" w:pos="1675"/>
        </w:tabs>
        <w:spacing w:before="1"/>
        <w:ind w:right="351" w:firstLine="710"/>
        <w:rPr>
          <w:rFonts w:ascii="Symbol" w:hAnsi="Symbol"/>
          <w:sz w:val="20"/>
        </w:rPr>
      </w:pP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радиусов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 подобных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 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48"/>
      </w:pP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выбранного</w:t>
      </w:r>
      <w:r>
        <w:rPr>
          <w:spacing w:val="-1"/>
        </w:rPr>
        <w:t xml:space="preserve"> </w:t>
      </w:r>
      <w:r>
        <w:t>образ</w:t>
      </w:r>
      <w:r>
        <w:t>овательной организацией УМК.</w:t>
      </w:r>
    </w:p>
    <w:p w:rsidR="00C8070F" w:rsidRDefault="0048348A">
      <w:pPr>
        <w:pStyle w:val="a3"/>
        <w:ind w:right="341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«Математика»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48348A">
      <w:pPr>
        <w:pStyle w:val="a3"/>
        <w:spacing w:before="9"/>
        <w:ind w:left="0" w:firstLine="0"/>
        <w:jc w:val="left"/>
        <w:rPr>
          <w:sz w:val="26"/>
        </w:rPr>
      </w:pPr>
      <w:r>
        <w:pict>
          <v:rect id="_x0000_s1542" style="position:absolute;margin-left:70.9pt;margin-top:17.35pt;width:2in;height:.7pt;z-index:-251601920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/>
        <w:rPr>
          <w:sz w:val="20"/>
        </w:rPr>
      </w:pPr>
      <w:r>
        <w:rPr>
          <w:sz w:val="20"/>
        </w:rPr>
        <w:t>*Изучение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темы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проводится в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УМК.</w:t>
      </w:r>
    </w:p>
    <w:p w:rsidR="00C8070F" w:rsidRDefault="00C8070F">
      <w:pPr>
        <w:rPr>
          <w:sz w:val="20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right="344"/>
      </w:pPr>
      <w:r>
        <w:lastRenderedPageBreak/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 Помимо широко используемых в ООП ООО общих для 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категории детей, обеспечивающие осмысленное освоение содержания образования по</w:t>
      </w:r>
      <w:r>
        <w:rPr>
          <w:spacing w:val="1"/>
        </w:rPr>
        <w:t xml:space="preserve"> </w:t>
      </w:r>
      <w:r>
        <w:t>предмету: усиление предметно-практической деятельности с активизацией сенсорных 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</w:t>
      </w:r>
      <w:r>
        <w:t>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результата.</w:t>
      </w:r>
    </w:p>
    <w:p w:rsidR="00C8070F" w:rsidRDefault="0048348A">
      <w:pPr>
        <w:pStyle w:val="a3"/>
        <w:spacing w:before="1"/>
        <w:ind w:left="966" w:firstLine="0"/>
      </w:pPr>
      <w:r>
        <w:t>Примерная</w:t>
      </w:r>
      <w:r>
        <w:rPr>
          <w:spacing w:val="-4"/>
        </w:rPr>
        <w:t xml:space="preserve"> </w:t>
      </w:r>
      <w:r>
        <w:t>тематическая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терминологическая</w:t>
      </w:r>
      <w:r>
        <w:rPr>
          <w:spacing w:val="-3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C8070F" w:rsidRDefault="0048348A">
      <w:pPr>
        <w:pStyle w:val="a3"/>
        <w:ind w:right="34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 по предмету. Проводится специальная работа по введению в активный словарь</w:t>
      </w:r>
      <w:r>
        <w:rPr>
          <w:spacing w:val="1"/>
        </w:rPr>
        <w:t xml:space="preserve"> </w:t>
      </w:r>
      <w:r>
        <w:t>обучающихся соответствующей терминологии. Изучаемые термины вводятся на полисенсорной</w:t>
      </w:r>
      <w:r>
        <w:rPr>
          <w:spacing w:val="-57"/>
        </w:rPr>
        <w:t xml:space="preserve"> </w:t>
      </w:r>
      <w:r>
        <w:t>основе, обязательна визуальная поддержка, алгоритмы работы с определением</w:t>
      </w:r>
      <w:r>
        <w:t>, опорные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терминологии.</w:t>
      </w:r>
    </w:p>
    <w:p w:rsidR="00C8070F" w:rsidRDefault="0048348A">
      <w:pPr>
        <w:pStyle w:val="a3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right="348"/>
      </w:pPr>
      <w:r>
        <w:t>Проведение оценки достижений планируемых результатов освоения учебного предмета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рубежного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</w:t>
      </w:r>
      <w:r>
        <w:t>ятельные работы, зачеты, математические диктанты, практические работы, письменный</w:t>
      </w:r>
      <w:r>
        <w:rPr>
          <w:spacing w:val="-57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по индивидуальным</w:t>
      </w:r>
      <w:r>
        <w:rPr>
          <w:spacing w:val="-2"/>
        </w:rPr>
        <w:t xml:space="preserve"> </w:t>
      </w:r>
      <w:r>
        <w:t>карточкам-заданиям,</w:t>
      </w:r>
      <w:r>
        <w:rPr>
          <w:spacing w:val="-1"/>
        </w:rPr>
        <w:t xml:space="preserve"> </w:t>
      </w:r>
      <w:r>
        <w:t>тестирование.</w:t>
      </w:r>
    </w:p>
    <w:p w:rsidR="00C8070F" w:rsidRDefault="0048348A">
      <w:pPr>
        <w:pStyle w:val="a3"/>
        <w:spacing w:before="1"/>
        <w:ind w:right="344"/>
      </w:pPr>
      <w:r>
        <w:t>Для обучающихся с ЗПР возможно изменение формулировки заданий на «пошаговую»,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использование устных и письменных инструкций, упрощение длинных сложных формулировок</w:t>
      </w:r>
      <w:r>
        <w:rPr>
          <w:spacing w:val="-57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алгоритм,</w:t>
      </w:r>
      <w:r>
        <w:rPr>
          <w:spacing w:val="-3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информации.</w:t>
      </w:r>
    </w:p>
    <w:p w:rsidR="00C8070F" w:rsidRDefault="0048348A">
      <w:pPr>
        <w:pStyle w:val="a3"/>
        <w:ind w:left="966" w:firstLine="0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предусмотр</w:t>
      </w:r>
      <w:r>
        <w:t>ено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контрольных работ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темам: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Тема. Натуральные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C8070F" w:rsidRDefault="0048348A">
      <w:pPr>
        <w:pStyle w:val="a3"/>
        <w:ind w:right="350"/>
      </w:pPr>
      <w:r>
        <w:rPr>
          <w:i/>
        </w:rPr>
        <w:t>Контрольная работа № 2</w:t>
      </w:r>
      <w:r>
        <w:t>. Тема. Сложение и вычитание натуральных чисел. Числовые и</w:t>
      </w:r>
      <w:r>
        <w:rPr>
          <w:spacing w:val="-5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выражения. Формулы.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Угол.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Многоугольник.</w:t>
      </w:r>
    </w:p>
    <w:p w:rsidR="00C8070F" w:rsidRDefault="0048348A">
      <w:pPr>
        <w:pStyle w:val="a3"/>
        <w:ind w:right="350"/>
      </w:pPr>
      <w:r>
        <w:rPr>
          <w:i/>
        </w:rPr>
        <w:t>Контрольная работа № 4</w:t>
      </w:r>
      <w:r>
        <w:t>. Тема. Умножение и деление натуральных чисел. Свойства</w:t>
      </w:r>
      <w:r>
        <w:rPr>
          <w:spacing w:val="1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Порядок действий в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выражениях.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.</w:t>
      </w:r>
      <w:r>
        <w:rPr>
          <w:spacing w:val="98"/>
          <w:sz w:val="24"/>
        </w:rPr>
        <w:t xml:space="preserve"> </w:t>
      </w:r>
      <w:r>
        <w:rPr>
          <w:sz w:val="24"/>
        </w:rPr>
        <w:t>Тема.</w:t>
      </w:r>
      <w:r>
        <w:rPr>
          <w:spacing w:val="99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97"/>
          <w:sz w:val="24"/>
        </w:rPr>
        <w:t xml:space="preserve"> </w:t>
      </w:r>
      <w:r>
        <w:rPr>
          <w:sz w:val="24"/>
        </w:rPr>
        <w:t>с</w:t>
      </w:r>
      <w:r>
        <w:rPr>
          <w:spacing w:val="97"/>
          <w:sz w:val="24"/>
        </w:rPr>
        <w:t xml:space="preserve"> </w:t>
      </w:r>
      <w:r>
        <w:rPr>
          <w:sz w:val="24"/>
        </w:rPr>
        <w:t>остатком.</w:t>
      </w:r>
      <w:r>
        <w:rPr>
          <w:spacing w:val="9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99"/>
          <w:sz w:val="24"/>
        </w:rPr>
        <w:t xml:space="preserve"> </w:t>
      </w:r>
      <w:r>
        <w:rPr>
          <w:sz w:val="24"/>
        </w:rPr>
        <w:t>прямоугольника.</w:t>
      </w:r>
    </w:p>
    <w:p w:rsidR="00C8070F" w:rsidRDefault="0048348A">
      <w:pPr>
        <w:pStyle w:val="a3"/>
        <w:ind w:firstLine="0"/>
      </w:pPr>
      <w:r>
        <w:t>Прямоугольный</w:t>
      </w:r>
      <w:r>
        <w:rPr>
          <w:spacing w:val="-3"/>
        </w:rPr>
        <w:t xml:space="preserve"> </w:t>
      </w:r>
      <w:r>
        <w:t>параллелепипед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объем.</w:t>
      </w:r>
      <w:r>
        <w:rPr>
          <w:spacing w:val="-3"/>
        </w:rPr>
        <w:t xml:space="preserve"> </w:t>
      </w:r>
      <w:r>
        <w:t>Комбинатор</w:t>
      </w:r>
      <w:r>
        <w:t>ные</w:t>
      </w:r>
      <w:r>
        <w:rPr>
          <w:spacing w:val="-5"/>
        </w:rPr>
        <w:t xml:space="preserve"> </w:t>
      </w:r>
      <w:r>
        <w:t>задачи.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Тема. 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дроби.</w:t>
      </w:r>
    </w:p>
    <w:p w:rsidR="00C8070F" w:rsidRDefault="0048348A">
      <w:pPr>
        <w:pStyle w:val="a3"/>
        <w:ind w:right="351"/>
      </w:pPr>
      <w:r>
        <w:rPr>
          <w:i/>
        </w:rPr>
        <w:t>Контрольная работа № 7</w:t>
      </w:r>
      <w:r>
        <w:t>. Тема. Понятие о десятичной дроби. Сравнение, округление,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 вычитание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 xml:space="preserve">работа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№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 xml:space="preserve">.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Тема.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Умножение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деление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десятичных  </w:t>
      </w:r>
      <w:r>
        <w:rPr>
          <w:spacing w:val="35"/>
          <w:sz w:val="24"/>
        </w:rPr>
        <w:t xml:space="preserve"> </w:t>
      </w:r>
      <w:r>
        <w:rPr>
          <w:sz w:val="24"/>
        </w:rPr>
        <w:t>дробей.</w:t>
      </w:r>
    </w:p>
    <w:p w:rsidR="00C8070F" w:rsidRDefault="0048348A">
      <w:pPr>
        <w:pStyle w:val="a3"/>
        <w:ind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арифметическое.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Проценты.</w:t>
      </w:r>
    </w:p>
    <w:p w:rsidR="00C8070F" w:rsidRDefault="0048348A">
      <w:pPr>
        <w:ind w:left="966" w:right="2904"/>
        <w:rPr>
          <w:sz w:val="24"/>
        </w:rPr>
      </w:pPr>
      <w:r>
        <w:rPr>
          <w:i/>
          <w:sz w:val="24"/>
        </w:rPr>
        <w:t>Контрольная работа № 10</w:t>
      </w:r>
      <w:r>
        <w:rPr>
          <w:sz w:val="24"/>
        </w:rPr>
        <w:t>. Тема. Итоговая контрольная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темам:</w:t>
      </w:r>
    </w:p>
    <w:p w:rsidR="00C8070F" w:rsidRDefault="0048348A">
      <w:pPr>
        <w:ind w:left="966" w:right="1789"/>
        <w:rPr>
          <w:sz w:val="24"/>
        </w:rPr>
      </w:pPr>
      <w:r>
        <w:rPr>
          <w:i/>
          <w:sz w:val="24"/>
        </w:rPr>
        <w:t>Контрольная работа №1</w:t>
      </w:r>
      <w:r>
        <w:rPr>
          <w:sz w:val="24"/>
        </w:rPr>
        <w:t>. Тема. Делимость натуральных 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 работа №2</w:t>
      </w:r>
      <w:r>
        <w:rPr>
          <w:sz w:val="24"/>
        </w:rPr>
        <w:t>. Тема. Сравнение, сложение и вычитание дробей.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 №3</w:t>
      </w:r>
      <w:r>
        <w:rPr>
          <w:sz w:val="24"/>
        </w:rPr>
        <w:t>. Тема. 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дробей.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№4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Тема. 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дробей.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№5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Тема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пропорции.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двух</w:t>
      </w:r>
    </w:p>
    <w:p w:rsidR="00C8070F" w:rsidRDefault="0048348A">
      <w:pPr>
        <w:pStyle w:val="a3"/>
        <w:ind w:firstLine="0"/>
        <w:jc w:val="left"/>
      </w:pPr>
      <w:r>
        <w:t>чисел.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966"/>
        <w:rPr>
          <w:sz w:val="24"/>
        </w:rPr>
      </w:pPr>
      <w:r>
        <w:rPr>
          <w:i/>
          <w:sz w:val="24"/>
        </w:rPr>
        <w:lastRenderedPageBreak/>
        <w:t>Контрольная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№6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Тема.</w:t>
      </w:r>
      <w:r>
        <w:rPr>
          <w:spacing w:val="55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54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зависимости.</w:t>
      </w:r>
    </w:p>
    <w:p w:rsidR="00C8070F" w:rsidRDefault="0048348A">
      <w:pPr>
        <w:pStyle w:val="a3"/>
        <w:ind w:firstLine="0"/>
        <w:jc w:val="left"/>
      </w:pPr>
      <w:r>
        <w:t>Окружность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круг.</w:t>
      </w:r>
      <w:r>
        <w:rPr>
          <w:spacing w:val="57"/>
        </w:rPr>
        <w:t xml:space="preserve"> </w:t>
      </w:r>
      <w:r>
        <w:t>Вероятность</w:t>
      </w:r>
      <w:r>
        <w:rPr>
          <w:spacing w:val="54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события.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№7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 w:rsidR="00C8070F" w:rsidRDefault="0048348A">
      <w:pPr>
        <w:tabs>
          <w:tab w:val="left" w:pos="2566"/>
          <w:tab w:val="left" w:pos="3562"/>
          <w:tab w:val="left" w:pos="4312"/>
          <w:tab w:val="left" w:pos="5108"/>
          <w:tab w:val="left" w:pos="7327"/>
          <w:tab w:val="left" w:pos="7679"/>
          <w:tab w:val="left" w:pos="9341"/>
        </w:tabs>
        <w:spacing w:before="1"/>
        <w:ind w:left="966" w:right="345"/>
        <w:rPr>
          <w:sz w:val="24"/>
        </w:rPr>
      </w:pPr>
      <w:r>
        <w:rPr>
          <w:i/>
          <w:sz w:val="24"/>
        </w:rPr>
        <w:t>Контрольная работа №8</w:t>
      </w:r>
      <w:r>
        <w:rPr>
          <w:sz w:val="24"/>
        </w:rPr>
        <w:t>. Тема. Сложение и вычитание рациональных 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 работа №9</w:t>
      </w:r>
      <w:r>
        <w:rPr>
          <w:sz w:val="24"/>
        </w:rPr>
        <w:t>. Тема. Умножение и деление рациональных 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 работа №10</w:t>
      </w:r>
      <w:r>
        <w:rPr>
          <w:sz w:val="24"/>
        </w:rPr>
        <w:t>. Тема. Решение уравнений и задач с помощью 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z w:val="24"/>
        </w:rPr>
        <w:tab/>
        <w:t>работа</w:t>
      </w:r>
      <w:r>
        <w:rPr>
          <w:i/>
          <w:sz w:val="24"/>
        </w:rPr>
        <w:tab/>
        <w:t>№11</w:t>
      </w:r>
      <w:r>
        <w:rPr>
          <w:sz w:val="24"/>
        </w:rPr>
        <w:t>.</w:t>
      </w:r>
      <w:r>
        <w:rPr>
          <w:sz w:val="24"/>
        </w:rPr>
        <w:tab/>
        <w:t>Тема.</w:t>
      </w:r>
      <w:r>
        <w:rPr>
          <w:sz w:val="24"/>
        </w:rPr>
        <w:tab/>
        <w:t>Перпендикулярные</w:t>
      </w:r>
      <w:r>
        <w:rPr>
          <w:sz w:val="24"/>
        </w:rPr>
        <w:tab/>
        <w:t>и</w:t>
      </w:r>
      <w:r>
        <w:rPr>
          <w:sz w:val="24"/>
        </w:rPr>
        <w:tab/>
        <w:t>параллельные</w:t>
      </w:r>
      <w:r>
        <w:rPr>
          <w:sz w:val="24"/>
        </w:rPr>
        <w:tab/>
      </w:r>
      <w:r>
        <w:rPr>
          <w:spacing w:val="-1"/>
          <w:sz w:val="24"/>
        </w:rPr>
        <w:t>прямые.</w:t>
      </w:r>
    </w:p>
    <w:p w:rsidR="00C8070F" w:rsidRDefault="0048348A">
      <w:pPr>
        <w:pStyle w:val="a3"/>
        <w:ind w:firstLine="0"/>
        <w:jc w:val="left"/>
      </w:pPr>
      <w:r>
        <w:t>Координатная</w:t>
      </w:r>
      <w:r>
        <w:rPr>
          <w:spacing w:val="-3"/>
        </w:rPr>
        <w:t xml:space="preserve"> </w:t>
      </w:r>
      <w:r>
        <w:t>плоскость.</w:t>
      </w:r>
    </w:p>
    <w:p w:rsidR="00C8070F" w:rsidRDefault="0048348A">
      <w:pPr>
        <w:ind w:left="966" w:right="2964"/>
        <w:rPr>
          <w:sz w:val="24"/>
        </w:rPr>
      </w:pPr>
      <w:r>
        <w:rPr>
          <w:i/>
          <w:sz w:val="24"/>
        </w:rPr>
        <w:t xml:space="preserve">Контрольная работа №12. </w:t>
      </w:r>
      <w:r>
        <w:rPr>
          <w:sz w:val="24"/>
        </w:rPr>
        <w:t>Тема. Итоговая контрольная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pStyle w:val="a3"/>
        <w:ind w:left="5150" w:firstLine="0"/>
        <w:jc w:val="left"/>
      </w:pPr>
      <w:r>
        <w:t>Алгебра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темам:</w:t>
      </w:r>
    </w:p>
    <w:p w:rsidR="00C8070F" w:rsidRDefault="0048348A">
      <w:pPr>
        <w:ind w:left="966" w:right="2873"/>
        <w:rPr>
          <w:sz w:val="24"/>
        </w:rPr>
      </w:pPr>
      <w:r>
        <w:rPr>
          <w:i/>
          <w:sz w:val="24"/>
        </w:rPr>
        <w:t>Контрольная работа №1</w:t>
      </w:r>
      <w:r>
        <w:rPr>
          <w:sz w:val="24"/>
        </w:rPr>
        <w:t xml:space="preserve">. </w:t>
      </w:r>
      <w:r>
        <w:rPr>
          <w:sz w:val="24"/>
        </w:rPr>
        <w:t>Тема. Выражения. Тождества.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 работа №2</w:t>
      </w:r>
      <w:r>
        <w:rPr>
          <w:sz w:val="24"/>
        </w:rPr>
        <w:t>. Тема. Уравнения с одной переменной.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№3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Тема.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№4.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показателем.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№5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Многочлены.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№6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№7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 уравнений.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№8.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C8070F" w:rsidRDefault="0048348A">
      <w:pPr>
        <w:pStyle w:val="a3"/>
        <w:spacing w:before="1"/>
        <w:ind w:left="5030" w:firstLine="0"/>
        <w:jc w:val="left"/>
      </w:pPr>
      <w:r>
        <w:t>Геометрия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темам: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№1.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</w:p>
    <w:p w:rsidR="00C8070F" w:rsidRDefault="0048348A">
      <w:pPr>
        <w:ind w:left="966" w:right="2487"/>
        <w:rPr>
          <w:sz w:val="24"/>
        </w:rPr>
      </w:pPr>
      <w:r>
        <w:rPr>
          <w:i/>
          <w:sz w:val="24"/>
        </w:rPr>
        <w:t xml:space="preserve">Контрольная работа №2. </w:t>
      </w:r>
      <w:r>
        <w:rPr>
          <w:sz w:val="24"/>
        </w:rPr>
        <w:t>Тема. Смежные и вертикальные углы.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 работа №3</w:t>
      </w:r>
      <w:r>
        <w:rPr>
          <w:sz w:val="24"/>
        </w:rPr>
        <w:t>. Тема. Признаки равенства треугольников.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№4.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2"/>
          <w:sz w:val="24"/>
        </w:rPr>
        <w:t xml:space="preserve"> </w:t>
      </w:r>
      <w:r>
        <w:rPr>
          <w:sz w:val="24"/>
        </w:rPr>
        <w:t>углов треугольника.</w:t>
      </w:r>
    </w:p>
    <w:p w:rsidR="00C8070F" w:rsidRDefault="0048348A">
      <w:pPr>
        <w:ind w:left="966" w:right="3084"/>
        <w:rPr>
          <w:sz w:val="24"/>
        </w:rPr>
      </w:pPr>
      <w:r>
        <w:rPr>
          <w:i/>
          <w:sz w:val="24"/>
        </w:rPr>
        <w:t>Контрольная работа</w:t>
      </w:r>
      <w:r>
        <w:rPr>
          <w:i/>
          <w:sz w:val="24"/>
        </w:rPr>
        <w:t xml:space="preserve"> №5</w:t>
      </w:r>
      <w:r>
        <w:rPr>
          <w:sz w:val="24"/>
        </w:rPr>
        <w:t>. Тема. Геометрические построения.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Контрольная работа №6. </w:t>
      </w:r>
      <w:r>
        <w:rPr>
          <w:sz w:val="24"/>
        </w:rPr>
        <w:t>Тема. Итоговая контрольная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pStyle w:val="a3"/>
        <w:ind w:left="5150" w:firstLine="0"/>
        <w:jc w:val="left"/>
      </w:pPr>
      <w:r>
        <w:t>Алгебра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темам:</w:t>
      </w:r>
    </w:p>
    <w:p w:rsidR="00C8070F" w:rsidRDefault="0048348A">
      <w:pPr>
        <w:ind w:left="258" w:right="734" w:firstLine="707"/>
        <w:rPr>
          <w:sz w:val="24"/>
        </w:rPr>
      </w:pPr>
      <w:r>
        <w:rPr>
          <w:i/>
          <w:sz w:val="24"/>
        </w:rPr>
        <w:t>Контрольная 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№1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дробей.</w:t>
      </w:r>
    </w:p>
    <w:p w:rsidR="00C8070F" w:rsidRDefault="0048348A">
      <w:pPr>
        <w:ind w:left="258" w:firstLine="707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№2.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Тема.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дробями.</w:t>
      </w:r>
    </w:p>
    <w:p w:rsidR="00C8070F" w:rsidRDefault="0048348A">
      <w:pPr>
        <w:ind w:left="966" w:right="3123"/>
        <w:rPr>
          <w:sz w:val="24"/>
        </w:rPr>
      </w:pPr>
      <w:r>
        <w:rPr>
          <w:i/>
          <w:sz w:val="24"/>
        </w:rPr>
        <w:t xml:space="preserve">Контрольная работа №3. </w:t>
      </w:r>
      <w:r>
        <w:rPr>
          <w:sz w:val="24"/>
        </w:rPr>
        <w:t>Тема. Квадратные корни.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Контрольная работа №4. </w:t>
      </w:r>
      <w:r>
        <w:rPr>
          <w:sz w:val="24"/>
        </w:rPr>
        <w:t>Тема. Свойства квадратных корней.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№5. </w:t>
      </w:r>
      <w:r>
        <w:rPr>
          <w:sz w:val="24"/>
        </w:rPr>
        <w:t>Тема.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уравнения.</w:t>
      </w:r>
    </w:p>
    <w:p w:rsidR="00C8070F" w:rsidRDefault="0048348A">
      <w:pPr>
        <w:ind w:left="258" w:right="734" w:firstLine="707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№6.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Тема.</w:t>
      </w:r>
      <w:r>
        <w:rPr>
          <w:spacing w:val="28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квадратным.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сводящиеся к квадратным.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№7.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свойства.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№8.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нера</w:t>
      </w:r>
      <w:r>
        <w:rPr>
          <w:sz w:val="24"/>
        </w:rPr>
        <w:t>венств.</w:t>
      </w:r>
    </w:p>
    <w:p w:rsidR="00C8070F" w:rsidRDefault="0048348A">
      <w:pPr>
        <w:pStyle w:val="a3"/>
        <w:ind w:left="966" w:right="3054" w:firstLine="0"/>
        <w:jc w:val="left"/>
      </w:pPr>
      <w:r>
        <w:rPr>
          <w:i/>
        </w:rPr>
        <w:t xml:space="preserve">Контрольная работа №9. </w:t>
      </w:r>
      <w:r>
        <w:t>Тема. Степень с целым показателем.</w:t>
      </w:r>
      <w:r>
        <w:rPr>
          <w:spacing w:val="-57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№10.</w:t>
      </w:r>
      <w:r>
        <w:rPr>
          <w:spacing w:val="-3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работа.</w:t>
      </w:r>
    </w:p>
    <w:p w:rsidR="00C8070F" w:rsidRDefault="0048348A">
      <w:pPr>
        <w:pStyle w:val="a3"/>
        <w:spacing w:before="1"/>
        <w:ind w:left="5030" w:firstLine="0"/>
        <w:jc w:val="left"/>
      </w:pPr>
      <w:r>
        <w:t>Геометрия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темам: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№1.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Тема.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Четырехугольники.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Тема.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трапеции.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№3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Тема. Теорема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Пифагора.</w:t>
      </w:r>
    </w:p>
    <w:p w:rsidR="00C8070F" w:rsidRDefault="0048348A">
      <w:pPr>
        <w:pStyle w:val="a3"/>
        <w:ind w:left="966" w:right="1432" w:firstLine="0"/>
        <w:jc w:val="left"/>
      </w:pPr>
      <w:r>
        <w:rPr>
          <w:i/>
        </w:rPr>
        <w:t xml:space="preserve">Контрольная работа №4. </w:t>
      </w:r>
      <w:r>
        <w:t>Тема. Соотношения в прямоугольном треугольнике.</w:t>
      </w:r>
      <w:r>
        <w:rPr>
          <w:spacing w:val="-57"/>
        </w:rPr>
        <w:t xml:space="preserve"> </w:t>
      </w:r>
      <w:r>
        <w:t>Контрольная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№5. Тема.</w:t>
      </w:r>
      <w:r>
        <w:rPr>
          <w:spacing w:val="-1"/>
        </w:rPr>
        <w:t xml:space="preserve"> </w:t>
      </w:r>
      <w:r>
        <w:t>Декартовы</w:t>
      </w:r>
      <w:r>
        <w:rPr>
          <w:spacing w:val="-2"/>
        </w:rPr>
        <w:t xml:space="preserve"> </w:t>
      </w:r>
      <w:r>
        <w:t>координаты на</w:t>
      </w:r>
      <w:r>
        <w:rPr>
          <w:spacing w:val="-2"/>
        </w:rPr>
        <w:t xml:space="preserve"> </w:t>
      </w:r>
      <w:r>
        <w:t>плоскости.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№6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Тема. Векторы.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966" w:right="3084"/>
        <w:rPr>
          <w:sz w:val="24"/>
        </w:rPr>
      </w:pPr>
      <w:r>
        <w:rPr>
          <w:i/>
          <w:sz w:val="24"/>
        </w:rPr>
        <w:lastRenderedPageBreak/>
        <w:t>Контрольная работа №7</w:t>
      </w:r>
      <w:r>
        <w:rPr>
          <w:sz w:val="24"/>
        </w:rPr>
        <w:t>. Тема. Итоговая контрольная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pStyle w:val="a3"/>
        <w:ind w:left="5150" w:firstLine="0"/>
        <w:jc w:val="left"/>
      </w:pPr>
      <w:r>
        <w:t>Алгебра</w:t>
      </w:r>
    </w:p>
    <w:p w:rsidR="00C8070F" w:rsidRDefault="0048348A">
      <w:pPr>
        <w:spacing w:before="1"/>
        <w:ind w:left="966" w:right="1404"/>
        <w:rPr>
          <w:sz w:val="24"/>
        </w:rPr>
      </w:pPr>
      <w:r>
        <w:rPr>
          <w:sz w:val="24"/>
        </w:rPr>
        <w:t>В рабочей программе предусмотрено 7 контрольных работ по темам: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Контрольная работа №1. </w:t>
      </w:r>
      <w:r>
        <w:rPr>
          <w:sz w:val="24"/>
        </w:rPr>
        <w:t>Тема. Функции и их свойства,</w:t>
      </w:r>
      <w:r>
        <w:rPr>
          <w:sz w:val="24"/>
        </w:rPr>
        <w:t xml:space="preserve"> квадратный трехчлен.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№2. </w:t>
      </w:r>
      <w:r>
        <w:rPr>
          <w:sz w:val="24"/>
        </w:rPr>
        <w:t>Тема.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график.</w:t>
      </w:r>
    </w:p>
    <w:p w:rsidR="00C8070F" w:rsidRDefault="0048348A">
      <w:pPr>
        <w:ind w:left="966" w:right="1191"/>
        <w:rPr>
          <w:sz w:val="24"/>
        </w:rPr>
      </w:pPr>
      <w:r>
        <w:rPr>
          <w:i/>
          <w:sz w:val="24"/>
        </w:rPr>
        <w:t>Контрольная работа №3</w:t>
      </w:r>
      <w:r>
        <w:rPr>
          <w:sz w:val="24"/>
        </w:rPr>
        <w:t>. Тема. Уравнения и неравенства с одной переменной.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Контрольная работа №4. </w:t>
      </w:r>
      <w:r>
        <w:rPr>
          <w:sz w:val="24"/>
        </w:rPr>
        <w:t>Тема. Уравнения и неравенства с двумя переменными.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 №5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ема.</w:t>
      </w:r>
      <w:r>
        <w:rPr>
          <w:spacing w:val="2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прогрессия.</w:t>
      </w:r>
    </w:p>
    <w:p w:rsidR="00C8070F" w:rsidRDefault="0048348A">
      <w:pPr>
        <w:ind w:left="966" w:right="2271"/>
        <w:rPr>
          <w:sz w:val="24"/>
        </w:rPr>
      </w:pPr>
      <w:r>
        <w:rPr>
          <w:i/>
          <w:sz w:val="24"/>
        </w:rPr>
        <w:t xml:space="preserve">Контрольная работа №6. </w:t>
      </w:r>
      <w:r>
        <w:rPr>
          <w:sz w:val="24"/>
        </w:rPr>
        <w:t>Тема. Геометрическая прогрессия.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№7.</w:t>
      </w:r>
      <w:r>
        <w:rPr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C8070F" w:rsidRDefault="0048348A">
      <w:pPr>
        <w:pStyle w:val="a3"/>
        <w:ind w:left="5030" w:firstLine="0"/>
        <w:jc w:val="left"/>
      </w:pPr>
      <w:r>
        <w:t>Геометрия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темам: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№1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Углы,</w:t>
      </w:r>
      <w:r>
        <w:rPr>
          <w:spacing w:val="-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№3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Тема.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треугольников.</w:t>
      </w:r>
    </w:p>
    <w:p w:rsidR="00C8070F" w:rsidRDefault="0048348A">
      <w:pPr>
        <w:ind w:left="966" w:right="3084"/>
        <w:rPr>
          <w:sz w:val="24"/>
        </w:rPr>
      </w:pPr>
      <w:r>
        <w:rPr>
          <w:i/>
          <w:sz w:val="24"/>
        </w:rPr>
        <w:t xml:space="preserve">Контрольная работа №4. </w:t>
      </w:r>
      <w:r>
        <w:rPr>
          <w:sz w:val="24"/>
        </w:rPr>
        <w:t>Тема. Многоугольники.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Контрольная работа №5. </w:t>
      </w:r>
      <w:r>
        <w:rPr>
          <w:sz w:val="24"/>
        </w:rPr>
        <w:t>Тема. Площади многоугольников.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Контрольная работа №6. </w:t>
      </w:r>
      <w:r>
        <w:rPr>
          <w:sz w:val="24"/>
        </w:rPr>
        <w:t xml:space="preserve">Тема. Площадь </w:t>
      </w:r>
      <w:r>
        <w:rPr>
          <w:sz w:val="24"/>
        </w:rPr>
        <w:t>круга и его частей.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№7.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259"/>
        </w:tabs>
        <w:spacing w:before="1"/>
        <w:ind w:left="5258" w:hanging="781"/>
        <w:jc w:val="both"/>
        <w:rPr>
          <w:sz w:val="24"/>
        </w:rPr>
      </w:pPr>
      <w:r>
        <w:rPr>
          <w:sz w:val="24"/>
        </w:rPr>
        <w:t>Информатика</w:t>
      </w:r>
    </w:p>
    <w:p w:rsidR="00C8070F" w:rsidRDefault="0048348A">
      <w:pPr>
        <w:pStyle w:val="a3"/>
        <w:ind w:right="34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 xml:space="preserve">информатика». </w:t>
      </w:r>
      <w:r>
        <w:t xml:space="preserve">В процессе его изучения у обучающихся с ЗПР формируется </w:t>
      </w:r>
      <w:r>
        <w:rPr>
          <w:position w:val="1"/>
        </w:rPr>
        <w:t>информационная и</w:t>
      </w:r>
      <w:r>
        <w:rPr>
          <w:spacing w:val="1"/>
          <w:position w:val="1"/>
        </w:rPr>
        <w:t xml:space="preserve"> </w:t>
      </w:r>
      <w:r>
        <w:t>алгори</w:t>
      </w:r>
      <w:r>
        <w:t>тмическая культура; умения формализации и структурирования информации; учащиеся</w:t>
      </w:r>
      <w:r>
        <w:rPr>
          <w:spacing w:val="1"/>
        </w:rPr>
        <w:t xml:space="preserve"> </w:t>
      </w:r>
      <w:r>
        <w:t>овладевают способами представления данных в соответствии с поставленной задачей (таблицы,</w:t>
      </w:r>
      <w:r>
        <w:rPr>
          <w:spacing w:val="-57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 данных; у учащихся формируется представление о компьютере как 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мышление;</w:t>
      </w:r>
      <w:r>
        <w:rPr>
          <w:spacing w:val="1"/>
        </w:rPr>
        <w:t xml:space="preserve"> </w:t>
      </w:r>
      <w:r>
        <w:t>формиру</w:t>
      </w:r>
      <w:r>
        <w:t>ются представления о применении знаний по предмету в современном мире, о роли</w:t>
      </w:r>
      <w:r>
        <w:rPr>
          <w:spacing w:val="1"/>
        </w:rPr>
        <w:t xml:space="preserve"> </w:t>
      </w:r>
      <w:r>
        <w:t>информационных технологий и роботизированных устройств в жизни людей, промышленности</w:t>
      </w:r>
      <w:r>
        <w:rPr>
          <w:spacing w:val="1"/>
        </w:rPr>
        <w:t xml:space="preserve"> </w:t>
      </w:r>
      <w:r>
        <w:t>и научных исследованиях; вырабатываются навык и умение безопасного и целесообразного</w:t>
      </w:r>
      <w:r>
        <w:rPr>
          <w:spacing w:val="1"/>
        </w:rPr>
        <w:t xml:space="preserve"> </w:t>
      </w:r>
      <w:r>
        <w:t>поведени</w:t>
      </w:r>
      <w:r>
        <w:t>я при работе с компьютерными программами и в сети Интернет, умение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этики</w:t>
      </w:r>
      <w:r>
        <w:rPr>
          <w:spacing w:val="-2"/>
        </w:rPr>
        <w:t xml:space="preserve"> </w:t>
      </w:r>
      <w:r>
        <w:t>и права.</w:t>
      </w:r>
    </w:p>
    <w:p w:rsidR="00C8070F" w:rsidRDefault="0048348A">
      <w:pPr>
        <w:pStyle w:val="a3"/>
        <w:ind w:right="344"/>
      </w:pPr>
      <w:r>
        <w:t>Программа отражает содержание обучения предмету «Информатика»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восп</w:t>
      </w:r>
      <w:r>
        <w:t>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обусловленной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6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понятийных форм мышления, является то, что абстрактные понятия и логический материал</w:t>
      </w:r>
      <w:r>
        <w:rPr>
          <w:spacing w:val="1"/>
        </w:rPr>
        <w:t xml:space="preserve"> </w:t>
      </w:r>
      <w:r>
        <w:t xml:space="preserve">слабо осознается обучающимися с ЗПР. Школьники склонны к формальному </w:t>
      </w:r>
      <w:r>
        <w:t>оперированию</w:t>
      </w:r>
      <w:r>
        <w:rPr>
          <w:spacing w:val="1"/>
        </w:rPr>
        <w:t xml:space="preserve"> </w:t>
      </w:r>
      <w:r>
        <w:t>данными, они не пытаются вникнуть в суть изучаемого понятия и процесса, им малодоступно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соподчинения</w:t>
      </w:r>
      <w:r>
        <w:rPr>
          <w:spacing w:val="-2"/>
        </w:rPr>
        <w:t xml:space="preserve"> </w:t>
      </w:r>
      <w:r>
        <w:t>отвлеченных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взаимообусловленность</w:t>
      </w:r>
      <w:r>
        <w:rPr>
          <w:spacing w:val="-1"/>
        </w:rPr>
        <w:t xml:space="preserve"> </w:t>
      </w:r>
      <w:r>
        <w:t>их признаков.</w:t>
      </w:r>
    </w:p>
    <w:p w:rsidR="00C8070F" w:rsidRDefault="0048348A">
      <w:pPr>
        <w:pStyle w:val="a3"/>
        <w:ind w:right="346"/>
      </w:pPr>
      <w:r>
        <w:t>У обучающихся с ЗПР возникают трудности при преобразовании информации из о</w:t>
      </w:r>
      <w:r>
        <w:t>дной</w:t>
      </w:r>
      <w:r>
        <w:rPr>
          <w:spacing w:val="1"/>
        </w:rPr>
        <w:t xml:space="preserve"> </w:t>
      </w:r>
      <w:r>
        <w:t>формы представления в другую без потери ее смысла и полноты. Они испытывают 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(объема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«Математические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информ</w:t>
      </w:r>
      <w:r>
        <w:t>атики» у них могут возникать затруднения при переводе из одной системы счисления в</w:t>
      </w:r>
      <w:r>
        <w:rPr>
          <w:spacing w:val="1"/>
        </w:rPr>
        <w:t xml:space="preserve"> </w:t>
      </w:r>
      <w:r>
        <w:t>другую.</w:t>
      </w:r>
    </w:p>
    <w:p w:rsidR="00C8070F" w:rsidRDefault="0048348A">
      <w:pPr>
        <w:pStyle w:val="a3"/>
        <w:spacing w:before="1"/>
        <w:ind w:right="347"/>
      </w:pPr>
      <w:r>
        <w:t>При изучении раздела «Алгоритмы и элементы программирования» обучающиеся с 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рассужден</w:t>
      </w:r>
      <w:r>
        <w:t>ия, оформлять блок-схемы и алгоритм записи кода программ, переносить данный</w:t>
      </w:r>
      <w:r>
        <w:rPr>
          <w:spacing w:val="1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программу.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изучении</w:t>
      </w:r>
      <w:r>
        <w:rPr>
          <w:spacing w:val="46"/>
        </w:rPr>
        <w:t xml:space="preserve"> </w:t>
      </w:r>
      <w:r>
        <w:t>программирования</w:t>
      </w:r>
      <w:r>
        <w:rPr>
          <w:spacing w:val="48"/>
        </w:rPr>
        <w:t xml:space="preserve"> </w:t>
      </w:r>
      <w:r>
        <w:t>они</w:t>
      </w:r>
      <w:r>
        <w:rPr>
          <w:spacing w:val="50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разобраться</w:t>
      </w:r>
      <w:r>
        <w:rPr>
          <w:spacing w:val="48"/>
        </w:rPr>
        <w:t xml:space="preserve"> </w:t>
      </w:r>
      <w:r>
        <w:t>с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lastRenderedPageBreak/>
        <w:t xml:space="preserve">типами данных, не соотносят их с изученными ранее методами кодирования </w:t>
      </w:r>
      <w:r>
        <w:t>информации в</w:t>
      </w:r>
      <w:r>
        <w:rPr>
          <w:spacing w:val="1"/>
        </w:rPr>
        <w:t xml:space="preserve"> </w:t>
      </w:r>
      <w:r>
        <w:t>компьютере.</w:t>
      </w:r>
    </w:p>
    <w:p w:rsidR="00C8070F" w:rsidRDefault="0048348A">
      <w:pPr>
        <w:pStyle w:val="a3"/>
        <w:ind w:right="346"/>
      </w:pPr>
      <w:r>
        <w:t>Учащиеся затрудняются анализировать бессистемные данные даже в простых задачах,</w:t>
      </w:r>
      <w:r>
        <w:rPr>
          <w:spacing w:val="1"/>
        </w:rPr>
        <w:t xml:space="preserve"> </w:t>
      </w:r>
      <w:r>
        <w:t>они не всегда могут увидеть главное и второстепенное, отделить лишнее, самостоятельно не</w:t>
      </w:r>
      <w:r>
        <w:rPr>
          <w:spacing w:val="1"/>
        </w:rPr>
        <w:t xml:space="preserve"> </w:t>
      </w:r>
      <w:r>
        <w:t>соотносят</w:t>
      </w:r>
      <w:r>
        <w:rPr>
          <w:spacing w:val="-1"/>
        </w:rPr>
        <w:t xml:space="preserve"> </w:t>
      </w:r>
      <w:r>
        <w:t>ситуацию с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ранее.</w:t>
      </w:r>
    </w:p>
    <w:p w:rsidR="00C8070F" w:rsidRDefault="0048348A">
      <w:pPr>
        <w:pStyle w:val="a3"/>
        <w:spacing w:before="1"/>
        <w:ind w:right="344"/>
      </w:pPr>
      <w:r>
        <w:t>Обучающимся с ЗПР требуе</w:t>
      </w:r>
      <w:r>
        <w:t>тся больше времени на закрепление материала, актуализация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опоре</w:t>
      </w:r>
      <w:r>
        <w:rPr>
          <w:spacing w:val="-1"/>
        </w:rPr>
        <w:t xml:space="preserve"> </w:t>
      </w:r>
      <w:r>
        <w:t>при воспроизведении.</w:t>
      </w:r>
    </w:p>
    <w:p w:rsidR="00C8070F" w:rsidRDefault="0048348A">
      <w:pPr>
        <w:pStyle w:val="a3"/>
        <w:ind w:right="348"/>
      </w:pPr>
      <w:r>
        <w:t>Для преодоления трудностей в изучении учебного предмета «Информатика» необходима</w:t>
      </w:r>
      <w:r>
        <w:rPr>
          <w:spacing w:val="-57"/>
        </w:rPr>
        <w:t xml:space="preserve"> </w:t>
      </w:r>
      <w:r>
        <w:t>адаптация объема и характера учебного материала к познавательным возможностям уч</w:t>
      </w:r>
      <w:r>
        <w:t>ащихся с</w:t>
      </w:r>
      <w:r>
        <w:rPr>
          <w:spacing w:val="-57"/>
        </w:rPr>
        <w:t xml:space="preserve"> </w:t>
      </w:r>
      <w:r>
        <w:t>ЗПР: учебный материал преподносится небольшими порциями, происходит его постепенное</w:t>
      </w:r>
      <w:r>
        <w:rPr>
          <w:spacing w:val="1"/>
        </w:rPr>
        <w:t xml:space="preserve"> </w:t>
      </w:r>
      <w:r>
        <w:t>усложнение, используются способы адаптации трудных заданий, некоторые темы изучаются на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содержания 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</w:t>
      </w:r>
      <w:r>
        <w:t>едмету.</w:t>
      </w:r>
    </w:p>
    <w:p w:rsidR="00C8070F" w:rsidRDefault="0048348A">
      <w:pPr>
        <w:pStyle w:val="a3"/>
        <w:ind w:right="339"/>
      </w:pPr>
      <w:r>
        <w:t>Для усиления коррекционно-развивающей направленности предмета на уроках 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анализом последовательных учебных действий и выработкой алгоритма, усиленная предметно-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наглядно-иллюстративный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подкрепление выполнения заданий графическим материалом. Особое место отводится работе,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учеб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C8070F" w:rsidRDefault="0048348A">
      <w:pPr>
        <w:pStyle w:val="a3"/>
        <w:ind w:right="342"/>
      </w:pPr>
      <w:r>
        <w:t xml:space="preserve">Целью изучения предмета «Информатики» являются: </w:t>
      </w:r>
      <w:r>
        <w:rPr>
          <w:color w:val="212121"/>
        </w:rPr>
        <w:t>овладение основными средствами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представления информации, необходимыми для решения типовых учебных задач с помощью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коммуникационных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технологий;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знание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алгоритмически</w:t>
      </w:r>
      <w:r>
        <w:rPr>
          <w:color w:val="212121"/>
        </w:rPr>
        <w:t>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конструкций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построения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алгоритмов;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ЗПР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начальных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навыков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применения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технологий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решения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задач.</w:t>
      </w:r>
    </w:p>
    <w:p w:rsidR="00C8070F" w:rsidRDefault="0048348A">
      <w:pPr>
        <w:pStyle w:val="a3"/>
        <w:spacing w:before="1"/>
        <w:ind w:left="966" w:firstLine="0"/>
      </w:pPr>
      <w:r>
        <w:rPr>
          <w:color w:val="212121"/>
        </w:rPr>
        <w:t>Задачи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предмета:</w:t>
      </w:r>
    </w:p>
    <w:p w:rsidR="00C8070F" w:rsidRDefault="0048348A" w:rsidP="0048348A">
      <w:pPr>
        <w:pStyle w:val="a6"/>
        <w:numPr>
          <w:ilvl w:val="0"/>
          <w:numId w:val="101"/>
        </w:numPr>
        <w:tabs>
          <w:tab w:val="left" w:pos="967"/>
        </w:tabs>
        <w:spacing w:before="2"/>
        <w:ind w:right="346" w:firstLine="427"/>
        <w:rPr>
          <w:sz w:val="24"/>
        </w:rPr>
      </w:pPr>
      <w:r>
        <w:rPr>
          <w:sz w:val="24"/>
        </w:rPr>
        <w:t xml:space="preserve">овладение обучающимися с ЗПР умениями работать с </w:t>
      </w:r>
      <w:r>
        <w:rPr>
          <w:sz w:val="24"/>
        </w:rPr>
        <w:t>различными видами информации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компьютера и других средств информационных и 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(ИКТ),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C8070F" w:rsidRDefault="0048348A" w:rsidP="0048348A">
      <w:pPr>
        <w:pStyle w:val="a6"/>
        <w:numPr>
          <w:ilvl w:val="0"/>
          <w:numId w:val="101"/>
        </w:numPr>
        <w:tabs>
          <w:tab w:val="left" w:pos="967"/>
        </w:tabs>
        <w:ind w:right="350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C8070F" w:rsidRDefault="0048348A" w:rsidP="0048348A">
      <w:pPr>
        <w:pStyle w:val="a6"/>
        <w:numPr>
          <w:ilvl w:val="0"/>
          <w:numId w:val="101"/>
        </w:numPr>
        <w:tabs>
          <w:tab w:val="left" w:pos="967"/>
        </w:tabs>
        <w:spacing w:before="2" w:line="237" w:lineRule="auto"/>
        <w:ind w:right="352" w:firstLine="427"/>
        <w:rPr>
          <w:sz w:val="24"/>
        </w:rPr>
      </w:pPr>
      <w:r>
        <w:rPr>
          <w:sz w:val="24"/>
        </w:rPr>
        <w:t>воспитание ответственного отношения к информации с учетом правовых 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8070F" w:rsidRDefault="0048348A" w:rsidP="0048348A">
      <w:pPr>
        <w:pStyle w:val="a6"/>
        <w:numPr>
          <w:ilvl w:val="0"/>
          <w:numId w:val="101"/>
        </w:numPr>
        <w:tabs>
          <w:tab w:val="left" w:pos="967"/>
        </w:tabs>
        <w:spacing w:before="5" w:line="237" w:lineRule="auto"/>
        <w:ind w:right="349" w:firstLine="427"/>
        <w:rPr>
          <w:sz w:val="24"/>
        </w:rPr>
      </w:pPr>
      <w:r>
        <w:rPr>
          <w:sz w:val="24"/>
        </w:rPr>
        <w:t xml:space="preserve">выработка навыков применения средств ИКТ в повседневной </w:t>
      </w:r>
      <w:r>
        <w:rPr>
          <w:sz w:val="24"/>
        </w:rPr>
        <w:t>жизни,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8070F" w:rsidRDefault="0048348A" w:rsidP="0048348A">
      <w:pPr>
        <w:pStyle w:val="a6"/>
        <w:numPr>
          <w:ilvl w:val="0"/>
          <w:numId w:val="101"/>
        </w:numPr>
        <w:tabs>
          <w:tab w:val="left" w:pos="967"/>
        </w:tabs>
        <w:spacing w:before="7" w:line="237" w:lineRule="auto"/>
        <w:ind w:right="348" w:firstLine="42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 памяти, аналитико-си</w:t>
      </w:r>
      <w:r>
        <w:rPr>
          <w:sz w:val="24"/>
        </w:rPr>
        <w:t>нтетической деятельности, умения строить суждения,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умозаключения;</w:t>
      </w:r>
    </w:p>
    <w:p w:rsidR="00C8070F" w:rsidRDefault="0048348A" w:rsidP="0048348A">
      <w:pPr>
        <w:pStyle w:val="a6"/>
        <w:numPr>
          <w:ilvl w:val="0"/>
          <w:numId w:val="101"/>
        </w:numPr>
        <w:tabs>
          <w:tab w:val="left" w:pos="967"/>
        </w:tabs>
        <w:spacing w:before="5" w:line="293" w:lineRule="exact"/>
        <w:ind w:left="966"/>
        <w:rPr>
          <w:sz w:val="24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101"/>
        </w:numPr>
        <w:tabs>
          <w:tab w:val="left" w:pos="967"/>
        </w:tabs>
        <w:spacing w:before="2" w:line="237" w:lineRule="auto"/>
        <w:ind w:right="353" w:firstLine="427"/>
        <w:rPr>
          <w:sz w:val="24"/>
        </w:rPr>
      </w:pPr>
      <w:r>
        <w:rPr>
          <w:sz w:val="24"/>
        </w:rPr>
        <w:t>выработка у школьников с ЗПР навыка учебной работы по алгоритму, 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алг</w:t>
      </w:r>
      <w:r>
        <w:rPr>
          <w:sz w:val="24"/>
        </w:rPr>
        <w:t>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C8070F" w:rsidRDefault="0048348A" w:rsidP="0048348A">
      <w:pPr>
        <w:pStyle w:val="a6"/>
        <w:numPr>
          <w:ilvl w:val="0"/>
          <w:numId w:val="101"/>
        </w:numPr>
        <w:tabs>
          <w:tab w:val="left" w:pos="967"/>
        </w:tabs>
        <w:spacing w:before="3" w:line="292" w:lineRule="exact"/>
        <w:ind w:left="966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C8070F" w:rsidRDefault="0048348A">
      <w:pPr>
        <w:pStyle w:val="a3"/>
        <w:ind w:right="341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 внесены</w:t>
      </w:r>
      <w:r>
        <w:rPr>
          <w:spacing w:val="1"/>
        </w:rPr>
        <w:t xml:space="preserve"> </w:t>
      </w:r>
      <w:r>
        <w:t>некоторые изменения: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некоторые темы даются как ознакомительные; исключаются задания повышенной сложности;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</w:t>
      </w:r>
      <w:r>
        <w:t>еподносится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7"/>
        </w:rPr>
        <w:t xml:space="preserve"> </w:t>
      </w:r>
      <w:r>
        <w:t>характера;</w:t>
      </w:r>
      <w:r>
        <w:rPr>
          <w:spacing w:val="11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материал</w:t>
      </w:r>
      <w:r>
        <w:rPr>
          <w:spacing w:val="8"/>
        </w:rPr>
        <w:t xml:space="preserve"> </w:t>
      </w:r>
      <w:r>
        <w:t>дается</w:t>
      </w:r>
      <w:r>
        <w:rPr>
          <w:spacing w:val="7"/>
        </w:rPr>
        <w:t xml:space="preserve"> </w:t>
      </w:r>
      <w:r>
        <w:t>небольшими</w:t>
      </w:r>
      <w:r>
        <w:rPr>
          <w:spacing w:val="8"/>
        </w:rPr>
        <w:t xml:space="preserve"> </w:t>
      </w:r>
      <w:r>
        <w:t>дозами;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уроке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0"/>
      </w:pPr>
      <w:r>
        <w:lastRenderedPageBreak/>
        <w:t>проводится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 xml:space="preserve">информатики основное </w:t>
      </w:r>
      <w:r>
        <w:t>внимание уделяется практической направленности, исключается или</w:t>
      </w:r>
      <w:r>
        <w:rPr>
          <w:spacing w:val="1"/>
        </w:rPr>
        <w:t xml:space="preserve"> </w:t>
      </w:r>
      <w:r>
        <w:t>упрощается</w:t>
      </w:r>
      <w:r>
        <w:rPr>
          <w:spacing w:val="-1"/>
        </w:rPr>
        <w:t xml:space="preserve"> </w:t>
      </w:r>
      <w:r>
        <w:t>наиболее сложный</w:t>
      </w:r>
      <w:r>
        <w:rPr>
          <w:spacing w:val="-1"/>
        </w:rPr>
        <w:t xml:space="preserve"> </w:t>
      </w:r>
      <w:r>
        <w:t>для восприятия</w:t>
      </w:r>
      <w:r>
        <w:rPr>
          <w:spacing w:val="-1"/>
        </w:rPr>
        <w:t xml:space="preserve"> </w:t>
      </w:r>
      <w:r>
        <w:t>теоретический материал.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Первый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класс).</w:t>
      </w:r>
    </w:p>
    <w:p w:rsidR="00C8070F" w:rsidRDefault="0048348A">
      <w:pPr>
        <w:pStyle w:val="a3"/>
        <w:ind w:right="343"/>
      </w:pPr>
      <w:r>
        <w:rPr>
          <w:i/>
        </w:rPr>
        <w:t>Темы,</w:t>
      </w:r>
      <w:r>
        <w:rPr>
          <w:i/>
          <w:spacing w:val="1"/>
        </w:rPr>
        <w:t xml:space="preserve"> </w:t>
      </w:r>
      <w:r>
        <w:rPr>
          <w:i/>
        </w:rPr>
        <w:t>изучение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1"/>
        </w:rPr>
        <w:t xml:space="preserve"> </w:t>
      </w:r>
      <w:r>
        <w:rPr>
          <w:i/>
        </w:rPr>
        <w:t>осуществляется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ознакомительном</w:t>
      </w:r>
      <w:r>
        <w:rPr>
          <w:i/>
          <w:spacing w:val="1"/>
        </w:rPr>
        <w:t xml:space="preserve"> </w:t>
      </w:r>
      <w:r>
        <w:rPr>
          <w:i/>
        </w:rPr>
        <w:t>плане:</w:t>
      </w:r>
      <w:r>
        <w:rPr>
          <w:i/>
          <w:spacing w:val="1"/>
        </w:rPr>
        <w:t xml:space="preserve"> </w:t>
      </w:r>
      <w:r>
        <w:t>«Двоичное</w:t>
      </w:r>
      <w:r>
        <w:rPr>
          <w:spacing w:val="1"/>
        </w:rPr>
        <w:t xml:space="preserve"> </w:t>
      </w:r>
      <w:r>
        <w:t xml:space="preserve">кодирование цифровой </w:t>
      </w:r>
      <w:r>
        <w:t>информации», «Перевод целых десятичных чисел в двоичный код»,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понятия»,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понятия»,</w:t>
      </w:r>
      <w:r>
        <w:rPr>
          <w:spacing w:val="1"/>
        </w:rPr>
        <w:t xml:space="preserve"> </w:t>
      </w:r>
      <w:r>
        <w:t>«Отношения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(тождество,</w:t>
      </w:r>
      <w:r>
        <w:rPr>
          <w:spacing w:val="1"/>
        </w:rPr>
        <w:t xml:space="preserve"> </w:t>
      </w:r>
      <w:r>
        <w:t>перекрещивание,</w:t>
      </w:r>
      <w:r>
        <w:rPr>
          <w:spacing w:val="-2"/>
        </w:rPr>
        <w:t xml:space="preserve"> </w:t>
      </w:r>
      <w:r>
        <w:t>подчинение,</w:t>
      </w:r>
      <w:r>
        <w:rPr>
          <w:spacing w:val="-1"/>
        </w:rPr>
        <w:t xml:space="preserve"> </w:t>
      </w:r>
      <w:r>
        <w:t>соподчинение,</w:t>
      </w:r>
      <w:r>
        <w:rPr>
          <w:spacing w:val="-2"/>
        </w:rPr>
        <w:t xml:space="preserve"> </w:t>
      </w:r>
      <w:r>
        <w:t>противоположность,</w:t>
      </w:r>
      <w:r>
        <w:rPr>
          <w:spacing w:val="-1"/>
        </w:rPr>
        <w:t xml:space="preserve"> </w:t>
      </w:r>
      <w:r>
        <w:t>противоречие)».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Второй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класс).</w:t>
      </w:r>
    </w:p>
    <w:p w:rsidR="00C8070F" w:rsidRDefault="0048348A">
      <w:pPr>
        <w:ind w:left="258" w:right="344" w:firstLine="707"/>
        <w:jc w:val="both"/>
        <w:rPr>
          <w:sz w:val="24"/>
        </w:rPr>
      </w:pPr>
      <w:r>
        <w:rPr>
          <w:i/>
          <w:sz w:val="24"/>
        </w:rPr>
        <w:t>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«Графы.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графах.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6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информации»,</w:t>
      </w:r>
      <w:r>
        <w:rPr>
          <w:spacing w:val="76"/>
          <w:sz w:val="24"/>
        </w:rPr>
        <w:t xml:space="preserve"> </w:t>
      </w:r>
      <w:r>
        <w:rPr>
          <w:sz w:val="24"/>
        </w:rPr>
        <w:t>«Количество</w:t>
      </w:r>
      <w:r>
        <w:rPr>
          <w:spacing w:val="7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0"/>
          <w:sz w:val="24"/>
        </w:rPr>
        <w:t xml:space="preserve"> </w:t>
      </w:r>
      <w:r>
        <w:rPr>
          <w:sz w:val="24"/>
        </w:rPr>
        <w:t>как</w:t>
      </w:r>
      <w:r>
        <w:rPr>
          <w:spacing w:val="72"/>
          <w:sz w:val="24"/>
        </w:rPr>
        <w:t xml:space="preserve"> </w:t>
      </w:r>
      <w:r>
        <w:rPr>
          <w:sz w:val="24"/>
        </w:rPr>
        <w:t>мера</w:t>
      </w:r>
      <w:r>
        <w:rPr>
          <w:spacing w:val="73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71"/>
          <w:sz w:val="24"/>
        </w:rPr>
        <w:t xml:space="preserve"> </w:t>
      </w:r>
      <w:r>
        <w:rPr>
          <w:sz w:val="24"/>
        </w:rPr>
        <w:t>неопределенности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знания»,</w:t>
      </w:r>
    </w:p>
    <w:p w:rsidR="00C8070F" w:rsidRDefault="0048348A">
      <w:pPr>
        <w:pStyle w:val="a3"/>
        <w:ind w:right="348" w:firstLine="0"/>
      </w:pPr>
      <w:r>
        <w:t>«Определение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«Алфавитный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 xml:space="preserve">информации»,  </w:t>
      </w:r>
      <w:r>
        <w:rPr>
          <w:spacing w:val="10"/>
        </w:rPr>
        <w:t xml:space="preserve"> </w:t>
      </w:r>
      <w:r>
        <w:t xml:space="preserve">«Файлы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файловая  </w:t>
      </w:r>
      <w:r>
        <w:rPr>
          <w:spacing w:val="4"/>
        </w:rPr>
        <w:t xml:space="preserve"> </w:t>
      </w:r>
      <w:r>
        <w:t xml:space="preserve">система»,  </w:t>
      </w:r>
      <w:r>
        <w:rPr>
          <w:spacing w:val="11"/>
        </w:rPr>
        <w:t xml:space="preserve"> </w:t>
      </w:r>
      <w:r>
        <w:t xml:space="preserve">«Кодирование  </w:t>
      </w:r>
      <w:r>
        <w:rPr>
          <w:spacing w:val="3"/>
        </w:rPr>
        <w:t xml:space="preserve"> </w:t>
      </w:r>
      <w:r>
        <w:t xml:space="preserve">цвета.  </w:t>
      </w:r>
      <w:r>
        <w:rPr>
          <w:spacing w:val="4"/>
        </w:rPr>
        <w:t xml:space="preserve"> </w:t>
      </w:r>
      <w:r>
        <w:t xml:space="preserve">Цветовые  </w:t>
      </w:r>
      <w:r>
        <w:rPr>
          <w:spacing w:val="6"/>
        </w:rPr>
        <w:t xml:space="preserve"> </w:t>
      </w:r>
      <w:r>
        <w:t>модели»,</w:t>
      </w:r>
    </w:p>
    <w:p w:rsidR="00C8070F" w:rsidRDefault="0048348A">
      <w:pPr>
        <w:pStyle w:val="a3"/>
        <w:ind w:firstLine="0"/>
      </w:pPr>
      <w:r>
        <w:t>«Кодирование</w:t>
      </w:r>
      <w:r>
        <w:rPr>
          <w:spacing w:val="-7"/>
        </w:rPr>
        <w:t xml:space="preserve"> </w:t>
      </w:r>
      <w:r>
        <w:t>(оцифровка</w:t>
      </w:r>
      <w:r>
        <w:t>)</w:t>
      </w:r>
      <w:r>
        <w:rPr>
          <w:spacing w:val="-8"/>
        </w:rPr>
        <w:t xml:space="preserve"> </w:t>
      </w:r>
      <w:r>
        <w:t>звука».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Третий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класс).</w:t>
      </w:r>
    </w:p>
    <w:p w:rsidR="00C8070F" w:rsidRDefault="0048348A">
      <w:pPr>
        <w:ind w:left="258" w:right="344" w:firstLine="707"/>
        <w:jc w:val="both"/>
        <w:rPr>
          <w:sz w:val="24"/>
        </w:rPr>
      </w:pPr>
      <w:r>
        <w:rPr>
          <w:i/>
          <w:sz w:val="24"/>
        </w:rPr>
        <w:t>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«Двоичное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компьютере»,</w:t>
      </w:r>
      <w:r>
        <w:rPr>
          <w:spacing w:val="2"/>
          <w:sz w:val="24"/>
        </w:rPr>
        <w:t xml:space="preserve"> </w:t>
      </w:r>
      <w:r>
        <w:rPr>
          <w:sz w:val="24"/>
        </w:rPr>
        <w:t>«Позиционные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счисления».</w:t>
      </w:r>
    </w:p>
    <w:p w:rsidR="00C8070F" w:rsidRDefault="0048348A">
      <w:pPr>
        <w:pStyle w:val="a3"/>
        <w:ind w:left="966" w:firstLine="0"/>
      </w:pPr>
      <w:r>
        <w:t>Исключается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тема: «Строковый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данных»,</w:t>
      </w:r>
      <w:r>
        <w:rPr>
          <w:spacing w:val="-1"/>
        </w:rPr>
        <w:t xml:space="preserve"> </w:t>
      </w:r>
      <w:r>
        <w:t>«Подпрограммы».</w:t>
      </w:r>
    </w:p>
    <w:p w:rsidR="00C8070F" w:rsidRDefault="0048348A">
      <w:pPr>
        <w:pStyle w:val="a3"/>
        <w:spacing w:before="1"/>
        <w:ind w:right="354"/>
      </w:pPr>
      <w:r>
        <w:t>Раздел «Моделирование и формализация» изучается ознакомительно. Исключается для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тема:</w:t>
      </w:r>
      <w:r>
        <w:rPr>
          <w:spacing w:val="3"/>
        </w:rPr>
        <w:t xml:space="preserve"> </w:t>
      </w:r>
      <w:r>
        <w:t>«Экспертные</w:t>
      </w:r>
      <w:r>
        <w:rPr>
          <w:spacing w:val="-4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модели управления</w:t>
      </w:r>
      <w:r>
        <w:rPr>
          <w:spacing w:val="-2"/>
        </w:rPr>
        <w:t xml:space="preserve"> </w:t>
      </w:r>
      <w:r>
        <w:t>объектами».</w:t>
      </w:r>
    </w:p>
    <w:p w:rsidR="00C8070F" w:rsidRDefault="0048348A">
      <w:pPr>
        <w:pStyle w:val="a3"/>
        <w:ind w:right="34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информатики в 5, 6 классах в объеме 1 час в неделю. В результате изучения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 что будет способствовать профилактике трудностей в изучении Информатики в 7–9</w:t>
      </w:r>
      <w:r>
        <w:rPr>
          <w:spacing w:val="1"/>
        </w:rPr>
        <w:t xml:space="preserve"> </w:t>
      </w:r>
      <w:r>
        <w:t>классах. Содержание рабочей программы за 5–6 класс (подготовительный период) приводится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основного материала</w:t>
      </w:r>
      <w:r>
        <w:rPr>
          <w:spacing w:val="-1"/>
        </w:rPr>
        <w:t xml:space="preserve"> </w:t>
      </w:r>
      <w:r>
        <w:t>по предмету.</w:t>
      </w:r>
    </w:p>
    <w:p w:rsidR="00C8070F" w:rsidRDefault="0048348A">
      <w:pPr>
        <w:pStyle w:val="a3"/>
        <w:ind w:right="340"/>
      </w:pPr>
      <w:r>
        <w:t>Процесс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строит</w:t>
      </w:r>
      <w:r>
        <w:t>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запоминаемой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памятки,</w:t>
      </w:r>
      <w:r>
        <w:rPr>
          <w:spacing w:val="-57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упроченного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памяток.</w:t>
      </w:r>
      <w:r>
        <w:rPr>
          <w:spacing w:val="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саморегуляции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физкультминутками, включая гимнастику для глаз, упражнения для снятия напряжения.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предлагать</w:t>
      </w:r>
      <w:r>
        <w:rPr>
          <w:spacing w:val="-57"/>
        </w:rPr>
        <w:t xml:space="preserve"> </w:t>
      </w:r>
      <w:r>
        <w:t>подробную</w:t>
      </w:r>
      <w:r>
        <w:rPr>
          <w:spacing w:val="-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 с описанием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шага выполнения</w:t>
      </w:r>
      <w:r>
        <w:rPr>
          <w:spacing w:val="-1"/>
        </w:rPr>
        <w:t xml:space="preserve"> </w:t>
      </w:r>
      <w:r>
        <w:t>задания.</w:t>
      </w:r>
    </w:p>
    <w:p w:rsidR="00C8070F" w:rsidRDefault="0048348A">
      <w:pPr>
        <w:pStyle w:val="a3"/>
        <w:ind w:right="349"/>
      </w:pPr>
      <w:r>
        <w:t>Практичес</w:t>
      </w:r>
      <w:r>
        <w:t>кая работа должна предполагать формирование у обучающихся с ЗПР навыков</w:t>
      </w:r>
      <w:r>
        <w:rPr>
          <w:spacing w:val="-57"/>
        </w:rPr>
        <w:t xml:space="preserve"> </w:t>
      </w:r>
      <w:r>
        <w:t>жизненных компетенций, умений использования информационных технологий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61"/>
        </w:rPr>
        <w:t xml:space="preserve"> </w:t>
      </w:r>
      <w:r>
        <w:t>реалиями.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t>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нейродинамики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планировании объема</w:t>
      </w:r>
      <w:r>
        <w:rPr>
          <w:spacing w:val="-2"/>
        </w:rPr>
        <w:t xml:space="preserve"> </w:t>
      </w:r>
      <w:r>
        <w:t>практической работы.</w:t>
      </w:r>
    </w:p>
    <w:p w:rsidR="00C8070F" w:rsidRDefault="0048348A">
      <w:pPr>
        <w:pStyle w:val="a3"/>
        <w:spacing w:before="1"/>
        <w:ind w:right="343"/>
      </w:pPr>
      <w:r>
        <w:t>Целесообразно проводить уроки комбинированного типа, чтобы теоретический материал</w:t>
      </w:r>
      <w:r>
        <w:rPr>
          <w:spacing w:val="-57"/>
        </w:rPr>
        <w:t xml:space="preserve"> </w:t>
      </w:r>
      <w:r>
        <w:t>подкреплялся</w:t>
      </w:r>
      <w:r>
        <w:rPr>
          <w:spacing w:val="13"/>
        </w:rPr>
        <w:t xml:space="preserve"> </w:t>
      </w:r>
      <w:r>
        <w:t>практикой.</w:t>
      </w:r>
      <w:r>
        <w:rPr>
          <w:spacing w:val="17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облегчает</w:t>
      </w:r>
      <w:r>
        <w:rPr>
          <w:spacing w:val="17"/>
        </w:rPr>
        <w:t xml:space="preserve"> </w:t>
      </w:r>
      <w:r>
        <w:t>восприятие</w:t>
      </w:r>
      <w:r>
        <w:rPr>
          <w:spacing w:val="17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прочному</w:t>
      </w:r>
      <w:r>
        <w:rPr>
          <w:spacing w:val="-5"/>
        </w:rPr>
        <w:t xml:space="preserve"> </w:t>
      </w:r>
      <w:r>
        <w:t>запоминанию.</w:t>
      </w:r>
    </w:p>
    <w:p w:rsidR="00C8070F" w:rsidRDefault="0048348A">
      <w:pPr>
        <w:pStyle w:val="a3"/>
        <w:ind w:right="340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постоянное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порталы</w:t>
      </w:r>
      <w:r>
        <w:rPr>
          <w:spacing w:val="4"/>
        </w:rPr>
        <w:t xml:space="preserve"> </w:t>
      </w:r>
      <w:r>
        <w:t>«Российская</w:t>
      </w:r>
      <w:r>
        <w:rPr>
          <w:spacing w:val="-1"/>
        </w:rPr>
        <w:t xml:space="preserve"> </w:t>
      </w:r>
      <w:r>
        <w:t>электронная</w:t>
      </w:r>
      <w:r>
        <w:t xml:space="preserve"> школа»,</w:t>
      </w:r>
      <w:r>
        <w:rPr>
          <w:spacing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Apps</w:t>
      </w:r>
      <w:r>
        <w:rPr>
          <w:spacing w:val="-2"/>
        </w:rPr>
        <w:t xml:space="preserve"> </w:t>
      </w:r>
      <w:r>
        <w:t>и т.д.).</w:t>
      </w:r>
    </w:p>
    <w:p w:rsidR="00C8070F" w:rsidRDefault="0048348A">
      <w:pPr>
        <w:pStyle w:val="a3"/>
        <w:ind w:right="344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четвертям</w:t>
      </w:r>
      <w:r>
        <w:rPr>
          <w:spacing w:val="-1"/>
        </w:rPr>
        <w:t xml:space="preserve"> </w:t>
      </w:r>
      <w:r>
        <w:t>(триместрам).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времени 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2" w:firstLine="0"/>
      </w:pPr>
      <w:r>
        <w:lastRenderedPageBreak/>
        <w:t>течение</w:t>
      </w:r>
      <w:r>
        <w:rPr>
          <w:spacing w:val="1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 xml:space="preserve">самостоятельно </w:t>
      </w:r>
      <w:r>
        <w:t>определяется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60"/>
        </w:rPr>
        <w:t xml:space="preserve"> </w:t>
      </w:r>
      <w:r>
        <w:t>и зависит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особых образовательных потребностей.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spacing w:before="1"/>
        <w:ind w:right="346"/>
      </w:pPr>
      <w:r>
        <w:t>Содержание курса информатики 7 КЛАСС (первый 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Раздел</w:t>
      </w:r>
      <w:r>
        <w:rPr>
          <w:spacing w:val="-1"/>
        </w:rPr>
        <w:t xml:space="preserve"> </w:t>
      </w:r>
      <w:r>
        <w:t>«Информация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</w:t>
      </w:r>
      <w:r>
        <w:t>нформационные</w:t>
      </w:r>
      <w:r>
        <w:rPr>
          <w:spacing w:val="-6"/>
        </w:rPr>
        <w:t xml:space="preserve"> </w:t>
      </w:r>
      <w:r>
        <w:t>процессы»</w:t>
      </w:r>
    </w:p>
    <w:p w:rsidR="00C8070F" w:rsidRDefault="0048348A">
      <w:pPr>
        <w:pStyle w:val="a3"/>
        <w:ind w:right="341"/>
      </w:pPr>
      <w:r>
        <w:t>Информация.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Субъективные характеристики информации,</w:t>
      </w:r>
      <w:r>
        <w:rPr>
          <w:spacing w:val="1"/>
        </w:rPr>
        <w:t xml:space="preserve"> </w:t>
      </w:r>
      <w:r>
        <w:t>зависящие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получателя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своевременность, достоверность,</w:t>
      </w:r>
      <w:r>
        <w:rPr>
          <w:spacing w:val="-1"/>
        </w:rPr>
        <w:t xml:space="preserve"> </w:t>
      </w:r>
      <w:r>
        <w:t>актуальность и т.п.</w:t>
      </w:r>
    </w:p>
    <w:p w:rsidR="00C8070F" w:rsidRDefault="0048348A">
      <w:pPr>
        <w:pStyle w:val="a3"/>
        <w:ind w:right="351"/>
      </w:pPr>
      <w:r>
        <w:t>Представление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формальные</w:t>
      </w:r>
      <w:r>
        <w:rPr>
          <w:spacing w:val="-5"/>
        </w:rPr>
        <w:t xml:space="preserve"> </w:t>
      </w:r>
      <w:r>
        <w:t>языки.</w:t>
      </w:r>
      <w:r>
        <w:rPr>
          <w:spacing w:val="-3"/>
        </w:rPr>
        <w:t xml:space="preserve"> </w:t>
      </w:r>
      <w:r>
        <w:t>Алфавит,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алфавита.</w:t>
      </w:r>
    </w:p>
    <w:p w:rsidR="00C8070F" w:rsidRDefault="0048348A">
      <w:pPr>
        <w:pStyle w:val="a3"/>
        <w:ind w:right="345"/>
      </w:pPr>
      <w:r>
        <w:t>Кодирование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(цифрового,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двоичного)</w:t>
      </w:r>
      <w:r>
        <w:rPr>
          <w:spacing w:val="1"/>
        </w:rPr>
        <w:t xml:space="preserve"> </w:t>
      </w:r>
      <w:r>
        <w:t>кодирова</w:t>
      </w:r>
      <w:r>
        <w:t>ния.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Разрядность</w:t>
      </w:r>
      <w:r>
        <w:rPr>
          <w:spacing w:val="1"/>
        </w:rPr>
        <w:t xml:space="preserve"> </w:t>
      </w:r>
      <w:r>
        <w:t>двоичного</w:t>
      </w:r>
      <w:r>
        <w:rPr>
          <w:spacing w:val="60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(разрядности) двоичного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комбинаций.</w:t>
      </w:r>
    </w:p>
    <w:p w:rsidR="00C8070F" w:rsidRDefault="0048348A">
      <w:pPr>
        <w:pStyle w:val="a3"/>
        <w:ind w:right="343"/>
      </w:pPr>
      <w:r>
        <w:t>Размер</w:t>
      </w:r>
      <w:r>
        <w:rPr>
          <w:spacing w:val="1"/>
        </w:rPr>
        <w:t xml:space="preserve"> </w:t>
      </w:r>
      <w:r>
        <w:t>(длина)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 количества</w:t>
      </w:r>
      <w:r>
        <w:rPr>
          <w:spacing w:val="-1"/>
        </w:rPr>
        <w:t xml:space="preserve"> </w:t>
      </w:r>
      <w:r>
        <w:t>информации.</w:t>
      </w:r>
    </w:p>
    <w:p w:rsidR="00C8070F" w:rsidRDefault="0048348A">
      <w:pPr>
        <w:pStyle w:val="a3"/>
        <w:ind w:right="346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 Примеры информационных процессов в системах различной природы; их роль в</w:t>
      </w:r>
      <w:r>
        <w:rPr>
          <w:spacing w:val="1"/>
        </w:rPr>
        <w:t xml:space="preserve"> </w:t>
      </w:r>
      <w:r>
        <w:t>современн</w:t>
      </w:r>
      <w:r>
        <w:t>ом</w:t>
      </w:r>
      <w:r>
        <w:rPr>
          <w:spacing w:val="-2"/>
        </w:rPr>
        <w:t xml:space="preserve"> </w:t>
      </w:r>
      <w:r>
        <w:t>мире.</w:t>
      </w:r>
    </w:p>
    <w:p w:rsidR="00C8070F" w:rsidRDefault="0048348A">
      <w:pPr>
        <w:pStyle w:val="a3"/>
        <w:spacing w:before="1"/>
        <w:ind w:right="347"/>
      </w:pPr>
      <w:r>
        <w:t>Хранение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(бумажные,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флэш-память).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носителе;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Хранилища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информации.</w:t>
      </w:r>
    </w:p>
    <w:p w:rsidR="00C8070F" w:rsidRDefault="0048348A">
      <w:pPr>
        <w:pStyle w:val="a3"/>
        <w:ind w:left="966" w:firstLine="0"/>
      </w:pPr>
      <w:r>
        <w:t>Передача</w:t>
      </w:r>
      <w:r>
        <w:rPr>
          <w:spacing w:val="-5"/>
        </w:rPr>
        <w:t xml:space="preserve"> </w:t>
      </w:r>
      <w:r>
        <w:t>информации.</w:t>
      </w:r>
      <w:r>
        <w:rPr>
          <w:spacing w:val="-7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канал,</w:t>
      </w:r>
      <w:r>
        <w:rPr>
          <w:spacing w:val="-5"/>
        </w:rPr>
        <w:t xml:space="preserve"> </w:t>
      </w:r>
      <w:r>
        <w:t>приёмник</w:t>
      </w:r>
      <w:r>
        <w:rPr>
          <w:spacing w:val="-5"/>
        </w:rPr>
        <w:t xml:space="preserve"> </w:t>
      </w:r>
      <w:r>
        <w:t>информации.</w:t>
      </w:r>
    </w:p>
    <w:p w:rsidR="00C8070F" w:rsidRDefault="0048348A">
      <w:pPr>
        <w:pStyle w:val="a3"/>
        <w:ind w:right="346"/>
      </w:pPr>
      <w:r>
        <w:t xml:space="preserve">Обработка  </w:t>
      </w:r>
      <w:r>
        <w:rPr>
          <w:spacing w:val="1"/>
        </w:rPr>
        <w:t xml:space="preserve"> </w:t>
      </w:r>
      <w:r>
        <w:t xml:space="preserve">информации.  </w:t>
      </w:r>
      <w:r>
        <w:rPr>
          <w:spacing w:val="1"/>
        </w:rPr>
        <w:t xml:space="preserve"> </w:t>
      </w:r>
      <w:r>
        <w:t xml:space="preserve">Обработка,   </w:t>
      </w:r>
      <w:r>
        <w:rPr>
          <w:spacing w:val="1"/>
        </w:rPr>
        <w:t xml:space="preserve"> </w:t>
      </w:r>
      <w:r>
        <w:t xml:space="preserve">связанная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получением   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изменяющая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информации.</w:t>
      </w:r>
    </w:p>
    <w:p w:rsidR="00C8070F" w:rsidRDefault="0048348A">
      <w:pPr>
        <w:pStyle w:val="a3"/>
        <w:ind w:left="966" w:firstLine="0"/>
      </w:pPr>
      <w:r>
        <w:t>Раздел</w:t>
      </w:r>
      <w:r>
        <w:rPr>
          <w:spacing w:val="-1"/>
        </w:rPr>
        <w:t xml:space="preserve"> </w:t>
      </w:r>
      <w:r>
        <w:t>«Компьютер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информации»</w:t>
      </w:r>
    </w:p>
    <w:p w:rsidR="00C8070F" w:rsidRDefault="0048348A">
      <w:pPr>
        <w:pStyle w:val="a3"/>
        <w:ind w:right="342"/>
      </w:pPr>
      <w:r>
        <w:t>Архитектура компьютера: процессор, оперативная память, внешняя 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ввода-вывода; их</w:t>
      </w:r>
      <w:r>
        <w:rPr>
          <w:spacing w:val="1"/>
        </w:rPr>
        <w:t xml:space="preserve"> </w:t>
      </w:r>
      <w:r>
        <w:t>количественн</w:t>
      </w:r>
      <w:r>
        <w:t>ые</w:t>
      </w:r>
      <w:r>
        <w:rPr>
          <w:spacing w:val="-2"/>
        </w:rPr>
        <w:t xml:space="preserve"> </w:t>
      </w:r>
      <w:r>
        <w:t>характеристики.</w:t>
      </w:r>
    </w:p>
    <w:p w:rsidR="00C8070F" w:rsidRDefault="0048348A">
      <w:pPr>
        <w:pStyle w:val="a3"/>
        <w:ind w:left="966" w:firstLine="0"/>
      </w:pP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технические</w:t>
      </w:r>
      <w:r>
        <w:rPr>
          <w:spacing w:val="62"/>
        </w:rPr>
        <w:t xml:space="preserve"> </w:t>
      </w:r>
      <w:r>
        <w:t>устройства  и</w:t>
      </w:r>
      <w:r>
        <w:rPr>
          <w:spacing w:val="61"/>
        </w:rPr>
        <w:t xml:space="preserve"> </w:t>
      </w:r>
      <w:r>
        <w:t>производственные  комплексы.</w:t>
      </w:r>
    </w:p>
    <w:p w:rsidR="00C8070F" w:rsidRDefault="0048348A">
      <w:pPr>
        <w:pStyle w:val="a3"/>
        <w:ind w:firstLine="0"/>
      </w:pPr>
      <w:r>
        <w:t>Роботизированные</w:t>
      </w:r>
      <w:r>
        <w:rPr>
          <w:spacing w:val="-7"/>
        </w:rPr>
        <w:t xml:space="preserve"> </w:t>
      </w:r>
      <w:r>
        <w:t>производства,</w:t>
      </w:r>
      <w:r>
        <w:rPr>
          <w:spacing w:val="-5"/>
        </w:rPr>
        <w:t xml:space="preserve"> </w:t>
      </w:r>
      <w:r>
        <w:t>аддитивные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(3D-принтеры).</w:t>
      </w:r>
    </w:p>
    <w:p w:rsidR="00C8070F" w:rsidRDefault="0048348A">
      <w:pPr>
        <w:pStyle w:val="a3"/>
        <w:ind w:left="966" w:firstLine="0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:rsidR="00C8070F" w:rsidRDefault="0048348A">
      <w:pPr>
        <w:pStyle w:val="a3"/>
        <w:ind w:right="349"/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Представление об объемах данных и скоростях доступа, характерных для различных 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живой природе.</w:t>
      </w:r>
    </w:p>
    <w:p w:rsidR="00C8070F" w:rsidRDefault="0048348A">
      <w:pPr>
        <w:pStyle w:val="a3"/>
        <w:ind w:left="966" w:firstLine="0"/>
      </w:pPr>
      <w:r>
        <w:t>История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тенденции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компьютеров,</w:t>
      </w:r>
      <w:r>
        <w:rPr>
          <w:spacing w:val="46"/>
        </w:rPr>
        <w:t xml:space="preserve"> </w:t>
      </w:r>
      <w:r>
        <w:t>улучшение</w:t>
      </w:r>
      <w:r>
        <w:rPr>
          <w:spacing w:val="43"/>
        </w:rPr>
        <w:t xml:space="preserve"> </w:t>
      </w:r>
      <w:r>
        <w:t>характеристик</w:t>
      </w:r>
      <w:r>
        <w:rPr>
          <w:spacing w:val="44"/>
        </w:rPr>
        <w:t xml:space="preserve"> </w:t>
      </w:r>
      <w:r>
        <w:t>компьютеров.</w:t>
      </w:r>
    </w:p>
    <w:p w:rsidR="00C8070F" w:rsidRDefault="0048348A">
      <w:pPr>
        <w:pStyle w:val="a3"/>
        <w:ind w:firstLine="0"/>
        <w:jc w:val="left"/>
      </w:pPr>
      <w:r>
        <w:t>Суперкомпьютеры.</w:t>
      </w:r>
    </w:p>
    <w:p w:rsidR="00C8070F" w:rsidRDefault="0048348A">
      <w:pPr>
        <w:pStyle w:val="a3"/>
        <w:ind w:left="966" w:right="2645" w:firstLine="0"/>
        <w:jc w:val="left"/>
      </w:pPr>
      <w:r>
        <w:t>Физические ограничения на значения характеристик компьютеров.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C8070F" w:rsidRDefault="0048348A">
      <w:pPr>
        <w:pStyle w:val="a3"/>
        <w:ind w:left="966" w:right="3106" w:firstLine="0"/>
        <w:jc w:val="left"/>
      </w:pPr>
      <w:r>
        <w:t>Техника безопасности и правила работы на компьютере.</w:t>
      </w:r>
      <w:r>
        <w:rPr>
          <w:spacing w:val="1"/>
        </w:rPr>
        <w:t xml:space="preserve"> </w:t>
      </w:r>
      <w:r>
        <w:t>Правовые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обеспечения.</w:t>
      </w:r>
    </w:p>
    <w:p w:rsidR="00C8070F" w:rsidRDefault="0048348A">
      <w:pPr>
        <w:pStyle w:val="a3"/>
        <w:spacing w:before="1"/>
        <w:ind w:right="350"/>
      </w:pPr>
      <w:r>
        <w:t>Принципы построения файловых систем. Каталог (директория). Ос</w:t>
      </w:r>
      <w:r>
        <w:t>новные операции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</w:p>
    <w:p w:rsidR="00C8070F" w:rsidRDefault="0048348A">
      <w:pPr>
        <w:pStyle w:val="a3"/>
        <w:ind w:right="352"/>
      </w:pP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60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Онегин»,</w:t>
      </w:r>
      <w:r>
        <w:rPr>
          <w:spacing w:val="-2"/>
        </w:rPr>
        <w:t xml:space="preserve"> </w:t>
      </w:r>
      <w:r>
        <w:t>минутный</w:t>
      </w:r>
      <w:r>
        <w:rPr>
          <w:spacing w:val="-1"/>
        </w:rPr>
        <w:t xml:space="preserve"> </w:t>
      </w:r>
      <w:r>
        <w:t>видеоклип,</w:t>
      </w:r>
      <w:r>
        <w:rPr>
          <w:spacing w:val="-4"/>
        </w:rPr>
        <w:t xml:space="preserve"> </w:t>
      </w:r>
      <w:r>
        <w:t>полуторачасовой</w:t>
      </w:r>
      <w:r>
        <w:rPr>
          <w:spacing w:val="-1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C8070F" w:rsidRDefault="0048348A">
      <w:pPr>
        <w:pStyle w:val="a3"/>
        <w:ind w:left="966" w:right="5767" w:firstLine="0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C8070F" w:rsidRDefault="0048348A">
      <w:pPr>
        <w:pStyle w:val="a3"/>
        <w:ind w:left="966" w:firstLine="0"/>
        <w:jc w:val="left"/>
      </w:pP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файловой</w:t>
      </w:r>
      <w:r>
        <w:rPr>
          <w:spacing w:val="-2"/>
        </w:rPr>
        <w:t xml:space="preserve"> </w:t>
      </w:r>
      <w:r>
        <w:t>системе.</w:t>
      </w:r>
    </w:p>
    <w:p w:rsidR="00C8070F" w:rsidRDefault="0048348A">
      <w:pPr>
        <w:pStyle w:val="a3"/>
        <w:ind w:left="966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«Обработка</w:t>
      </w:r>
      <w:r>
        <w:rPr>
          <w:spacing w:val="-7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информации»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из</w:t>
      </w:r>
      <w:r>
        <w:t>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контрастности.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преобразования.</w:t>
      </w:r>
    </w:p>
    <w:p w:rsidR="00C8070F" w:rsidRDefault="0048348A">
      <w:pPr>
        <w:pStyle w:val="a3"/>
        <w:spacing w:before="1"/>
        <w:ind w:right="351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-57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 микроскопов, видеокамер, сканеров</w:t>
      </w:r>
      <w:r>
        <w:rPr>
          <w:spacing w:val="-1"/>
        </w:rPr>
        <w:t xml:space="preserve"> </w:t>
      </w:r>
      <w:r>
        <w:t>и т. д.).</w:t>
      </w:r>
    </w:p>
    <w:p w:rsidR="00C8070F" w:rsidRDefault="0048348A">
      <w:pPr>
        <w:pStyle w:val="a3"/>
        <w:ind w:right="344"/>
      </w:pPr>
      <w:r>
        <w:t>Средства компьютерного проектирования. Чертежи и работа с ними. Базовые операции: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</w:t>
      </w:r>
      <w:r>
        <w:t>зования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планы, карты.</w:t>
      </w:r>
    </w:p>
    <w:p w:rsidR="00C8070F" w:rsidRDefault="0048348A">
      <w:pPr>
        <w:pStyle w:val="a3"/>
        <w:ind w:left="966" w:firstLine="0"/>
      </w:pPr>
      <w:r>
        <w:t>Раздел «Обработка</w:t>
      </w:r>
      <w:r>
        <w:rPr>
          <w:spacing w:val="-5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информации»</w:t>
      </w:r>
    </w:p>
    <w:p w:rsidR="00C8070F" w:rsidRDefault="0048348A">
      <w:pPr>
        <w:pStyle w:val="a3"/>
        <w:ind w:right="351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</w:p>
    <w:p w:rsidR="00C8070F" w:rsidRDefault="0048348A">
      <w:pPr>
        <w:pStyle w:val="a3"/>
        <w:ind w:right="340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форматирования</w:t>
      </w:r>
      <w:r>
        <w:rPr>
          <w:spacing w:val="-57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страницы, абзаца,</w:t>
      </w:r>
      <w:r>
        <w:rPr>
          <w:spacing w:val="-1"/>
        </w:rPr>
        <w:t xml:space="preserve"> </w:t>
      </w:r>
      <w:r>
        <w:t>символа.</w:t>
      </w:r>
      <w:r>
        <w:rPr>
          <w:spacing w:val="2"/>
        </w:rPr>
        <w:t xml:space="preserve"> </w:t>
      </w:r>
      <w:r>
        <w:t>Стилевое</w:t>
      </w:r>
      <w:r>
        <w:rPr>
          <w:spacing w:val="-3"/>
        </w:rPr>
        <w:t xml:space="preserve"> </w:t>
      </w:r>
      <w:r>
        <w:t>форматирование.</w:t>
      </w:r>
    </w:p>
    <w:p w:rsidR="00C8070F" w:rsidRDefault="0048348A">
      <w:pPr>
        <w:pStyle w:val="a3"/>
        <w:ind w:right="349"/>
      </w:pPr>
      <w:r>
        <w:t>Включение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текстовый</w:t>
      </w:r>
      <w:r>
        <w:rPr>
          <w:spacing w:val="11"/>
        </w:rPr>
        <w:t xml:space="preserve"> </w:t>
      </w:r>
      <w:r>
        <w:t>документ</w:t>
      </w:r>
      <w:r>
        <w:rPr>
          <w:spacing w:val="10"/>
        </w:rPr>
        <w:t xml:space="preserve"> </w:t>
      </w:r>
      <w:r>
        <w:t>списков,</w:t>
      </w:r>
      <w:r>
        <w:rPr>
          <w:spacing w:val="9"/>
        </w:rPr>
        <w:t xml:space="preserve"> </w:t>
      </w:r>
      <w:r>
        <w:t>таблиц,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графических</w:t>
      </w:r>
      <w:r>
        <w:rPr>
          <w:spacing w:val="12"/>
        </w:rPr>
        <w:t xml:space="preserve"> </w:t>
      </w:r>
      <w:r>
        <w:t>объектов.</w:t>
      </w:r>
      <w:r>
        <w:rPr>
          <w:spacing w:val="9"/>
        </w:rPr>
        <w:t xml:space="preserve"> </w:t>
      </w:r>
      <w:r>
        <w:t>Включение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Исто</w:t>
      </w:r>
      <w:r>
        <w:t>рия</w:t>
      </w:r>
      <w:r>
        <w:rPr>
          <w:spacing w:val="-1"/>
        </w:rPr>
        <w:t xml:space="preserve"> </w:t>
      </w:r>
      <w:r>
        <w:t>изменений.</w:t>
      </w:r>
    </w:p>
    <w:p w:rsidR="00C8070F" w:rsidRDefault="0048348A">
      <w:pPr>
        <w:pStyle w:val="a3"/>
        <w:ind w:left="966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C8070F" w:rsidRDefault="0048348A">
      <w:pPr>
        <w:pStyle w:val="a3"/>
        <w:ind w:right="348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2"/>
        </w:rPr>
        <w:t xml:space="preserve"> </w:t>
      </w:r>
      <w:r>
        <w:t>устной речи. Компьютерный</w:t>
      </w:r>
      <w:r>
        <w:rPr>
          <w:spacing w:val="-1"/>
        </w:rPr>
        <w:t xml:space="preserve"> </w:t>
      </w:r>
      <w:r>
        <w:t>перевод.</w:t>
      </w:r>
    </w:p>
    <w:p w:rsidR="00C8070F" w:rsidRDefault="0048348A">
      <w:pPr>
        <w:pStyle w:val="a3"/>
        <w:spacing w:before="1"/>
        <w:ind w:left="966" w:firstLine="0"/>
      </w:pPr>
      <w:r>
        <w:t>Понятие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стандартов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библиотечному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издательскому</w:t>
      </w:r>
      <w:r>
        <w:rPr>
          <w:spacing w:val="33"/>
        </w:rPr>
        <w:t xml:space="preserve"> </w:t>
      </w:r>
      <w:r>
        <w:t>делу.</w:t>
      </w:r>
    </w:p>
    <w:p w:rsidR="00C8070F" w:rsidRDefault="0048348A">
      <w:pPr>
        <w:pStyle w:val="a3"/>
        <w:ind w:firstLine="0"/>
      </w:pPr>
      <w:r>
        <w:t>Деловая</w:t>
      </w:r>
      <w:r>
        <w:rPr>
          <w:spacing w:val="-4"/>
        </w:rPr>
        <w:t xml:space="preserve"> </w:t>
      </w:r>
      <w:r>
        <w:t>переписка, учебная</w:t>
      </w:r>
      <w:r>
        <w:rPr>
          <w:spacing w:val="-3"/>
        </w:rPr>
        <w:t xml:space="preserve"> </w:t>
      </w:r>
      <w:r>
        <w:t>публикация,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Реферат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аннотация.</w:t>
      </w:r>
    </w:p>
    <w:p w:rsidR="00C8070F" w:rsidRDefault="0048348A">
      <w:pPr>
        <w:pStyle w:val="a3"/>
        <w:ind w:right="350"/>
      </w:pPr>
      <w:r>
        <w:t>Компьютерное представление текстовой информации. Кодовые таблицы. Американский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алфавитов.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стандарте Юникод.</w:t>
      </w:r>
    </w:p>
    <w:p w:rsidR="00C8070F" w:rsidRDefault="0048348A">
      <w:pPr>
        <w:pStyle w:val="a3"/>
        <w:ind w:left="966" w:firstLine="0"/>
      </w:pPr>
      <w:r>
        <w:t>Раздел «Мультимедиа»</w:t>
      </w:r>
    </w:p>
    <w:p w:rsidR="00C8070F" w:rsidRDefault="0048348A">
      <w:pPr>
        <w:pStyle w:val="a3"/>
        <w:ind w:right="350"/>
      </w:pPr>
      <w:r>
        <w:t>Понятие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слайдов.</w:t>
      </w:r>
    </w:p>
    <w:p w:rsidR="00C8070F" w:rsidRDefault="0048348A">
      <w:pPr>
        <w:pStyle w:val="a3"/>
        <w:ind w:left="966" w:firstLine="0"/>
      </w:pPr>
      <w:r>
        <w:t>Звуки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монтаж.</w:t>
      </w:r>
    </w:p>
    <w:p w:rsidR="00C8070F" w:rsidRDefault="0048348A">
      <w:pPr>
        <w:pStyle w:val="a3"/>
        <w:ind w:right="339"/>
      </w:pPr>
      <w:r>
        <w:t>Возможность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презентаций.</w:t>
      </w:r>
      <w:r>
        <w:rPr>
          <w:spacing w:val="-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аудиовизуальных объектов</w:t>
      </w:r>
    </w:p>
    <w:p w:rsidR="00C8070F" w:rsidRDefault="0048348A">
      <w:pPr>
        <w:pStyle w:val="a3"/>
        <w:ind w:left="966" w:firstLine="0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</w:t>
      </w:r>
    </w:p>
    <w:p w:rsidR="00C8070F" w:rsidRDefault="0048348A">
      <w:pPr>
        <w:pStyle w:val="a3"/>
        <w:ind w:right="344"/>
      </w:pPr>
      <w:r>
        <w:t>Практическая работа № 1. «Знакомство с браузером и с поисковой сис</w:t>
      </w:r>
      <w:r>
        <w:t>темой» (Отработка</w:t>
      </w:r>
      <w:r>
        <w:rPr>
          <w:spacing w:val="-57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школы, поиск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адресу,</w:t>
      </w:r>
      <w:r>
        <w:rPr>
          <w:spacing w:val="-1"/>
        </w:rPr>
        <w:t xml:space="preserve"> </w:t>
      </w:r>
      <w:r>
        <w:t>ввод,</w:t>
      </w:r>
      <w:r>
        <w:rPr>
          <w:spacing w:val="-2"/>
        </w:rPr>
        <w:t xml:space="preserve"> </w:t>
      </w:r>
      <w:r>
        <w:t>вывод данных).</w:t>
      </w:r>
    </w:p>
    <w:p w:rsidR="00C8070F" w:rsidRDefault="0048348A">
      <w:pPr>
        <w:pStyle w:val="a3"/>
        <w:ind w:right="346"/>
      </w:pPr>
      <w:r>
        <w:t>Практическая работа №2 «Использование Интернета для запроса поиска информации»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История создания</w:t>
      </w:r>
      <w:r>
        <w:rPr>
          <w:spacing w:val="-3"/>
        </w:rPr>
        <w:t xml:space="preserve"> </w:t>
      </w:r>
      <w:r>
        <w:t>компьютера).</w:t>
      </w:r>
    </w:p>
    <w:p w:rsidR="00C8070F" w:rsidRDefault="0048348A">
      <w:pPr>
        <w:pStyle w:val="a3"/>
        <w:ind w:right="34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компьютера»</w:t>
      </w:r>
    </w:p>
    <w:p w:rsidR="00C8070F" w:rsidRDefault="0048348A">
      <w:pPr>
        <w:pStyle w:val="a3"/>
        <w:ind w:left="966" w:right="1266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№4</w:t>
      </w:r>
      <w:r>
        <w:rPr>
          <w:spacing w:val="-2"/>
        </w:rPr>
        <w:t xml:space="preserve"> </w:t>
      </w:r>
      <w:r>
        <w:t>«Программное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компьютера».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№5 «Работа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 файловой</w:t>
      </w:r>
      <w:r>
        <w:rPr>
          <w:spacing w:val="-4"/>
        </w:rPr>
        <w:t xml:space="preserve"> </w:t>
      </w:r>
      <w:r>
        <w:t>системы».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«Настройка</w:t>
      </w:r>
      <w:r>
        <w:rPr>
          <w:spacing w:val="-6"/>
        </w:rPr>
        <w:t xml:space="preserve"> </w:t>
      </w:r>
      <w:r>
        <w:t>пользовательского</w:t>
      </w:r>
      <w:r>
        <w:rPr>
          <w:spacing w:val="-4"/>
        </w:rPr>
        <w:t xml:space="preserve"> </w:t>
      </w:r>
      <w:r>
        <w:t>интерфейса</w:t>
      </w:r>
      <w:r>
        <w:rPr>
          <w:spacing w:val="-6"/>
        </w:rPr>
        <w:t xml:space="preserve"> </w:t>
      </w:r>
      <w:r>
        <w:t>WINDOWS».</w:t>
      </w:r>
    </w:p>
    <w:p w:rsidR="00C8070F" w:rsidRDefault="0048348A">
      <w:pPr>
        <w:pStyle w:val="a3"/>
        <w:spacing w:before="1"/>
        <w:jc w:val="left"/>
      </w:pPr>
      <w:r>
        <w:t>Практическая</w:t>
      </w:r>
      <w:r>
        <w:rPr>
          <w:spacing w:val="7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№7</w:t>
      </w:r>
      <w:r>
        <w:rPr>
          <w:spacing w:val="12"/>
        </w:rPr>
        <w:t xml:space="preserve"> </w:t>
      </w:r>
      <w:r>
        <w:t>«Обработка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растровых</w:t>
      </w:r>
      <w:r>
        <w:rPr>
          <w:spacing w:val="10"/>
        </w:rPr>
        <w:t xml:space="preserve"> </w:t>
      </w:r>
      <w:r>
        <w:t>изображений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Paint».</w:t>
      </w:r>
    </w:p>
    <w:p w:rsidR="00C8070F" w:rsidRDefault="0048348A">
      <w:pPr>
        <w:pStyle w:val="a3"/>
        <w:jc w:val="left"/>
      </w:pPr>
      <w:r>
        <w:t>Практическая</w:t>
      </w:r>
      <w:r>
        <w:rPr>
          <w:spacing w:val="5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№8</w:t>
      </w:r>
      <w:r>
        <w:rPr>
          <w:spacing w:val="10"/>
        </w:rPr>
        <w:t xml:space="preserve"> </w:t>
      </w:r>
      <w:r>
        <w:t>«Обработка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векторных</w:t>
      </w:r>
      <w:r>
        <w:rPr>
          <w:spacing w:val="7"/>
        </w:rPr>
        <w:t xml:space="preserve"> </w:t>
      </w:r>
      <w:r>
        <w:t>изображений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Paint».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№9</w:t>
      </w:r>
      <w:r>
        <w:rPr>
          <w:spacing w:val="1"/>
        </w:rPr>
        <w:t xml:space="preserve"> </w:t>
      </w:r>
      <w:r>
        <w:t>«Создание</w:t>
      </w:r>
      <w:r>
        <w:rPr>
          <w:spacing w:val="-4"/>
        </w:rPr>
        <w:t xml:space="preserve"> </w:t>
      </w:r>
      <w:r>
        <w:t>текстового</w:t>
      </w:r>
      <w:r>
        <w:rPr>
          <w:spacing w:val="-3"/>
        </w:rPr>
        <w:t xml:space="preserve"> </w:t>
      </w:r>
      <w:r>
        <w:t>документа,</w:t>
      </w:r>
      <w:r>
        <w:rPr>
          <w:spacing w:val="-3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текста».</w:t>
      </w:r>
    </w:p>
    <w:p w:rsidR="00C8070F" w:rsidRDefault="0048348A">
      <w:pPr>
        <w:pStyle w:val="a3"/>
        <w:jc w:val="left"/>
      </w:pPr>
      <w:r>
        <w:t>Практическая</w:t>
      </w:r>
      <w:r>
        <w:rPr>
          <w:spacing w:val="4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№10</w:t>
      </w:r>
      <w:r>
        <w:rPr>
          <w:spacing w:val="8"/>
        </w:rPr>
        <w:t xml:space="preserve"> </w:t>
      </w:r>
      <w:r>
        <w:t>«Создание</w:t>
      </w:r>
      <w:r>
        <w:rPr>
          <w:spacing w:val="4"/>
        </w:rPr>
        <w:t xml:space="preserve"> </w:t>
      </w:r>
      <w:r>
        <w:t>текстового</w:t>
      </w:r>
      <w:r>
        <w:rPr>
          <w:spacing w:val="4"/>
        </w:rPr>
        <w:t xml:space="preserve"> </w:t>
      </w:r>
      <w:r>
        <w:t>документа,</w:t>
      </w:r>
      <w:r>
        <w:rPr>
          <w:spacing w:val="4"/>
        </w:rPr>
        <w:t xml:space="preserve"> </w:t>
      </w:r>
      <w:r>
        <w:t>набор</w:t>
      </w:r>
      <w:r>
        <w:rPr>
          <w:spacing w:val="4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редактирования».</w:t>
      </w:r>
    </w:p>
    <w:p w:rsidR="00C8070F" w:rsidRDefault="0048348A">
      <w:pPr>
        <w:pStyle w:val="a3"/>
        <w:jc w:val="left"/>
      </w:pPr>
      <w:r>
        <w:t>Практическая</w:t>
      </w:r>
      <w:r>
        <w:rPr>
          <w:spacing w:val="4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№11</w:t>
      </w:r>
      <w:r>
        <w:rPr>
          <w:spacing w:val="8"/>
        </w:rPr>
        <w:t xml:space="preserve"> </w:t>
      </w:r>
      <w:r>
        <w:t>«Создание</w:t>
      </w:r>
      <w:r>
        <w:rPr>
          <w:spacing w:val="4"/>
        </w:rPr>
        <w:t xml:space="preserve"> </w:t>
      </w:r>
      <w:r>
        <w:t>текстового</w:t>
      </w:r>
      <w:r>
        <w:rPr>
          <w:spacing w:val="4"/>
        </w:rPr>
        <w:t xml:space="preserve"> </w:t>
      </w:r>
      <w:r>
        <w:t>документа,</w:t>
      </w:r>
      <w:r>
        <w:rPr>
          <w:spacing w:val="4"/>
        </w:rPr>
        <w:t xml:space="preserve"> </w:t>
      </w:r>
      <w:r>
        <w:t>набор</w:t>
      </w:r>
      <w:r>
        <w:rPr>
          <w:spacing w:val="4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редактирования и форматирования</w:t>
      </w:r>
      <w:r>
        <w:rPr>
          <w:spacing w:val="-1"/>
        </w:rPr>
        <w:t xml:space="preserve"> </w:t>
      </w:r>
      <w:r>
        <w:t>текста».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jc w:val="left"/>
      </w:pPr>
      <w:r>
        <w:lastRenderedPageBreak/>
        <w:t>Практическая</w:t>
      </w:r>
      <w:r>
        <w:rPr>
          <w:spacing w:val="26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№12</w:t>
      </w:r>
      <w:r>
        <w:rPr>
          <w:spacing w:val="31"/>
        </w:rPr>
        <w:t xml:space="preserve"> </w:t>
      </w:r>
      <w:r>
        <w:t>«Создание</w:t>
      </w:r>
      <w:r>
        <w:rPr>
          <w:spacing w:val="26"/>
        </w:rPr>
        <w:t xml:space="preserve"> </w:t>
      </w:r>
      <w:r>
        <w:t>текстового</w:t>
      </w:r>
      <w:r>
        <w:rPr>
          <w:spacing w:val="26"/>
        </w:rPr>
        <w:t xml:space="preserve"> </w:t>
      </w:r>
      <w:r>
        <w:t>документа,</w:t>
      </w:r>
      <w:r>
        <w:rPr>
          <w:spacing w:val="26"/>
        </w:rPr>
        <w:t xml:space="preserve"> </w:t>
      </w:r>
      <w:r>
        <w:t>применения</w:t>
      </w:r>
      <w:r>
        <w:rPr>
          <w:spacing w:val="26"/>
        </w:rPr>
        <w:t xml:space="preserve"> </w:t>
      </w:r>
      <w:r>
        <w:t>стилевого</w:t>
      </w:r>
      <w:r>
        <w:rPr>
          <w:spacing w:val="-57"/>
        </w:rPr>
        <w:t xml:space="preserve"> </w:t>
      </w:r>
      <w:r>
        <w:t>форматирование».</w:t>
      </w:r>
    </w:p>
    <w:p w:rsidR="00C8070F" w:rsidRDefault="0048348A">
      <w:pPr>
        <w:pStyle w:val="a3"/>
        <w:ind w:left="966" w:right="1266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№13</w:t>
      </w:r>
      <w:r>
        <w:rPr>
          <w:spacing w:val="-1"/>
        </w:rPr>
        <w:t xml:space="preserve"> </w:t>
      </w:r>
      <w:r>
        <w:t>«Правила</w:t>
      </w:r>
      <w:r>
        <w:rPr>
          <w:spacing w:val="-6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титульного</w:t>
      </w:r>
      <w:r>
        <w:rPr>
          <w:spacing w:val="-4"/>
        </w:rPr>
        <w:t xml:space="preserve"> </w:t>
      </w:r>
      <w:r>
        <w:t>листа».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№14</w:t>
      </w:r>
      <w:r>
        <w:rPr>
          <w:spacing w:val="2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реферата».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</w:t>
      </w:r>
      <w:r>
        <w:t>5</w:t>
      </w:r>
      <w:r>
        <w:rPr>
          <w:spacing w:val="2"/>
        </w:rPr>
        <w:t xml:space="preserve"> </w:t>
      </w:r>
      <w:r>
        <w:t>«Компьютерные</w:t>
      </w:r>
      <w:r>
        <w:rPr>
          <w:spacing w:val="-5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онлайн</w:t>
      </w:r>
      <w:r>
        <w:rPr>
          <w:spacing w:val="-6"/>
        </w:rPr>
        <w:t xml:space="preserve"> </w:t>
      </w:r>
      <w:r>
        <w:t>переводчики».</w:t>
      </w:r>
    </w:p>
    <w:p w:rsidR="00C8070F" w:rsidRDefault="0048348A">
      <w:pPr>
        <w:pStyle w:val="a3"/>
        <w:ind w:right="593"/>
        <w:jc w:val="left"/>
      </w:pPr>
      <w:r>
        <w:t>Практическая работа №16 «Сканирование «бумажного» и распознавание электронного</w:t>
      </w:r>
      <w:r>
        <w:rPr>
          <w:spacing w:val="-57"/>
        </w:rPr>
        <w:t xml:space="preserve"> </w:t>
      </w:r>
      <w:r>
        <w:t>текстового</w:t>
      </w:r>
      <w:r>
        <w:rPr>
          <w:spacing w:val="-1"/>
        </w:rPr>
        <w:t xml:space="preserve"> </w:t>
      </w:r>
      <w:r>
        <w:t>документа».</w:t>
      </w:r>
    </w:p>
    <w:p w:rsidR="00C8070F" w:rsidRDefault="0048348A">
      <w:pPr>
        <w:pStyle w:val="a3"/>
        <w:ind w:right="339"/>
        <w:jc w:val="left"/>
      </w:pPr>
      <w:r>
        <w:t>Практическая</w:t>
      </w:r>
      <w:r>
        <w:rPr>
          <w:spacing w:val="11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№17</w:t>
      </w:r>
      <w:r>
        <w:rPr>
          <w:spacing w:val="17"/>
        </w:rPr>
        <w:t xml:space="preserve"> </w:t>
      </w:r>
      <w:r>
        <w:t>«Знакомство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основными</w:t>
      </w:r>
      <w:r>
        <w:rPr>
          <w:spacing w:val="13"/>
        </w:rPr>
        <w:t xml:space="preserve"> </w:t>
      </w:r>
      <w:r>
        <w:t>элементами</w:t>
      </w:r>
      <w:r>
        <w:rPr>
          <w:spacing w:val="13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презентаций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PowerPoint».</w:t>
      </w:r>
    </w:p>
    <w:p w:rsidR="00C8070F" w:rsidRDefault="0048348A">
      <w:pPr>
        <w:pStyle w:val="a3"/>
        <w:ind w:left="966" w:right="734" w:firstLine="0"/>
        <w:jc w:val="left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№18</w:t>
      </w:r>
      <w:r>
        <w:rPr>
          <w:spacing w:val="7"/>
        </w:rPr>
        <w:t xml:space="preserve"> </w:t>
      </w:r>
      <w:r>
        <w:t>«Создание</w:t>
      </w:r>
      <w:r>
        <w:rPr>
          <w:spacing w:val="2"/>
        </w:rPr>
        <w:t xml:space="preserve"> </w:t>
      </w:r>
      <w:r>
        <w:t>движущихся</w:t>
      </w:r>
      <w:r>
        <w:rPr>
          <w:spacing w:val="2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Power</w:t>
      </w:r>
      <w:r>
        <w:rPr>
          <w:spacing w:val="3"/>
        </w:rPr>
        <w:t xml:space="preserve"> </w:t>
      </w:r>
      <w:r>
        <w:t>Point».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59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№19</w:t>
      </w:r>
      <w:r>
        <w:rPr>
          <w:spacing w:val="4"/>
        </w:rPr>
        <w:t xml:space="preserve"> </w:t>
      </w:r>
      <w:r>
        <w:t>«Знакомство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основными</w:t>
      </w:r>
      <w:r>
        <w:rPr>
          <w:spacing w:val="60"/>
        </w:rPr>
        <w:t xml:space="preserve"> </w:t>
      </w:r>
      <w:r>
        <w:t>элементами</w:t>
      </w:r>
      <w:r>
        <w:rPr>
          <w:spacing w:val="60"/>
        </w:rPr>
        <w:t xml:space="preserve"> </w:t>
      </w:r>
      <w:r>
        <w:t>презентаций</w:t>
      </w:r>
      <w:r>
        <w:rPr>
          <w:spacing w:val="60"/>
        </w:rPr>
        <w:t xml:space="preserve"> </w:t>
      </w:r>
      <w:r>
        <w:t>в</w:t>
      </w:r>
    </w:p>
    <w:p w:rsidR="00C8070F" w:rsidRDefault="0048348A">
      <w:pPr>
        <w:pStyle w:val="a3"/>
        <w:ind w:firstLine="0"/>
        <w:jc w:val="left"/>
      </w:pPr>
      <w:r>
        <w:t>PowerPoint».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«Создание</w:t>
      </w:r>
      <w:r>
        <w:rPr>
          <w:spacing w:val="-6"/>
        </w:rPr>
        <w:t xml:space="preserve"> </w:t>
      </w:r>
      <w:r>
        <w:t>презентации:</w:t>
      </w:r>
      <w:r>
        <w:rPr>
          <w:spacing w:val="-3"/>
        </w:rPr>
        <w:t xml:space="preserve"> </w:t>
      </w:r>
      <w:r>
        <w:t>«Персональный</w:t>
      </w:r>
      <w:r>
        <w:rPr>
          <w:spacing w:val="-6"/>
        </w:rPr>
        <w:t xml:space="preserve"> </w:t>
      </w:r>
      <w:r>
        <w:t>компьютер».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45"/>
      </w:pPr>
      <w:r>
        <w:t>Содержание курса информатики 8 КЛАСС</w:t>
      </w:r>
      <w:r>
        <w:t xml:space="preserve"> (второй 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Раздел «Математические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информатики»</w:t>
      </w:r>
    </w:p>
    <w:p w:rsidR="00C8070F" w:rsidRDefault="0048348A">
      <w:pPr>
        <w:pStyle w:val="a3"/>
        <w:ind w:right="353"/>
      </w:pPr>
      <w:r>
        <w:t>Позиционные и непозиционные системы счисления. Примеры представления чисел 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C8070F" w:rsidRDefault="0048348A">
      <w:pPr>
        <w:pStyle w:val="a3"/>
        <w:ind w:right="348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</w:t>
      </w:r>
      <w:r>
        <w:t>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C8070F" w:rsidRDefault="0048348A">
      <w:pPr>
        <w:pStyle w:val="a3"/>
        <w:spacing w:before="1"/>
        <w:ind w:right="350"/>
      </w:pPr>
      <w:r>
        <w:t>Двоичная система счисления, запись целых чисел в пределах от 0 до 1024. Перев</w:t>
      </w:r>
      <w:r>
        <w:t>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десятичную.</w:t>
      </w:r>
    </w:p>
    <w:p w:rsidR="00C8070F" w:rsidRDefault="0048348A">
      <w:pPr>
        <w:pStyle w:val="a3"/>
        <w:ind w:right="393"/>
      </w:pPr>
      <w:r>
        <w:t>Восьмеричная и шестнадцатеричная системы счисления. Перевод натуральных чисел из</w:t>
      </w:r>
      <w:r>
        <w:rPr>
          <w:spacing w:val="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восьмеричную,</w:t>
      </w:r>
      <w:r>
        <w:rPr>
          <w:spacing w:val="4"/>
        </w:rPr>
        <w:t xml:space="preserve"> </w:t>
      </w:r>
      <w:r>
        <w:t>шестнадцатеричную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C8070F" w:rsidRDefault="0048348A">
      <w:pPr>
        <w:pStyle w:val="a3"/>
        <w:ind w:right="387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C8070F" w:rsidRDefault="0048348A">
      <w:pPr>
        <w:pStyle w:val="a3"/>
        <w:ind w:left="966" w:firstLine="0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C8070F" w:rsidRDefault="0048348A">
      <w:pPr>
        <w:pStyle w:val="a3"/>
        <w:ind w:left="966" w:firstLine="0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логики.</w:t>
      </w:r>
    </w:p>
    <w:p w:rsidR="00C8070F" w:rsidRDefault="0048348A">
      <w:pPr>
        <w:pStyle w:val="a3"/>
        <w:ind w:right="351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текстов данной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C8070F" w:rsidRDefault="0048348A">
      <w:pPr>
        <w:pStyle w:val="a3"/>
        <w:ind w:right="351"/>
      </w:pPr>
      <w:r>
        <w:t>Множество. Определение количества элементов во множествах, полученных из двух или</w:t>
      </w:r>
      <w:r>
        <w:rPr>
          <w:spacing w:val="-57"/>
        </w:rPr>
        <w:t xml:space="preserve"> </w:t>
      </w:r>
      <w:r>
        <w:t>трех 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дополнения.</w:t>
      </w:r>
    </w:p>
    <w:p w:rsidR="00C8070F" w:rsidRDefault="0048348A">
      <w:pPr>
        <w:pStyle w:val="a3"/>
        <w:ind w:right="321"/>
      </w:pPr>
      <w:r>
        <w:t>Высказывани</w:t>
      </w:r>
      <w:r>
        <w:t>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-57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</w:t>
      </w:r>
      <w:r>
        <w:t>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</w:p>
    <w:p w:rsidR="00C8070F" w:rsidRDefault="0048348A">
      <w:pPr>
        <w:pStyle w:val="a3"/>
        <w:ind w:left="966" w:firstLine="0"/>
      </w:pPr>
      <w:r>
        <w:t>Раздел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алгоритмизации»</w:t>
      </w:r>
    </w:p>
    <w:p w:rsidR="00C8070F" w:rsidRDefault="0048348A">
      <w:pPr>
        <w:pStyle w:val="a3"/>
        <w:ind w:right="345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исполнителя.</w:t>
      </w:r>
      <w:r>
        <w:rPr>
          <w:spacing w:val="-3"/>
        </w:rPr>
        <w:t xml:space="preserve"> </w:t>
      </w:r>
      <w:r>
        <w:t>Ручное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C8070F" w:rsidRDefault="0048348A">
      <w:pPr>
        <w:pStyle w:val="a3"/>
        <w:spacing w:before="1"/>
        <w:ind w:right="341"/>
      </w:pPr>
      <w:r>
        <w:t>Алгоритм как план управления исполнителем (исполнителями). Алгоритмический язык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 записи 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 xml:space="preserve">алгоритма на конкретном алгоритмическом языке. </w:t>
      </w:r>
      <w:r>
        <w:t>Компьютер – автоматическое 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-1"/>
        </w:rPr>
        <w:t xml:space="preserve"> </w:t>
      </w:r>
      <w:r>
        <w:t>Программное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C8070F" w:rsidRDefault="0048348A">
      <w:pPr>
        <w:pStyle w:val="a3"/>
        <w:ind w:right="342"/>
      </w:pPr>
      <w:r>
        <w:t>Словесное описание алгоритмов. Описание алгоритма с помощью блок-схем. 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 от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формальном</w:t>
      </w:r>
      <w:r>
        <w:rPr>
          <w:spacing w:val="-2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языке.</w:t>
      </w:r>
    </w:p>
    <w:p w:rsidR="00C8070F" w:rsidRDefault="0048348A">
      <w:pPr>
        <w:pStyle w:val="a3"/>
        <w:ind w:left="966" w:firstLine="0"/>
      </w:pPr>
      <w:r>
        <w:t>Системы</w:t>
      </w:r>
      <w:r>
        <w:rPr>
          <w:spacing w:val="-4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программ.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8"/>
      </w:pPr>
      <w:r>
        <w:lastRenderedPageBreak/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 xml:space="preserve">исполнитель (в том числе </w:t>
      </w:r>
      <w:r>
        <w:t>робот); компьютер, получающий сигналы от цифровых датчиков в</w:t>
      </w:r>
      <w:r>
        <w:rPr>
          <w:spacing w:val="1"/>
        </w:rPr>
        <w:t xml:space="preserve"> </w:t>
      </w:r>
      <w:r>
        <w:t>ходе наблюдений и экспериментов, и управляющий реальными (в том числе движущимися)</w:t>
      </w:r>
      <w:r>
        <w:rPr>
          <w:spacing w:val="1"/>
        </w:rPr>
        <w:t xml:space="preserve"> </w:t>
      </w:r>
      <w:r>
        <w:t>устройствами.</w:t>
      </w:r>
    </w:p>
    <w:p w:rsidR="00C8070F" w:rsidRDefault="0048348A">
      <w:pPr>
        <w:pStyle w:val="a3"/>
        <w:spacing w:before="1"/>
        <w:ind w:left="966" w:right="5364" w:firstLine="0"/>
      </w:pPr>
      <w:r>
        <w:t>Раздел «Алгоритмические конструкции»</w:t>
      </w:r>
      <w:r>
        <w:rPr>
          <w:spacing w:val="-57"/>
        </w:rPr>
        <w:t xml:space="preserve"> </w:t>
      </w:r>
      <w:r>
        <w:t>Конструкция</w:t>
      </w:r>
      <w:r>
        <w:rPr>
          <w:spacing w:val="3"/>
        </w:rPr>
        <w:t xml:space="preserve"> </w:t>
      </w:r>
      <w:r>
        <w:t>«следование».</w:t>
      </w:r>
    </w:p>
    <w:p w:rsidR="00C8070F" w:rsidRDefault="0048348A">
      <w:pPr>
        <w:pStyle w:val="a3"/>
        <w:ind w:right="348"/>
      </w:pP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</w:t>
      </w:r>
      <w:r>
        <w:t>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3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C8070F" w:rsidRDefault="0048348A">
      <w:pPr>
        <w:pStyle w:val="a3"/>
        <w:ind w:left="966" w:firstLine="0"/>
      </w:pPr>
      <w:r>
        <w:t>Конструкция «ветвление».</w:t>
      </w:r>
      <w:r>
        <w:rPr>
          <w:spacing w:val="-3"/>
        </w:rPr>
        <w:t xml:space="preserve"> </w:t>
      </w:r>
      <w:r>
        <w:t>Условный</w:t>
      </w:r>
      <w:r>
        <w:rPr>
          <w:spacing w:val="-4"/>
        </w:rPr>
        <w:t xml:space="preserve"> </w:t>
      </w:r>
      <w:r>
        <w:t>оператор: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неполная</w:t>
      </w:r>
      <w:r>
        <w:rPr>
          <w:spacing w:val="-3"/>
        </w:rPr>
        <w:t xml:space="preserve"> </w:t>
      </w:r>
      <w:r>
        <w:t>формы.</w:t>
      </w:r>
    </w:p>
    <w:p w:rsidR="00C8070F" w:rsidRDefault="0048348A">
      <w:pPr>
        <w:pStyle w:val="a3"/>
        <w:ind w:right="353"/>
      </w:pPr>
      <w:r>
        <w:t xml:space="preserve">Выполнение и невыполнение условия (истинность и ложность </w:t>
      </w:r>
      <w:r>
        <w:t>высказывания). Простые и</w:t>
      </w:r>
      <w:r>
        <w:rPr>
          <w:spacing w:val="-57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условия. Запись составных</w:t>
      </w:r>
      <w:r>
        <w:rPr>
          <w:spacing w:val="2"/>
        </w:rPr>
        <w:t xml:space="preserve"> </w:t>
      </w:r>
      <w:r>
        <w:t>условий.</w:t>
      </w:r>
    </w:p>
    <w:p w:rsidR="00C8070F" w:rsidRDefault="0048348A">
      <w:pPr>
        <w:pStyle w:val="a3"/>
        <w:ind w:right="345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 с переменного цикла. Проверка условия выполнения цикла до начала 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выполн</w:t>
      </w:r>
      <w:r>
        <w:t>ения тела</w:t>
      </w:r>
      <w:r>
        <w:rPr>
          <w:spacing w:val="-2"/>
        </w:rPr>
        <w:t xml:space="preserve"> </w:t>
      </w:r>
      <w:r>
        <w:t>цикла:</w:t>
      </w:r>
      <w:r>
        <w:rPr>
          <w:spacing w:val="-2"/>
        </w:rPr>
        <w:t xml:space="preserve"> </w:t>
      </w:r>
      <w:r>
        <w:t>постусловие</w:t>
      </w:r>
      <w:r>
        <w:rPr>
          <w:spacing w:val="-2"/>
        </w:rPr>
        <w:t xml:space="preserve"> </w:t>
      </w:r>
      <w:r>
        <w:t>и предусловие</w:t>
      </w:r>
      <w:r>
        <w:rPr>
          <w:spacing w:val="-2"/>
        </w:rPr>
        <w:t xml:space="preserve"> </w:t>
      </w:r>
      <w:r>
        <w:t>цикла.</w:t>
      </w:r>
    </w:p>
    <w:p w:rsidR="00C8070F" w:rsidRDefault="0048348A">
      <w:pPr>
        <w:pStyle w:val="a3"/>
        <w:ind w:right="344"/>
      </w:pPr>
      <w:r>
        <w:t>Запись алгоритмических конструкций в выбранном языке программирования. Примеры</w:t>
      </w:r>
      <w:r>
        <w:rPr>
          <w:spacing w:val="1"/>
        </w:rPr>
        <w:t xml:space="preserve"> </w:t>
      </w:r>
      <w:r>
        <w:t>записи команд ветвления и повторения и других конструкций в различных алгоритмических</w:t>
      </w:r>
      <w:r>
        <w:rPr>
          <w:spacing w:val="1"/>
        </w:rPr>
        <w:t xml:space="preserve"> </w:t>
      </w:r>
      <w:r>
        <w:t>языках.</w:t>
      </w:r>
    </w:p>
    <w:p w:rsidR="00C8070F" w:rsidRDefault="0048348A">
      <w:pPr>
        <w:pStyle w:val="a3"/>
        <w:ind w:left="966" w:firstLine="0"/>
      </w:pPr>
      <w:r>
        <w:t>Раздел «Начала</w:t>
      </w:r>
      <w:r>
        <w:rPr>
          <w:spacing w:val="-5"/>
        </w:rPr>
        <w:t xml:space="preserve"> </w:t>
      </w:r>
      <w:r>
        <w:t>программирования»</w:t>
      </w:r>
    </w:p>
    <w:p w:rsidR="00C8070F" w:rsidRDefault="0048348A">
      <w:pPr>
        <w:pStyle w:val="a3"/>
        <w:ind w:right="344"/>
      </w:pPr>
      <w:r>
        <w:t>Оператор присваивания. Представление о структурах данных. Константы и переменные.</w:t>
      </w:r>
      <w:r>
        <w:rPr>
          <w:spacing w:val="1"/>
        </w:rPr>
        <w:t xml:space="preserve"> </w:t>
      </w:r>
      <w:r>
        <w:t>Переменная: имя и значение. Типы переменных: целые, вещественные, символьные, строковые,</w:t>
      </w:r>
      <w:r>
        <w:rPr>
          <w:spacing w:val="-57"/>
        </w:rPr>
        <w:t xml:space="preserve"> </w:t>
      </w:r>
      <w:r>
        <w:t>логические.</w:t>
      </w:r>
      <w:r>
        <w:rPr>
          <w:spacing w:val="-2"/>
        </w:rPr>
        <w:t xml:space="preserve"> </w:t>
      </w:r>
      <w:r>
        <w:t>Табличные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(массивы).</w:t>
      </w:r>
      <w:r>
        <w:rPr>
          <w:spacing w:val="-1"/>
        </w:rPr>
        <w:t xml:space="preserve"> </w:t>
      </w:r>
      <w:r>
        <w:t>Одномерные</w:t>
      </w:r>
      <w:r>
        <w:rPr>
          <w:spacing w:val="-3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Двумерные</w:t>
      </w:r>
      <w:r>
        <w:rPr>
          <w:spacing w:val="-3"/>
        </w:rPr>
        <w:t xml:space="preserve"> </w:t>
      </w:r>
      <w:r>
        <w:t>массивы.</w:t>
      </w:r>
    </w:p>
    <w:p w:rsidR="00C8070F" w:rsidRDefault="0048348A">
      <w:pPr>
        <w:pStyle w:val="a3"/>
        <w:spacing w:before="1"/>
        <w:ind w:left="966" w:firstLine="0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C8070F" w:rsidRDefault="0048348A" w:rsidP="0048348A">
      <w:pPr>
        <w:pStyle w:val="a6"/>
        <w:numPr>
          <w:ilvl w:val="1"/>
          <w:numId w:val="101"/>
        </w:numPr>
        <w:tabs>
          <w:tab w:val="left" w:pos="1674"/>
          <w:tab w:val="left" w:pos="1675"/>
        </w:tabs>
        <w:ind w:hanging="709"/>
        <w:rPr>
          <w:sz w:val="24"/>
        </w:rPr>
      </w:pPr>
      <w:r>
        <w:rPr>
          <w:sz w:val="24"/>
        </w:rPr>
        <w:t>нахождение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двух,</w:t>
      </w:r>
      <w:r>
        <w:rPr>
          <w:spacing w:val="6"/>
          <w:sz w:val="24"/>
        </w:rPr>
        <w:t xml:space="preserve"> </w:t>
      </w:r>
      <w:r>
        <w:rPr>
          <w:sz w:val="24"/>
        </w:rPr>
        <w:t>трех,</w:t>
      </w:r>
      <w:r>
        <w:rPr>
          <w:spacing w:val="7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9"/>
          <w:sz w:val="24"/>
        </w:rPr>
        <w:t xml:space="preserve"> </w:t>
      </w:r>
      <w:r>
        <w:rPr>
          <w:sz w:val="24"/>
        </w:rPr>
        <w:t>данных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ind w:firstLine="0"/>
        <w:jc w:val="left"/>
      </w:pPr>
      <w:r>
        <w:rPr>
          <w:spacing w:val="-1"/>
        </w:rPr>
        <w:lastRenderedPageBreak/>
        <w:t>чисел;</w:t>
      </w:r>
    </w:p>
    <w:p w:rsidR="00C8070F" w:rsidRDefault="0048348A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728"/>
          <w:tab w:val="left" w:pos="729"/>
        </w:tabs>
        <w:ind w:left="728" w:hanging="709"/>
        <w:jc w:val="left"/>
        <w:rPr>
          <w:rFonts w:ascii="Symbol" w:hAnsi="Symbol"/>
          <w:sz w:val="20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уравнения;</w:t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728"/>
          <w:tab w:val="left" w:pos="729"/>
        </w:tabs>
        <w:ind w:left="728" w:hanging="709"/>
        <w:jc w:val="left"/>
        <w:rPr>
          <w:rFonts w:ascii="Symbol" w:hAnsi="Symbol"/>
          <w:sz w:val="20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</w:p>
    <w:p w:rsidR="00C8070F" w:rsidRDefault="0048348A" w:rsidP="0048348A">
      <w:pPr>
        <w:pStyle w:val="a6"/>
        <w:numPr>
          <w:ilvl w:val="0"/>
          <w:numId w:val="20"/>
        </w:numPr>
        <w:tabs>
          <w:tab w:val="left" w:pos="728"/>
          <w:tab w:val="left" w:pos="729"/>
        </w:tabs>
        <w:ind w:left="728" w:hanging="709"/>
        <w:jc w:val="left"/>
        <w:rPr>
          <w:rFonts w:ascii="Symbol" w:hAnsi="Symbol"/>
          <w:sz w:val="20"/>
        </w:rPr>
      </w:pPr>
      <w:r>
        <w:rPr>
          <w:sz w:val="24"/>
        </w:rPr>
        <w:t>нахождение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суммы</w:t>
      </w:r>
      <w:r>
        <w:rPr>
          <w:spacing w:val="6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68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69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68"/>
          <w:sz w:val="24"/>
        </w:rPr>
        <w:t xml:space="preserve"> </w:t>
      </w:r>
      <w:r>
        <w:rPr>
          <w:sz w:val="24"/>
        </w:rPr>
        <w:t>последовательности</w:t>
      </w:r>
    </w:p>
    <w:p w:rsidR="00C8070F" w:rsidRDefault="00C8070F">
      <w:pPr>
        <w:rPr>
          <w:rFonts w:ascii="Symbol" w:hAnsi="Symbol"/>
          <w:sz w:val="20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906" w:space="40"/>
            <w:col w:w="9584"/>
          </w:cols>
        </w:sectPr>
      </w:pPr>
    </w:p>
    <w:p w:rsidR="00C8070F" w:rsidRDefault="0048348A">
      <w:pPr>
        <w:pStyle w:val="a3"/>
        <w:ind w:firstLine="0"/>
        <w:jc w:val="left"/>
      </w:pPr>
      <w:r>
        <w:lastRenderedPageBreak/>
        <w:t>или</w:t>
      </w:r>
      <w:r>
        <w:rPr>
          <w:spacing w:val="-2"/>
        </w:rPr>
        <w:t xml:space="preserve"> </w:t>
      </w:r>
      <w:r>
        <w:t>массива;</w:t>
      </w:r>
    </w:p>
    <w:p w:rsidR="00C8070F" w:rsidRDefault="0048348A" w:rsidP="0048348A">
      <w:pPr>
        <w:pStyle w:val="a6"/>
        <w:numPr>
          <w:ilvl w:val="1"/>
          <w:numId w:val="20"/>
        </w:numPr>
        <w:tabs>
          <w:tab w:val="left" w:pos="1674"/>
          <w:tab w:val="left" w:pos="1675"/>
        </w:tabs>
        <w:ind w:hanging="709"/>
        <w:jc w:val="left"/>
        <w:rPr>
          <w:rFonts w:ascii="Symbol" w:hAnsi="Symbol"/>
          <w:sz w:val="20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массива.</w:t>
      </w:r>
    </w:p>
    <w:p w:rsidR="00C8070F" w:rsidRDefault="0048348A">
      <w:pPr>
        <w:pStyle w:val="a3"/>
        <w:ind w:right="1266"/>
        <w:jc w:val="left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алгоритмами</w:t>
      </w:r>
      <w:r>
        <w:rPr>
          <w:spacing w:val="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задач.</w:t>
      </w:r>
      <w:r>
        <w:rPr>
          <w:spacing w:val="5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алгоритмов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программирования.</w:t>
      </w:r>
    </w:p>
    <w:p w:rsidR="00C8070F" w:rsidRDefault="0048348A">
      <w:pPr>
        <w:pStyle w:val="a3"/>
        <w:spacing w:before="1"/>
        <w:jc w:val="left"/>
      </w:pPr>
      <w:r>
        <w:t>Составление</w:t>
      </w:r>
      <w:r>
        <w:rPr>
          <w:spacing w:val="18"/>
        </w:rPr>
        <w:t xml:space="preserve"> </w:t>
      </w:r>
      <w:r>
        <w:t>алгоритмов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программ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управлению</w:t>
      </w:r>
      <w:r>
        <w:rPr>
          <w:spacing w:val="18"/>
        </w:rPr>
        <w:t xml:space="preserve"> </w:t>
      </w:r>
      <w:r>
        <w:t>исполнителями</w:t>
      </w:r>
      <w:r>
        <w:rPr>
          <w:spacing w:val="18"/>
        </w:rPr>
        <w:t xml:space="preserve"> </w:t>
      </w:r>
      <w:r>
        <w:t>Робот,</w:t>
      </w:r>
      <w:r>
        <w:rPr>
          <w:spacing w:val="20"/>
        </w:rPr>
        <w:t xml:space="preserve"> </w:t>
      </w:r>
      <w:r>
        <w:t>Черепашка,</w:t>
      </w:r>
      <w:r>
        <w:rPr>
          <w:spacing w:val="-57"/>
        </w:rPr>
        <w:t xml:space="preserve"> </w:t>
      </w:r>
      <w:r>
        <w:t>Чертежник</w:t>
      </w:r>
      <w:r>
        <w:rPr>
          <w:spacing w:val="-1"/>
        </w:rPr>
        <w:t xml:space="preserve"> </w:t>
      </w:r>
      <w:r>
        <w:t>и др.</w:t>
      </w:r>
    </w:p>
    <w:p w:rsidR="00C8070F" w:rsidRDefault="0048348A">
      <w:pPr>
        <w:pStyle w:val="a3"/>
        <w:ind w:left="966" w:firstLine="0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 «Общие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счисления».</w:t>
      </w:r>
    </w:p>
    <w:p w:rsidR="00C8070F" w:rsidRDefault="0048348A">
      <w:pPr>
        <w:pStyle w:val="a3"/>
        <w:ind w:right="339"/>
        <w:jc w:val="left"/>
      </w:pPr>
      <w:r>
        <w:t>Практическая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№2</w:t>
      </w:r>
      <w:r>
        <w:rPr>
          <w:spacing w:val="14"/>
        </w:rPr>
        <w:t xml:space="preserve"> </w:t>
      </w:r>
      <w:r>
        <w:t>«Перевод</w:t>
      </w:r>
      <w:r>
        <w:rPr>
          <w:spacing w:val="9"/>
        </w:rPr>
        <w:t xml:space="preserve"> </w:t>
      </w:r>
      <w:r>
        <w:t>чисел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десятичной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счисления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двоичную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обратно».</w:t>
      </w:r>
    </w:p>
    <w:p w:rsidR="00C8070F" w:rsidRDefault="0048348A">
      <w:pPr>
        <w:pStyle w:val="a3"/>
        <w:tabs>
          <w:tab w:val="left" w:pos="2599"/>
          <w:tab w:val="left" w:pos="3499"/>
          <w:tab w:val="left" w:pos="4070"/>
          <w:tab w:val="left" w:pos="5264"/>
          <w:tab w:val="left" w:pos="6065"/>
          <w:tab w:val="left" w:pos="6508"/>
          <w:tab w:val="left" w:pos="7713"/>
          <w:tab w:val="left" w:pos="8793"/>
          <w:tab w:val="left" w:pos="10068"/>
        </w:tabs>
        <w:ind w:right="342"/>
        <w:jc w:val="left"/>
      </w:pPr>
      <w:r>
        <w:t>Практическая</w:t>
      </w:r>
      <w:r>
        <w:tab/>
        <w:t>работа</w:t>
      </w:r>
      <w:r>
        <w:tab/>
        <w:t>№3</w:t>
      </w:r>
      <w:r>
        <w:tab/>
        <w:t>«Перевод</w:t>
      </w:r>
      <w:r>
        <w:tab/>
        <w:t>чисел</w:t>
      </w:r>
      <w:r>
        <w:tab/>
        <w:t>из</w:t>
      </w:r>
      <w:r>
        <w:tab/>
        <w:t>двоичной</w:t>
      </w:r>
      <w:r>
        <w:tab/>
        <w:t>системы</w:t>
      </w:r>
      <w:r>
        <w:tab/>
        <w:t>счисления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 шестнадцатеричную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счисления».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№4 «Перевод</w:t>
      </w:r>
      <w:r>
        <w:rPr>
          <w:spacing w:val="-4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счисления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десятичную».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№5</w:t>
      </w:r>
      <w:r>
        <w:rPr>
          <w:spacing w:val="4"/>
        </w:rPr>
        <w:t xml:space="preserve"> </w:t>
      </w:r>
      <w:r>
        <w:t>«Перевод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другую».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№6</w:t>
      </w:r>
      <w:r>
        <w:rPr>
          <w:spacing w:val="2"/>
        </w:rPr>
        <w:t xml:space="preserve"> </w:t>
      </w:r>
      <w:r>
        <w:t>«Построение</w:t>
      </w:r>
      <w:r>
        <w:rPr>
          <w:spacing w:val="-5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истинности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выражений».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№7</w:t>
      </w:r>
      <w:r>
        <w:rPr>
          <w:spacing w:val="3"/>
        </w:rPr>
        <w:t xml:space="preserve"> </w:t>
      </w:r>
      <w:r>
        <w:t>«Решение</w:t>
      </w:r>
      <w:r>
        <w:rPr>
          <w:spacing w:val="-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задач».</w:t>
      </w:r>
    </w:p>
    <w:p w:rsidR="00C8070F" w:rsidRDefault="0048348A">
      <w:pPr>
        <w:pStyle w:val="a3"/>
        <w:spacing w:before="1"/>
        <w:ind w:left="966" w:right="1266" w:firstLine="0"/>
        <w:jc w:val="left"/>
      </w:pPr>
      <w:r>
        <w:t xml:space="preserve">Практическая работа №8 </w:t>
      </w:r>
      <w:r>
        <w:t>«Работа с исполнителями в среде Кумир».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№9 «Исполнение</w:t>
      </w:r>
      <w:r>
        <w:rPr>
          <w:spacing w:val="-5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Кумир».</w:t>
      </w:r>
    </w:p>
    <w:p w:rsidR="00C8070F" w:rsidRDefault="0048348A">
      <w:pPr>
        <w:pStyle w:val="a3"/>
        <w:ind w:right="734"/>
        <w:jc w:val="left"/>
      </w:pPr>
      <w:r>
        <w:t>Практическая</w:t>
      </w:r>
      <w:r>
        <w:rPr>
          <w:spacing w:val="18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№10</w:t>
      </w:r>
      <w:r>
        <w:rPr>
          <w:spacing w:val="23"/>
        </w:rPr>
        <w:t xml:space="preserve"> </w:t>
      </w:r>
      <w:r>
        <w:t>«Разработка</w:t>
      </w:r>
      <w:r>
        <w:rPr>
          <w:spacing w:val="17"/>
        </w:rPr>
        <w:t xml:space="preserve"> </w:t>
      </w:r>
      <w:r>
        <w:t>линейных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разветвляющихся</w:t>
      </w:r>
      <w:r>
        <w:rPr>
          <w:spacing w:val="18"/>
        </w:rPr>
        <w:t xml:space="preserve"> </w:t>
      </w:r>
      <w:r>
        <w:t>алгоритмов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Кумир».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№11 «Построение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компьютера».</w:t>
      </w:r>
    </w:p>
    <w:p w:rsidR="00C8070F" w:rsidRDefault="0048348A">
      <w:pPr>
        <w:pStyle w:val="a3"/>
        <w:tabs>
          <w:tab w:val="left" w:pos="2583"/>
          <w:tab w:val="left" w:pos="3465"/>
          <w:tab w:val="left" w:pos="4139"/>
          <w:tab w:val="left" w:pos="5669"/>
          <w:tab w:val="left" w:pos="7053"/>
          <w:tab w:val="left" w:pos="7360"/>
          <w:tab w:val="left" w:pos="8875"/>
        </w:tabs>
        <w:ind w:right="354"/>
        <w:jc w:val="left"/>
      </w:pPr>
      <w:r>
        <w:t>Практическая</w:t>
      </w:r>
      <w:r>
        <w:tab/>
        <w:t>работа</w:t>
      </w:r>
      <w:r>
        <w:tab/>
        <w:t>№12</w:t>
      </w:r>
      <w:r>
        <w:tab/>
        <w:t>«Построение</w:t>
      </w:r>
      <w:r>
        <w:tab/>
        <w:t>алгоритмов</w:t>
      </w:r>
      <w:r>
        <w:tab/>
        <w:t>с</w:t>
      </w:r>
      <w:r>
        <w:tab/>
        <w:t>ветвлениями</w:t>
      </w:r>
      <w:r>
        <w:tab/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компьютера».</w:t>
      </w:r>
    </w:p>
    <w:p w:rsidR="00C8070F" w:rsidRDefault="0048348A">
      <w:pPr>
        <w:pStyle w:val="a3"/>
        <w:ind w:left="966" w:right="1266" w:firstLine="0"/>
        <w:jc w:val="left"/>
      </w:pPr>
      <w:r>
        <w:t>Практическая работа №13«Составление циклических алгоритмов».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№14 «Разработка</w:t>
      </w:r>
      <w:r>
        <w:rPr>
          <w:spacing w:val="-5"/>
        </w:rPr>
        <w:t xml:space="preserve"> </w:t>
      </w:r>
      <w:r>
        <w:t>алгоритма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задачи».</w:t>
      </w:r>
    </w:p>
    <w:p w:rsidR="00C8070F" w:rsidRDefault="00C8070F">
      <w:p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№15</w:t>
      </w:r>
      <w:r>
        <w:rPr>
          <w:spacing w:val="2"/>
        </w:rPr>
        <w:t xml:space="preserve"> </w:t>
      </w:r>
      <w:r>
        <w:t>«Разработка</w:t>
      </w:r>
      <w:r>
        <w:rPr>
          <w:spacing w:val="-4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задачи».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2"/>
      </w:pPr>
      <w:r>
        <w:t>Содержание курса информатики 9 КЛАСС (третий 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</w:t>
      </w:r>
    </w:p>
    <w:p w:rsidR="00C8070F" w:rsidRDefault="0048348A">
      <w:pPr>
        <w:pStyle w:val="a3"/>
        <w:spacing w:before="1"/>
        <w:ind w:left="966" w:firstLine="0"/>
      </w:pPr>
      <w:r>
        <w:t>Раздел</w:t>
      </w:r>
      <w:r>
        <w:rPr>
          <w:spacing w:val="-1"/>
        </w:rPr>
        <w:t xml:space="preserve"> </w:t>
      </w:r>
      <w:r>
        <w:t>«Моделирование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формализация»</w:t>
      </w:r>
    </w:p>
    <w:p w:rsidR="00C8070F" w:rsidRDefault="0048348A">
      <w:pPr>
        <w:pStyle w:val="a3"/>
        <w:ind w:right="348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:rsidR="00C8070F" w:rsidRDefault="0048348A">
      <w:pPr>
        <w:pStyle w:val="a3"/>
        <w:ind w:right="345"/>
      </w:pPr>
      <w:r>
        <w:t xml:space="preserve">Примеры использования математических </w:t>
      </w:r>
      <w:r>
        <w:t>(компьютерных) моделей при решении научно-</w:t>
      </w:r>
      <w:r>
        <w:rPr>
          <w:spacing w:val="-57"/>
        </w:rPr>
        <w:t xml:space="preserve"> </w:t>
      </w:r>
      <w:r>
        <w:t>технических задач. Представление о цикле моделирования: построение математической модели,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 его</w:t>
      </w:r>
      <w:r>
        <w:rPr>
          <w:spacing w:val="-2"/>
        </w:rPr>
        <w:t xml:space="preserve"> </w:t>
      </w:r>
      <w:r>
        <w:t>р</w:t>
      </w:r>
      <w:r>
        <w:t>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C8070F" w:rsidRDefault="0048348A">
      <w:pPr>
        <w:pStyle w:val="a3"/>
        <w:ind w:right="354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6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элемента.</w:t>
      </w:r>
    </w:p>
    <w:p w:rsidR="00C8070F" w:rsidRDefault="0048348A">
      <w:pPr>
        <w:pStyle w:val="a3"/>
        <w:ind w:right="349"/>
      </w:pPr>
      <w:r>
        <w:t>Граф. Вершина, ребро, путь. Ориентированные и неориентированные графы. Начальная</w:t>
      </w:r>
      <w:r>
        <w:rPr>
          <w:spacing w:val="1"/>
        </w:rPr>
        <w:t xml:space="preserve"> </w:t>
      </w:r>
      <w:r>
        <w:t xml:space="preserve">вершина (источник) и </w:t>
      </w:r>
      <w:r>
        <w:t>конечная вершина (сток) в ориентированном графе. Длина (вес) ребра и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Матрица</w:t>
      </w:r>
      <w:r>
        <w:rPr>
          <w:spacing w:val="-2"/>
        </w:rPr>
        <w:t xml:space="preserve"> </w:t>
      </w:r>
      <w:r>
        <w:t>смежности</w:t>
      </w:r>
      <w:r>
        <w:rPr>
          <w:spacing w:val="-1"/>
        </w:rPr>
        <w:t xml:space="preserve"> </w:t>
      </w:r>
      <w:r>
        <w:t>графа (с</w:t>
      </w:r>
      <w:r>
        <w:rPr>
          <w:spacing w:val="-2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ребер).</w:t>
      </w:r>
    </w:p>
    <w:p w:rsidR="00C8070F" w:rsidRDefault="0048348A">
      <w:pPr>
        <w:pStyle w:val="a3"/>
        <w:ind w:right="348"/>
      </w:pP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(узел).</w:t>
      </w:r>
      <w:r>
        <w:rPr>
          <w:spacing w:val="1"/>
        </w:rPr>
        <w:t xml:space="preserve"> </w:t>
      </w:r>
      <w:r>
        <w:t>Предшествующая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вершины.</w:t>
      </w:r>
      <w:r>
        <w:rPr>
          <w:spacing w:val="-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Высота дерева.</w:t>
      </w:r>
    </w:p>
    <w:p w:rsidR="00C8070F" w:rsidRDefault="0048348A">
      <w:pPr>
        <w:pStyle w:val="a3"/>
        <w:spacing w:before="1"/>
        <w:ind w:left="966" w:right="4667" w:firstLine="0"/>
      </w:pPr>
      <w:r>
        <w:t>Ра</w:t>
      </w:r>
      <w:r>
        <w:t>здел «Алгоритмизация и программирование»</w:t>
      </w:r>
      <w:r>
        <w:rPr>
          <w:spacing w:val="-58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C8070F" w:rsidRDefault="0048348A">
      <w:pPr>
        <w:pStyle w:val="a3"/>
        <w:ind w:right="349"/>
      </w:pPr>
      <w:r>
        <w:t>Знакомство с постановками более сложных задач обработки данных и алгоритмами их</w:t>
      </w:r>
      <w:r>
        <w:rPr>
          <w:spacing w:val="1"/>
        </w:rPr>
        <w:t xml:space="preserve"> </w:t>
      </w:r>
      <w:r>
        <w:t>решения: сортировка массива, выполнение поэлементных операций с массивами; обработка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</w:t>
      </w:r>
      <w:r>
        <w:t>редставленных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наибольшего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(алгоритм</w:t>
      </w:r>
      <w:r>
        <w:rPr>
          <w:spacing w:val="-1"/>
        </w:rPr>
        <w:t xml:space="preserve"> </w:t>
      </w:r>
      <w:r>
        <w:t>Евклида).</w:t>
      </w:r>
    </w:p>
    <w:p w:rsidR="00C8070F" w:rsidRDefault="0048348A">
      <w:pPr>
        <w:pStyle w:val="a3"/>
        <w:ind w:right="346"/>
      </w:pPr>
      <w:r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 xml:space="preserve">алгоритма и его реализация в виде программы на </w:t>
      </w:r>
      <w:r>
        <w:t>выбранном алгоритмическом языке, 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выбранной</w:t>
      </w:r>
      <w:r>
        <w:rPr>
          <w:spacing w:val="-1"/>
        </w:rPr>
        <w:t xml:space="preserve"> </w:t>
      </w:r>
      <w:r>
        <w:t>системы 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C8070F" w:rsidRDefault="0048348A">
      <w:pPr>
        <w:pStyle w:val="a3"/>
        <w:ind w:right="346"/>
      </w:pPr>
      <w:r>
        <w:t>Простейшие приемы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величин, отладочный</w:t>
      </w:r>
      <w:r>
        <w:rPr>
          <w:spacing w:val="1"/>
        </w:rPr>
        <w:t xml:space="preserve"> </w:t>
      </w:r>
      <w:r>
        <w:t>вывод).</w:t>
      </w:r>
    </w:p>
    <w:p w:rsidR="00C8070F" w:rsidRDefault="0048348A">
      <w:pPr>
        <w:pStyle w:val="a3"/>
        <w:ind w:right="346"/>
      </w:pPr>
      <w:r>
        <w:t>Знакомст</w:t>
      </w:r>
      <w:r>
        <w:t>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документированием</w:t>
      </w:r>
      <w:r>
        <w:rPr>
          <w:spacing w:val="1"/>
        </w:rPr>
        <w:t xml:space="preserve"> </w:t>
      </w:r>
      <w:r>
        <w:t>программ. Составление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</w:p>
    <w:p w:rsidR="00C8070F" w:rsidRDefault="0048348A">
      <w:pPr>
        <w:pStyle w:val="a3"/>
        <w:ind w:right="350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:rsidR="00C8070F" w:rsidRDefault="0048348A">
      <w:pPr>
        <w:pStyle w:val="a3"/>
        <w:ind w:right="345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60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 описания объектов и процессов с помощью набора числовых характеристик, а 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характеристиками,</w:t>
      </w:r>
      <w:r>
        <w:rPr>
          <w:spacing w:val="-3"/>
        </w:rPr>
        <w:t xml:space="preserve"> </w:t>
      </w:r>
      <w:r>
        <w:t>выражаемыми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Робототехника</w:t>
      </w:r>
    </w:p>
    <w:p w:rsidR="00C8070F" w:rsidRDefault="0048348A">
      <w:pPr>
        <w:pStyle w:val="a3"/>
        <w:ind w:right="346"/>
      </w:pPr>
      <w:r>
        <w:t xml:space="preserve">Робототехника – наука о разработке и использовании автоматизированных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роботы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Микроконтроллер.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 связь: получение сигналов от цифровых датчиков (касания, расстояния, света, звука и</w:t>
      </w:r>
      <w:r>
        <w:rPr>
          <w:spacing w:val="1"/>
        </w:rPr>
        <w:t xml:space="preserve"> </w:t>
      </w:r>
      <w:r>
        <w:t>др.</w:t>
      </w:r>
    </w:p>
    <w:p w:rsidR="00C8070F" w:rsidRDefault="0048348A">
      <w:pPr>
        <w:pStyle w:val="a3"/>
        <w:spacing w:before="1"/>
        <w:ind w:right="350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C8070F" w:rsidRDefault="0048348A">
      <w:pPr>
        <w:pStyle w:val="a3"/>
        <w:ind w:right="350"/>
      </w:pPr>
      <w:r>
        <w:t>Автономные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роботы.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датчики.</w:t>
      </w:r>
      <w:r>
        <w:rPr>
          <w:spacing w:val="6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команд робота. Конструир</w:t>
      </w:r>
      <w:r>
        <w:t>ование робота. Моделирование робота парой: исполнитель команд и</w:t>
      </w:r>
      <w:r>
        <w:rPr>
          <w:spacing w:val="1"/>
        </w:rPr>
        <w:t xml:space="preserve"> </w:t>
      </w:r>
      <w:r>
        <w:t>устройство</w:t>
      </w:r>
      <w:r>
        <w:rPr>
          <w:spacing w:val="3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Ручное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программное управление</w:t>
      </w:r>
      <w:r>
        <w:rPr>
          <w:spacing w:val="-1"/>
        </w:rPr>
        <w:t xml:space="preserve"> </w:t>
      </w:r>
      <w:r>
        <w:t>роботами.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/>
      </w:pPr>
      <w:r>
        <w:lastRenderedPageBreak/>
        <w:t>Пример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роботами.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роботами.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препятствия»,</w:t>
      </w:r>
      <w:r>
        <w:rPr>
          <w:spacing w:val="3"/>
        </w:rPr>
        <w:t xml:space="preserve"> </w:t>
      </w:r>
      <w:r>
        <w:t>«следование</w:t>
      </w:r>
      <w:r>
        <w:rPr>
          <w:spacing w:val="-1"/>
        </w:rPr>
        <w:t xml:space="preserve"> </w:t>
      </w:r>
      <w:r>
        <w:t>вдоль линии»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C8070F" w:rsidRDefault="0048348A">
      <w:pPr>
        <w:pStyle w:val="a3"/>
        <w:spacing w:before="1"/>
        <w:ind w:right="349"/>
      </w:pPr>
      <w:r>
        <w:t>Анализ алгоритмов действий роботов. Испытание механизма робота, отладка программы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роботом</w:t>
      </w:r>
      <w:r>
        <w:rPr>
          <w:spacing w:val="1"/>
        </w:rPr>
        <w:t xml:space="preserve"> </w:t>
      </w:r>
      <w:r>
        <w:t>Влияние ошибок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на выполнение алгоритмов</w:t>
      </w:r>
      <w:r>
        <w:rPr>
          <w:spacing w:val="1"/>
        </w:rPr>
        <w:t xml:space="preserve"> </w:t>
      </w:r>
      <w:r>
        <w:t>у</w:t>
      </w:r>
      <w:r>
        <w:t>правления</w:t>
      </w:r>
      <w:r>
        <w:rPr>
          <w:spacing w:val="-1"/>
        </w:rPr>
        <w:t xml:space="preserve"> </w:t>
      </w:r>
      <w:r>
        <w:t>роботом.</w:t>
      </w:r>
    </w:p>
    <w:p w:rsidR="00C8070F" w:rsidRDefault="0048348A">
      <w:pPr>
        <w:pStyle w:val="a3"/>
        <w:ind w:left="966" w:firstLine="0"/>
      </w:pPr>
      <w:r>
        <w:t>Раздел «Обработка</w:t>
      </w:r>
      <w:r>
        <w:rPr>
          <w:spacing w:val="-5"/>
        </w:rPr>
        <w:t xml:space="preserve"> </w:t>
      </w:r>
      <w:r>
        <w:t>числовой</w:t>
      </w:r>
      <w:r>
        <w:rPr>
          <w:spacing w:val="-4"/>
        </w:rPr>
        <w:t xml:space="preserve"> </w:t>
      </w:r>
      <w:r>
        <w:t>информации»</w:t>
      </w:r>
    </w:p>
    <w:p w:rsidR="00C8070F" w:rsidRDefault="0048348A">
      <w:pPr>
        <w:pStyle w:val="a3"/>
        <w:ind w:right="345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 и смешанной адресации; преобразование формул при копировании. 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(сортировка)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</w:p>
    <w:p w:rsidR="00C8070F" w:rsidRDefault="0048348A">
      <w:pPr>
        <w:pStyle w:val="a3"/>
        <w:ind w:left="966" w:firstLine="0"/>
      </w:pPr>
      <w:r>
        <w:t>Базы</w:t>
      </w:r>
      <w:r>
        <w:rPr>
          <w:spacing w:val="53"/>
        </w:rPr>
        <w:t xml:space="preserve"> </w:t>
      </w:r>
      <w:r>
        <w:t>данных.</w:t>
      </w:r>
      <w:r>
        <w:rPr>
          <w:spacing w:val="55"/>
        </w:rPr>
        <w:t xml:space="preserve"> </w:t>
      </w:r>
      <w:r>
        <w:t>Таблица</w:t>
      </w:r>
      <w:r>
        <w:rPr>
          <w:spacing w:val="5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отношения.</w:t>
      </w:r>
      <w:r>
        <w:rPr>
          <w:spacing w:val="55"/>
        </w:rPr>
        <w:t xml:space="preserve"> </w:t>
      </w:r>
      <w:r>
        <w:t>Поиск</w:t>
      </w:r>
      <w:r>
        <w:rPr>
          <w:spacing w:val="55"/>
        </w:rPr>
        <w:t xml:space="preserve"> </w:t>
      </w:r>
      <w:r>
        <w:t>данных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готовой</w:t>
      </w:r>
      <w:r>
        <w:rPr>
          <w:spacing w:val="54"/>
        </w:rPr>
        <w:t xml:space="preserve"> </w:t>
      </w:r>
      <w:r>
        <w:t>базе.</w:t>
      </w:r>
    </w:p>
    <w:p w:rsidR="00C8070F" w:rsidRDefault="0048348A">
      <w:pPr>
        <w:pStyle w:val="a3"/>
        <w:ind w:firstLine="0"/>
      </w:pP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таблицами.</w:t>
      </w:r>
    </w:p>
    <w:p w:rsidR="00C8070F" w:rsidRDefault="0048348A">
      <w:pPr>
        <w:pStyle w:val="a3"/>
        <w:ind w:left="966" w:firstLine="0"/>
      </w:pPr>
      <w:r>
        <w:t>Раздел «Коммуникационные</w:t>
      </w:r>
      <w:r>
        <w:rPr>
          <w:spacing w:val="-5"/>
        </w:rPr>
        <w:t xml:space="preserve"> </w:t>
      </w:r>
      <w:r>
        <w:t>технологии»</w:t>
      </w:r>
    </w:p>
    <w:p w:rsidR="00C8070F" w:rsidRDefault="0048348A">
      <w:pPr>
        <w:pStyle w:val="a3"/>
        <w:ind w:right="342"/>
      </w:pPr>
      <w:r>
        <w:t xml:space="preserve">Компьютерные сети. Интернет. Адресация в сети Интернет. </w:t>
      </w:r>
      <w:r>
        <w:t>Доменная система имен.</w:t>
      </w:r>
      <w:r>
        <w:rPr>
          <w:spacing w:val="1"/>
        </w:rPr>
        <w:t xml:space="preserve"> </w:t>
      </w:r>
      <w:r>
        <w:t>Сайт.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(геномные</w:t>
      </w:r>
      <w:r>
        <w:rPr>
          <w:spacing w:val="1"/>
        </w:rPr>
        <w:t xml:space="preserve"> </w:t>
      </w:r>
      <w:r>
        <w:t>данные,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Интернет-данные,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 Технологии их обработки и хранения. Поиск информации в с</w:t>
      </w:r>
      <w:r>
        <w:t>ети Интернет. Средства и</w:t>
      </w:r>
      <w:r>
        <w:rPr>
          <w:spacing w:val="1"/>
        </w:rPr>
        <w:t xml:space="preserve"> </w:t>
      </w:r>
      <w:r>
        <w:t>методика поиска информации. Построение запросов; браузеры. Компьютерные энциклопедии и</w:t>
      </w:r>
      <w:r>
        <w:rPr>
          <w:spacing w:val="1"/>
        </w:rPr>
        <w:t xml:space="preserve"> </w:t>
      </w:r>
      <w:r>
        <w:t>словари.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карты и другие</w:t>
      </w:r>
      <w:r>
        <w:rPr>
          <w:spacing w:val="-2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Поисковые</w:t>
      </w:r>
      <w:r>
        <w:rPr>
          <w:spacing w:val="-2"/>
        </w:rPr>
        <w:t xml:space="preserve"> </w:t>
      </w:r>
      <w:r>
        <w:t>машины</w:t>
      </w:r>
    </w:p>
    <w:p w:rsidR="00C8070F" w:rsidRDefault="0048348A">
      <w:pPr>
        <w:pStyle w:val="a3"/>
        <w:spacing w:before="1"/>
        <w:ind w:right="346"/>
      </w:pPr>
      <w:r>
        <w:t xml:space="preserve">Виды деятельности в сети Интернет. Интернет-сервисы: почтовая служба;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 расписания и т. п.), поисковые службы, службы</w:t>
      </w:r>
      <w:r>
        <w:rPr>
          <w:spacing w:val="1"/>
        </w:rPr>
        <w:t xml:space="preserve"> </w:t>
      </w:r>
      <w:r>
        <w:t>обновления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:rsidR="00C8070F" w:rsidRDefault="0048348A">
      <w:pPr>
        <w:pStyle w:val="a3"/>
        <w:ind w:right="343"/>
      </w:pPr>
      <w:r>
        <w:t>Приемы, повышающие безопасность работы в сети Интернет. Проблема 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</w:t>
      </w:r>
      <w:r>
        <w:t>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Методы индивидуального и коллективного размещения новой информации в сети Интернет.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</w:t>
      </w:r>
      <w:r>
        <w:rPr>
          <w:spacing w:val="-4"/>
        </w:rPr>
        <w:t xml:space="preserve"> </w:t>
      </w:r>
      <w:r>
        <w:t>и др.</w:t>
      </w:r>
    </w:p>
    <w:p w:rsidR="00C8070F" w:rsidRDefault="0048348A">
      <w:pPr>
        <w:pStyle w:val="a3"/>
        <w:ind w:right="349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</w:t>
      </w:r>
      <w:r>
        <w:t>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Личная</w:t>
      </w:r>
      <w:r>
        <w:rPr>
          <w:spacing w:val="60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защиты. Организация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пространства.</w:t>
      </w:r>
    </w:p>
    <w:p w:rsidR="00C8070F" w:rsidRDefault="0048348A">
      <w:pPr>
        <w:pStyle w:val="a3"/>
        <w:ind w:right="350"/>
      </w:pPr>
      <w:r>
        <w:t>Основные этапы и тенденции развития ИКТ. Стандарты в сфере информатики и ИКТ.</w:t>
      </w:r>
      <w:r>
        <w:rPr>
          <w:spacing w:val="1"/>
        </w:rPr>
        <w:t xml:space="preserve"> </w:t>
      </w:r>
      <w:r>
        <w:t>Стандартизация и стандарты в сфере информатики и ИКТ докомпьютерной эры (запись чисел,</w:t>
      </w:r>
      <w:r>
        <w:rPr>
          <w:spacing w:val="1"/>
        </w:rPr>
        <w:t xml:space="preserve"> </w:t>
      </w:r>
      <w:r>
        <w:t>алфавитов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(языки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адресация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 и др.).</w:t>
      </w:r>
    </w:p>
    <w:p w:rsidR="00C8070F" w:rsidRDefault="0048348A">
      <w:pPr>
        <w:pStyle w:val="a3"/>
        <w:ind w:left="966" w:firstLine="0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</w:t>
      </w:r>
    </w:p>
    <w:p w:rsidR="00C8070F" w:rsidRDefault="0048348A">
      <w:pPr>
        <w:pStyle w:val="a3"/>
        <w:ind w:left="966" w:right="3139" w:firstLine="0"/>
      </w:pPr>
      <w:r>
        <w:t>Практическая работа №1 «По</w:t>
      </w:r>
      <w:r>
        <w:t>строение графических моделей».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 «Построение</w:t>
      </w:r>
      <w:r>
        <w:rPr>
          <w:spacing w:val="-4"/>
        </w:rPr>
        <w:t xml:space="preserve"> </w:t>
      </w:r>
      <w:r>
        <w:t>табличных</w:t>
      </w:r>
      <w:r>
        <w:rPr>
          <w:spacing w:val="-2"/>
        </w:rPr>
        <w:t xml:space="preserve"> </w:t>
      </w:r>
      <w:r>
        <w:t>моделей».</w:t>
      </w:r>
    </w:p>
    <w:p w:rsidR="00C8070F" w:rsidRDefault="0048348A">
      <w:pPr>
        <w:pStyle w:val="a3"/>
        <w:ind w:right="3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добавление,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записей 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таблицы».</w:t>
      </w:r>
    </w:p>
    <w:p w:rsidR="00C8070F" w:rsidRDefault="0048348A">
      <w:pPr>
        <w:pStyle w:val="a3"/>
        <w:ind w:left="966" w:right="786" w:firstLine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«Проектирование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однотабличной</w:t>
      </w:r>
      <w:r>
        <w:rPr>
          <w:spacing w:val="-7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данных».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№5</w:t>
      </w:r>
      <w:r>
        <w:rPr>
          <w:spacing w:val="4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базой</w:t>
      </w:r>
      <w:r>
        <w:rPr>
          <w:spacing w:val="-1"/>
        </w:rPr>
        <w:t xml:space="preserve"> </w:t>
      </w:r>
      <w:r>
        <w:t>данных».</w:t>
      </w:r>
    </w:p>
    <w:p w:rsidR="00C8070F" w:rsidRDefault="0048348A">
      <w:pPr>
        <w:pStyle w:val="a3"/>
        <w:ind w:left="966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№6 «Решение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компьютере».</w:t>
      </w:r>
    </w:p>
    <w:p w:rsidR="00C8070F" w:rsidRDefault="0048348A">
      <w:pPr>
        <w:pStyle w:val="a3"/>
        <w:spacing w:before="1"/>
        <w:jc w:val="left"/>
      </w:pPr>
      <w:r>
        <w:t>Практическая</w:t>
      </w:r>
      <w:r>
        <w:rPr>
          <w:spacing w:val="18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№7</w:t>
      </w:r>
      <w:r>
        <w:rPr>
          <w:spacing w:val="23"/>
        </w:rPr>
        <w:t xml:space="preserve"> </w:t>
      </w:r>
      <w:r>
        <w:t>«Написание</w:t>
      </w:r>
      <w:r>
        <w:rPr>
          <w:spacing w:val="18"/>
        </w:rPr>
        <w:t xml:space="preserve"> </w:t>
      </w:r>
      <w:r>
        <w:t>программ,</w:t>
      </w:r>
      <w:r>
        <w:rPr>
          <w:spacing w:val="18"/>
        </w:rPr>
        <w:t xml:space="preserve"> </w:t>
      </w:r>
      <w:r>
        <w:t>реализующих</w:t>
      </w:r>
      <w:r>
        <w:rPr>
          <w:spacing w:val="21"/>
        </w:rPr>
        <w:t xml:space="preserve"> </w:t>
      </w:r>
      <w:r>
        <w:t>алгоритмы</w:t>
      </w:r>
      <w:r>
        <w:rPr>
          <w:spacing w:val="17"/>
        </w:rPr>
        <w:t xml:space="preserve"> </w:t>
      </w:r>
      <w:r>
        <w:t>заполнение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массивов».</w:t>
      </w:r>
    </w:p>
    <w:p w:rsidR="00C8070F" w:rsidRDefault="0048348A">
      <w:pPr>
        <w:pStyle w:val="a3"/>
        <w:jc w:val="left"/>
      </w:pPr>
      <w:r>
        <w:t>Практическа</w:t>
      </w:r>
      <w:r>
        <w:t>я</w:t>
      </w:r>
      <w:r>
        <w:rPr>
          <w:spacing w:val="40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№8</w:t>
      </w:r>
      <w:r>
        <w:rPr>
          <w:spacing w:val="45"/>
        </w:rPr>
        <w:t xml:space="preserve"> </w:t>
      </w:r>
      <w:r>
        <w:t>«Написание</w:t>
      </w:r>
      <w:r>
        <w:rPr>
          <w:spacing w:val="39"/>
        </w:rPr>
        <w:t xml:space="preserve"> </w:t>
      </w:r>
      <w:r>
        <w:t>программ,</w:t>
      </w:r>
      <w:r>
        <w:rPr>
          <w:spacing w:val="41"/>
        </w:rPr>
        <w:t xml:space="preserve"> </w:t>
      </w:r>
      <w:r>
        <w:t>реализующих</w:t>
      </w:r>
      <w:r>
        <w:rPr>
          <w:spacing w:val="42"/>
        </w:rPr>
        <w:t xml:space="preserve"> </w:t>
      </w:r>
      <w:r>
        <w:t>алгоритмы</w:t>
      </w:r>
      <w:r>
        <w:rPr>
          <w:spacing w:val="39"/>
        </w:rPr>
        <w:t xml:space="preserve"> </w:t>
      </w:r>
      <w:r>
        <w:t>вычисления</w:t>
      </w:r>
      <w:r>
        <w:rPr>
          <w:spacing w:val="-57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элементов массива».</w:t>
      </w:r>
    </w:p>
    <w:p w:rsidR="00C8070F" w:rsidRDefault="0048348A">
      <w:pPr>
        <w:pStyle w:val="a3"/>
        <w:jc w:val="left"/>
      </w:pPr>
      <w:r>
        <w:t>Практическая</w:t>
      </w:r>
      <w:r>
        <w:rPr>
          <w:spacing w:val="18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№9</w:t>
      </w:r>
      <w:r>
        <w:rPr>
          <w:spacing w:val="23"/>
        </w:rPr>
        <w:t xml:space="preserve"> </w:t>
      </w:r>
      <w:r>
        <w:t>«Написание</w:t>
      </w:r>
      <w:r>
        <w:rPr>
          <w:spacing w:val="17"/>
        </w:rPr>
        <w:t xml:space="preserve"> </w:t>
      </w:r>
      <w:r>
        <w:t>программ,</w:t>
      </w:r>
      <w:r>
        <w:rPr>
          <w:spacing w:val="18"/>
        </w:rPr>
        <w:t xml:space="preserve"> </w:t>
      </w:r>
      <w:r>
        <w:t>реализующих</w:t>
      </w:r>
      <w:r>
        <w:rPr>
          <w:spacing w:val="20"/>
        </w:rPr>
        <w:t xml:space="preserve"> </w:t>
      </w:r>
      <w:r>
        <w:t>алгоритмы</w:t>
      </w:r>
      <w:r>
        <w:rPr>
          <w:spacing w:val="17"/>
        </w:rPr>
        <w:t xml:space="preserve"> </w:t>
      </w:r>
      <w:r>
        <w:t>поиска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массиве».</w:t>
      </w:r>
    </w:p>
    <w:p w:rsidR="00C8070F" w:rsidRDefault="0048348A">
      <w:pPr>
        <w:pStyle w:val="a3"/>
        <w:ind w:left="966" w:right="1266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№10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Excel».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№11 «Вычисления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таблицах</w:t>
      </w:r>
      <w:r>
        <w:rPr>
          <w:spacing w:val="5"/>
        </w:rPr>
        <w:t xml:space="preserve"> </w:t>
      </w:r>
      <w:r>
        <w:t>Excel».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tabs>
          <w:tab w:val="left" w:pos="2583"/>
          <w:tab w:val="left" w:pos="3465"/>
          <w:tab w:val="left" w:pos="4139"/>
          <w:tab w:val="left" w:pos="6012"/>
          <w:tab w:val="left" w:pos="7424"/>
          <w:tab w:val="left" w:pos="8540"/>
          <w:tab w:val="left" w:pos="8854"/>
        </w:tabs>
        <w:spacing w:before="66"/>
        <w:ind w:right="343"/>
        <w:jc w:val="left"/>
      </w:pPr>
      <w:r>
        <w:lastRenderedPageBreak/>
        <w:t>Практическая</w:t>
      </w:r>
      <w:r>
        <w:tab/>
        <w:t>работа</w:t>
      </w:r>
      <w:r>
        <w:tab/>
        <w:t>№12</w:t>
      </w:r>
      <w:r>
        <w:tab/>
        <w:t>«Использование</w:t>
      </w:r>
      <w:r>
        <w:tab/>
        <w:t>встроенных</w:t>
      </w:r>
      <w:r>
        <w:tab/>
        <w:t>функций</w:t>
      </w:r>
      <w:r>
        <w:tab/>
        <w:t>в</w:t>
      </w:r>
      <w:r>
        <w:tab/>
      </w:r>
      <w:r>
        <w:rPr>
          <w:spacing w:val="-1"/>
        </w:rPr>
        <w:t>электронных</w:t>
      </w:r>
      <w:r>
        <w:rPr>
          <w:spacing w:val="-57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Excel».</w:t>
      </w:r>
    </w:p>
    <w:p w:rsidR="00C8070F" w:rsidRDefault="0048348A">
      <w:pPr>
        <w:pStyle w:val="a3"/>
        <w:ind w:left="966" w:firstLine="0"/>
        <w:jc w:val="left"/>
      </w:pPr>
      <w:r>
        <w:t>Практическая работа №13 «Сортировка и поиск данных в электронных таблицах Excel».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31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№14</w:t>
      </w:r>
      <w:r>
        <w:rPr>
          <w:spacing w:val="36"/>
        </w:rPr>
        <w:t xml:space="preserve"> </w:t>
      </w:r>
      <w:r>
        <w:t>«Построение</w:t>
      </w:r>
      <w:r>
        <w:rPr>
          <w:spacing w:val="30"/>
        </w:rPr>
        <w:t xml:space="preserve"> </w:t>
      </w:r>
      <w:r>
        <w:t>диаграмм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графиков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электронных</w:t>
      </w:r>
      <w:r>
        <w:rPr>
          <w:spacing w:val="31"/>
        </w:rPr>
        <w:t xml:space="preserve"> </w:t>
      </w:r>
      <w:r>
        <w:t>таблицах</w:t>
      </w:r>
    </w:p>
    <w:p w:rsidR="00C8070F" w:rsidRDefault="0048348A">
      <w:pPr>
        <w:pStyle w:val="a3"/>
        <w:spacing w:before="1"/>
        <w:ind w:firstLine="0"/>
        <w:jc w:val="left"/>
      </w:pPr>
      <w:r>
        <w:t>Excel».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№15</w:t>
      </w:r>
      <w:r>
        <w:rPr>
          <w:spacing w:val="1"/>
        </w:rPr>
        <w:t xml:space="preserve"> </w:t>
      </w:r>
      <w:r>
        <w:t>«Этапы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локальной</w:t>
      </w:r>
      <w:r>
        <w:rPr>
          <w:spacing w:val="-3"/>
        </w:rPr>
        <w:t xml:space="preserve"> </w:t>
      </w:r>
      <w:r>
        <w:t>сети».</w:t>
      </w:r>
    </w:p>
    <w:p w:rsidR="00C8070F" w:rsidRDefault="0048348A">
      <w:pPr>
        <w:pStyle w:val="a3"/>
        <w:ind w:left="966" w:right="411" w:firstLine="0"/>
        <w:jc w:val="left"/>
      </w:pPr>
      <w:r>
        <w:t>Практическая работа №16 «Работа с WWW: использование URL-адреса и гиперссылок».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№17</w:t>
      </w:r>
      <w:r>
        <w:rPr>
          <w:spacing w:val="3"/>
        </w:rPr>
        <w:t xml:space="preserve"> </w:t>
      </w:r>
      <w:r>
        <w:t>«Сохранение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локальном</w:t>
      </w:r>
      <w:r>
        <w:rPr>
          <w:spacing w:val="-2"/>
        </w:rPr>
        <w:t xml:space="preserve"> </w:t>
      </w:r>
      <w:r>
        <w:t>диске».</w:t>
      </w:r>
    </w:p>
    <w:p w:rsidR="00C8070F" w:rsidRDefault="0048348A">
      <w:pPr>
        <w:pStyle w:val="a3"/>
        <w:ind w:left="966" w:right="2122" w:firstLine="0"/>
        <w:jc w:val="left"/>
      </w:pPr>
      <w:r>
        <w:t>Практическая работа №18 «Работа с электронной почтой».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№19</w:t>
      </w:r>
      <w:r>
        <w:rPr>
          <w:spacing w:val="-1"/>
        </w:rPr>
        <w:t xml:space="preserve"> </w:t>
      </w:r>
      <w:r>
        <w:t>«Разработка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сайта».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№20</w:t>
      </w:r>
      <w:r>
        <w:rPr>
          <w:spacing w:val="4"/>
        </w:rPr>
        <w:t xml:space="preserve"> </w:t>
      </w:r>
      <w:r>
        <w:t>«Оформление</w:t>
      </w:r>
      <w:r>
        <w:rPr>
          <w:spacing w:val="-2"/>
        </w:rPr>
        <w:t xml:space="preserve"> </w:t>
      </w:r>
      <w:r>
        <w:t>сайта».</w:t>
      </w:r>
    </w:p>
    <w:p w:rsidR="00C8070F" w:rsidRDefault="0048348A">
      <w:pPr>
        <w:pStyle w:val="a3"/>
        <w:ind w:left="966" w:firstLine="0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№21</w:t>
      </w:r>
      <w:r>
        <w:rPr>
          <w:spacing w:val="1"/>
        </w:rPr>
        <w:t xml:space="preserve"> </w:t>
      </w:r>
      <w:r>
        <w:t>«Размещение</w:t>
      </w:r>
      <w:r>
        <w:rPr>
          <w:spacing w:val="-3"/>
        </w:rPr>
        <w:t xml:space="preserve"> </w:t>
      </w:r>
      <w:r>
        <w:t>сайта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Интернете»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left="1686" w:right="1790" w:hanging="720"/>
      </w:pPr>
      <w:r>
        <w:t>Содержание курса информатики 5–6 КЛАССЫ (подготовительный период)</w:t>
      </w:r>
      <w:r>
        <w:rPr>
          <w:spacing w:val="-57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«Информация вокруг</w:t>
      </w:r>
      <w:r>
        <w:rPr>
          <w:spacing w:val="-1"/>
        </w:rPr>
        <w:t xml:space="preserve"> </w:t>
      </w:r>
      <w:r>
        <w:t>нас»</w:t>
      </w:r>
    </w:p>
    <w:p w:rsidR="00C8070F" w:rsidRDefault="0048348A">
      <w:pPr>
        <w:pStyle w:val="a3"/>
        <w:ind w:left="482" w:right="580"/>
      </w:pPr>
      <w:r>
        <w:t>Информация и информатика. Как человек получает информацию. Виды информации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получения.</w:t>
      </w:r>
    </w:p>
    <w:p w:rsidR="00C8070F" w:rsidRDefault="0048348A">
      <w:pPr>
        <w:pStyle w:val="a3"/>
        <w:ind w:left="1190" w:right="2712" w:firstLine="0"/>
      </w:pPr>
      <w:r>
        <w:t xml:space="preserve">Хранение информации. Память человека и память </w:t>
      </w:r>
      <w:r>
        <w:t>человечества.</w:t>
      </w:r>
      <w:r>
        <w:rPr>
          <w:spacing w:val="-58"/>
        </w:rPr>
        <w:t xml:space="preserve"> </w:t>
      </w:r>
      <w:r>
        <w:t>Носители информации.</w:t>
      </w:r>
    </w:p>
    <w:p w:rsidR="00C8070F" w:rsidRDefault="0048348A">
      <w:pPr>
        <w:pStyle w:val="a3"/>
        <w:ind w:left="482" w:right="584"/>
      </w:pP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канал,</w:t>
      </w:r>
      <w:r>
        <w:rPr>
          <w:spacing w:val="1"/>
        </w:rPr>
        <w:t xml:space="preserve"> </w:t>
      </w:r>
      <w:r>
        <w:t>приёмник.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Электронная почта.</w:t>
      </w:r>
    </w:p>
    <w:p w:rsidR="00C8070F" w:rsidRDefault="0048348A">
      <w:pPr>
        <w:pStyle w:val="a3"/>
        <w:spacing w:before="1"/>
        <w:ind w:left="482" w:right="578"/>
      </w:pPr>
      <w:r>
        <w:t>Код,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координат.</w:t>
      </w:r>
    </w:p>
    <w:p w:rsidR="00C8070F" w:rsidRDefault="0048348A">
      <w:pPr>
        <w:pStyle w:val="a3"/>
        <w:ind w:left="482" w:right="576"/>
      </w:pPr>
      <w:r>
        <w:t>Формы представления информации. Текст как форма</w:t>
      </w:r>
      <w:r>
        <w:t xml:space="preserve"> представления информации.</w:t>
      </w:r>
      <w:r>
        <w:rPr>
          <w:spacing w:val="1"/>
        </w:rPr>
        <w:t xml:space="preserve"> </w:t>
      </w:r>
      <w:r>
        <w:t>Табличная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C8070F" w:rsidRDefault="0048348A">
      <w:pPr>
        <w:pStyle w:val="a3"/>
        <w:ind w:left="482" w:right="569"/>
      </w:pP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ящики.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 и его запись. Задачи на переливания. Задачи на переправы. Информация и знания.</w:t>
      </w:r>
      <w:r>
        <w:rPr>
          <w:spacing w:val="-57"/>
        </w:rPr>
        <w:t xml:space="preserve"> </w:t>
      </w:r>
      <w:r>
        <w:t>Чувс</w:t>
      </w:r>
      <w:r>
        <w:t>твенное познание окружающего мира. Абстрактное мышление. Понятие как форма</w:t>
      </w:r>
      <w:r>
        <w:rPr>
          <w:spacing w:val="1"/>
        </w:rPr>
        <w:t xml:space="preserve"> </w:t>
      </w:r>
      <w:r>
        <w:t>мышления.</w:t>
      </w:r>
    </w:p>
    <w:p w:rsidR="00C8070F" w:rsidRDefault="0048348A">
      <w:pPr>
        <w:pStyle w:val="a3"/>
        <w:ind w:left="1190" w:firstLine="0"/>
      </w:pPr>
      <w:r>
        <w:t>Раздел «Информационные</w:t>
      </w:r>
      <w:r>
        <w:rPr>
          <w:spacing w:val="-6"/>
        </w:rPr>
        <w:t xml:space="preserve"> </w:t>
      </w:r>
      <w:r>
        <w:t>технологии»</w:t>
      </w:r>
    </w:p>
    <w:p w:rsidR="00C8070F" w:rsidRDefault="0048348A">
      <w:pPr>
        <w:pStyle w:val="a3"/>
        <w:ind w:left="479" w:right="578" w:firstLine="710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организация рабочего</w:t>
      </w:r>
      <w:r>
        <w:rPr>
          <w:spacing w:val="-1"/>
        </w:rPr>
        <w:t xml:space="preserve"> </w:t>
      </w:r>
      <w:r>
        <w:t>места.</w:t>
      </w:r>
    </w:p>
    <w:p w:rsidR="00C8070F" w:rsidRDefault="0048348A">
      <w:pPr>
        <w:pStyle w:val="a3"/>
        <w:ind w:left="479" w:right="572" w:firstLine="710"/>
      </w:pPr>
      <w:r>
        <w:t>Основные устройства компью</w:t>
      </w:r>
      <w:r>
        <w:t>тера, в том числе устройства для ввода информации</w:t>
      </w:r>
      <w:r>
        <w:rPr>
          <w:spacing w:val="1"/>
        </w:rPr>
        <w:t xml:space="preserve"> </w:t>
      </w:r>
      <w:r>
        <w:t>(текста,</w:t>
      </w:r>
      <w:r>
        <w:rPr>
          <w:spacing w:val="-1"/>
        </w:rPr>
        <w:t xml:space="preserve"> </w:t>
      </w:r>
      <w:r>
        <w:t>звука, изображения)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компьютер.</w:t>
      </w:r>
    </w:p>
    <w:p w:rsidR="00C8070F" w:rsidRDefault="0048348A">
      <w:pPr>
        <w:pStyle w:val="a3"/>
        <w:ind w:left="1190" w:right="2398" w:firstLine="0"/>
      </w:pPr>
      <w:r>
        <w:t>Компьютерные объекты. Программы и документы. Файлы и папки.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именования файлов.</w:t>
      </w:r>
    </w:p>
    <w:p w:rsidR="00C8070F" w:rsidRDefault="0048348A">
      <w:pPr>
        <w:pStyle w:val="a3"/>
        <w:ind w:left="479" w:right="568" w:firstLine="710"/>
      </w:pPr>
      <w:r>
        <w:t>Элементы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стол;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Мышь,</w:t>
      </w:r>
      <w:r>
        <w:rPr>
          <w:spacing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мыши,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мышью.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мыши.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компоненты. Диалоговые окна. Основные элементы управления, имеющиеся в диалоговых</w:t>
      </w:r>
      <w:r>
        <w:rPr>
          <w:spacing w:val="1"/>
        </w:rPr>
        <w:t xml:space="preserve"> </w:t>
      </w:r>
      <w:r>
        <w:t>окнах.</w:t>
      </w:r>
    </w:p>
    <w:p w:rsidR="00C8070F" w:rsidRDefault="0048348A">
      <w:pPr>
        <w:pStyle w:val="a3"/>
        <w:spacing w:before="1"/>
        <w:ind w:left="1190" w:right="2106" w:firstLine="0"/>
      </w:pPr>
      <w:r>
        <w:t>Ввод информации в</w:t>
      </w:r>
      <w:r>
        <w:t xml:space="preserve"> память компьютера. Клавиатура. Группы клавиш.</w:t>
      </w:r>
      <w:r>
        <w:rPr>
          <w:spacing w:val="-58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</w:t>
      </w:r>
    </w:p>
    <w:p w:rsidR="00C8070F" w:rsidRDefault="0048348A">
      <w:pPr>
        <w:pStyle w:val="a3"/>
        <w:ind w:left="479" w:right="569" w:firstLine="710"/>
      </w:pPr>
      <w:r>
        <w:t>Текстовый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ввода текста.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абзац.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(вставка,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символов).</w:t>
      </w:r>
      <w:r>
        <w:rPr>
          <w:spacing w:val="1"/>
        </w:rPr>
        <w:t xml:space="preserve"> </w:t>
      </w:r>
      <w:r>
        <w:t>Фрагмент.</w:t>
      </w:r>
      <w:r>
        <w:rPr>
          <w:spacing w:val="1"/>
        </w:rPr>
        <w:t xml:space="preserve"> </w:t>
      </w:r>
      <w:r>
        <w:t>Перемещение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удаление </w:t>
      </w:r>
      <w:r>
        <w:t>фрагментов. Буфер обмена. Копирование фрагментов. Проверка правописания,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(шрифт,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начертание,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-5"/>
        </w:rPr>
        <w:t xml:space="preserve"> </w:t>
      </w:r>
      <w:r>
        <w:t>абзацев</w:t>
      </w:r>
      <w:r>
        <w:rPr>
          <w:spacing w:val="-4"/>
        </w:rPr>
        <w:t xml:space="preserve"> </w:t>
      </w:r>
      <w:r>
        <w:t>(выравнивание,</w:t>
      </w:r>
      <w:r>
        <w:rPr>
          <w:spacing w:val="-4"/>
        </w:rPr>
        <w:t xml:space="preserve"> </w:t>
      </w:r>
      <w:r>
        <w:t>отступ первой</w:t>
      </w:r>
      <w:r>
        <w:rPr>
          <w:spacing w:val="-4"/>
        </w:rPr>
        <w:t xml:space="preserve"> </w:t>
      </w:r>
      <w:r>
        <w:t>строки,</w:t>
      </w:r>
      <w:r>
        <w:rPr>
          <w:spacing w:val="-3"/>
        </w:rPr>
        <w:t xml:space="preserve"> </w:t>
      </w:r>
      <w:r>
        <w:t>междустрочный</w:t>
      </w:r>
      <w:r>
        <w:rPr>
          <w:spacing w:val="-4"/>
        </w:rPr>
        <w:t xml:space="preserve"> </w:t>
      </w:r>
      <w:r>
        <w:t>интервал</w:t>
      </w:r>
      <w:r>
        <w:rPr>
          <w:spacing w:val="-4"/>
        </w:rPr>
        <w:t xml:space="preserve"> </w:t>
      </w:r>
      <w:r>
        <w:t>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479" w:right="577" w:firstLine="0"/>
      </w:pPr>
      <w:r>
        <w:lastRenderedPageBreak/>
        <w:t>др.).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списков.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таблицы,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-2"/>
        </w:rPr>
        <w:t xml:space="preserve"> </w:t>
      </w:r>
      <w:r>
        <w:t>и заполнение</w:t>
      </w:r>
      <w:r>
        <w:rPr>
          <w:spacing w:val="-1"/>
        </w:rPr>
        <w:t xml:space="preserve"> </w:t>
      </w:r>
      <w:r>
        <w:t>данными.</w:t>
      </w:r>
    </w:p>
    <w:p w:rsidR="00C8070F" w:rsidRDefault="0048348A">
      <w:pPr>
        <w:pStyle w:val="a3"/>
        <w:ind w:left="479" w:right="578" w:firstLine="710"/>
      </w:pPr>
      <w:r>
        <w:t>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фрагментами:</w:t>
      </w:r>
      <w:r>
        <w:rPr>
          <w:spacing w:val="1"/>
        </w:rPr>
        <w:t xml:space="preserve"> </w:t>
      </w:r>
      <w:r>
        <w:t>удаление,</w:t>
      </w:r>
      <w:r>
        <w:rPr>
          <w:spacing w:val="1"/>
        </w:rPr>
        <w:t xml:space="preserve"> </w:t>
      </w:r>
      <w:r>
        <w:t>перемещение, копирование. Преобразование фрагментов. Устройства ввода графической</w:t>
      </w:r>
      <w:r>
        <w:rPr>
          <w:spacing w:val="1"/>
        </w:rPr>
        <w:t xml:space="preserve"> </w:t>
      </w:r>
      <w:r>
        <w:t>информации.</w:t>
      </w:r>
    </w:p>
    <w:p w:rsidR="00C8070F" w:rsidRDefault="0048348A">
      <w:pPr>
        <w:pStyle w:val="a3"/>
        <w:spacing w:before="1"/>
        <w:ind w:left="479" w:right="575" w:firstLine="710"/>
      </w:pPr>
      <w:r>
        <w:t>Мультимедийная презентация. Описание последовательно развивающихся событий</w:t>
      </w:r>
      <w:r>
        <w:rPr>
          <w:spacing w:val="1"/>
        </w:rPr>
        <w:t xml:space="preserve"> </w:t>
      </w:r>
      <w:r>
        <w:t>(сюжет). Анима</w:t>
      </w:r>
      <w:r>
        <w:t>ция. Возможности настройки анимации в редакторе презентаций. Создание</w:t>
      </w:r>
      <w:r>
        <w:rPr>
          <w:spacing w:val="1"/>
        </w:rPr>
        <w:t xml:space="preserve"> </w:t>
      </w:r>
      <w:r>
        <w:t>эффекта</w:t>
      </w:r>
      <w:r>
        <w:rPr>
          <w:spacing w:val="-2"/>
        </w:rPr>
        <w:t xml:space="preserve"> </w:t>
      </w:r>
      <w:r>
        <w:t>движения с</w:t>
      </w:r>
      <w:r>
        <w:rPr>
          <w:spacing w:val="-2"/>
        </w:rPr>
        <w:t xml:space="preserve"> </w:t>
      </w:r>
      <w:r>
        <w:t>помощью смены</w:t>
      </w:r>
      <w:r>
        <w:rPr>
          <w:spacing w:val="-1"/>
        </w:rPr>
        <w:t xml:space="preserve"> </w:t>
      </w:r>
      <w:r>
        <w:t>последовательности рисунков.</w:t>
      </w:r>
    </w:p>
    <w:p w:rsidR="00C8070F" w:rsidRDefault="0048348A">
      <w:pPr>
        <w:pStyle w:val="a3"/>
        <w:ind w:left="1190" w:firstLine="0"/>
      </w:pPr>
      <w:r>
        <w:t>Раздел</w:t>
      </w:r>
      <w:r>
        <w:rPr>
          <w:spacing w:val="-1"/>
        </w:rPr>
        <w:t xml:space="preserve"> </w:t>
      </w:r>
      <w:r>
        <w:t>«Информационное</w:t>
      </w:r>
      <w:r>
        <w:rPr>
          <w:spacing w:val="-6"/>
        </w:rPr>
        <w:t xml:space="preserve"> </w:t>
      </w:r>
      <w:r>
        <w:t>моделирование»</w:t>
      </w:r>
    </w:p>
    <w:p w:rsidR="00C8070F" w:rsidRDefault="0048348A">
      <w:pPr>
        <w:pStyle w:val="a3"/>
        <w:ind w:left="482" w:right="578"/>
      </w:pPr>
      <w:r>
        <w:t>Объекты и их имена. Признаки объектов: свойства, действия, поведение, состояния.</w:t>
      </w:r>
      <w:r>
        <w:rPr>
          <w:spacing w:val="1"/>
        </w:rPr>
        <w:t xml:space="preserve"> </w:t>
      </w:r>
      <w:r>
        <w:t>Отнош</w:t>
      </w:r>
      <w:r>
        <w:t>ения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объектов.</w:t>
      </w:r>
    </w:p>
    <w:p w:rsidR="00C8070F" w:rsidRDefault="0048348A">
      <w:pPr>
        <w:pStyle w:val="a3"/>
        <w:ind w:left="1190" w:firstLine="0"/>
      </w:pPr>
      <w:r>
        <w:t>Модели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модели.</w:t>
      </w:r>
    </w:p>
    <w:p w:rsidR="00C8070F" w:rsidRDefault="0048348A">
      <w:pPr>
        <w:pStyle w:val="a3"/>
        <w:ind w:left="1190" w:firstLine="0"/>
      </w:pPr>
      <w:r>
        <w:t>Словесные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модели.</w:t>
      </w:r>
    </w:p>
    <w:p w:rsidR="00C8070F" w:rsidRDefault="0048348A">
      <w:pPr>
        <w:pStyle w:val="a3"/>
        <w:ind w:left="1190" w:firstLine="0"/>
      </w:pPr>
      <w:r>
        <w:t>Табличные</w:t>
      </w:r>
      <w:r>
        <w:rPr>
          <w:spacing w:val="21"/>
        </w:rPr>
        <w:t xml:space="preserve"> </w:t>
      </w:r>
      <w:r>
        <w:t>информационные</w:t>
      </w:r>
      <w:r>
        <w:rPr>
          <w:spacing w:val="80"/>
        </w:rPr>
        <w:t xml:space="preserve"> </w:t>
      </w:r>
      <w:r>
        <w:t>модели.</w:t>
      </w:r>
      <w:r>
        <w:rPr>
          <w:spacing w:val="81"/>
        </w:rPr>
        <w:t xml:space="preserve"> </w:t>
      </w:r>
      <w:r>
        <w:t>Структура</w:t>
      </w:r>
      <w:r>
        <w:rPr>
          <w:spacing w:val="85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правила</w:t>
      </w:r>
      <w:r>
        <w:rPr>
          <w:spacing w:val="81"/>
        </w:rPr>
        <w:t xml:space="preserve"> </w:t>
      </w:r>
      <w:r>
        <w:t>оформления</w:t>
      </w:r>
      <w:r>
        <w:rPr>
          <w:spacing w:val="81"/>
        </w:rPr>
        <w:t xml:space="preserve"> </w:t>
      </w:r>
      <w:r>
        <w:t>таблицы.</w:t>
      </w:r>
    </w:p>
    <w:p w:rsidR="00C8070F" w:rsidRDefault="0048348A">
      <w:pPr>
        <w:pStyle w:val="a3"/>
        <w:ind w:left="1190" w:right="4164" w:hanging="708"/>
      </w:pPr>
      <w:r>
        <w:t>Простые таблицы. Табличное решение логических задач.</w:t>
      </w:r>
      <w:r>
        <w:rPr>
          <w:spacing w:val="-57"/>
        </w:rPr>
        <w:t xml:space="preserve"> </w:t>
      </w:r>
      <w:r>
        <w:t>Вычислительные</w:t>
      </w:r>
      <w:r>
        <w:rPr>
          <w:spacing w:val="-6"/>
        </w:rPr>
        <w:t xml:space="preserve"> </w:t>
      </w:r>
      <w:r>
        <w:t>таблицы.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диаграммы.</w:t>
      </w:r>
    </w:p>
    <w:p w:rsidR="00C8070F" w:rsidRDefault="0048348A">
      <w:pPr>
        <w:pStyle w:val="a3"/>
        <w:ind w:left="482" w:right="580"/>
      </w:pPr>
      <w:r>
        <w:t>Наглядное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многорядных</w:t>
      </w:r>
      <w:r>
        <w:rPr>
          <w:spacing w:val="1"/>
        </w:rPr>
        <w:t xml:space="preserve"> </w:t>
      </w:r>
      <w:r>
        <w:t>данных.</w:t>
      </w:r>
    </w:p>
    <w:p w:rsidR="00C8070F" w:rsidRDefault="0048348A">
      <w:pPr>
        <w:pStyle w:val="a3"/>
        <w:spacing w:before="1"/>
        <w:ind w:left="1190" w:right="2453" w:firstLine="0"/>
      </w:pPr>
      <w:r>
        <w:t>Многообразие схем. Информационные моде</w:t>
      </w:r>
      <w:r>
        <w:t>ли на графах. Деревья.</w:t>
      </w:r>
      <w:r>
        <w:rPr>
          <w:spacing w:val="-57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«Алгоритмика»</w:t>
      </w:r>
    </w:p>
    <w:p w:rsidR="00C8070F" w:rsidRDefault="0048348A">
      <w:pPr>
        <w:pStyle w:val="a3"/>
        <w:ind w:left="482" w:right="567"/>
      </w:pPr>
      <w:r>
        <w:t>Понятие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исполнители (Черепаха, Кузнечик, Водолей и др.) как примеры формальных исполнителей.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последовательностей.</w:t>
      </w:r>
    </w:p>
    <w:p w:rsidR="00C8070F" w:rsidRDefault="0048348A">
      <w:pPr>
        <w:pStyle w:val="a3"/>
        <w:ind w:left="482" w:right="570"/>
      </w:pPr>
      <w:r>
        <w:t>Что такое алгоритм. Различные формы записи алгоритмов (нумерованный список,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блок-схема).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т.д.).</w:t>
      </w:r>
    </w:p>
    <w:p w:rsidR="00C8070F" w:rsidRDefault="0048348A">
      <w:pPr>
        <w:pStyle w:val="a3"/>
        <w:ind w:left="482" w:right="579"/>
      </w:pP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(линейных,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циклами)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-2"/>
        </w:rPr>
        <w:t xml:space="preserve"> </w:t>
      </w:r>
      <w:r>
        <w:t>Чертёжник, Водолей и</w:t>
      </w:r>
      <w:r>
        <w:rPr>
          <w:spacing w:val="-1"/>
        </w:rPr>
        <w:t xml:space="preserve"> </w:t>
      </w:r>
      <w:r>
        <w:t>др.</w:t>
      </w:r>
    </w:p>
    <w:p w:rsidR="00C8070F" w:rsidRDefault="0048348A">
      <w:pPr>
        <w:pStyle w:val="a3"/>
        <w:ind w:right="346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«Информатика»</w:t>
      </w:r>
    </w:p>
    <w:p w:rsidR="00C8070F" w:rsidRDefault="0048348A">
      <w:pPr>
        <w:pStyle w:val="a3"/>
        <w:ind w:right="342"/>
      </w:pPr>
      <w:r>
        <w:rPr>
          <w:color w:val="212121"/>
        </w:rPr>
        <w:t>Содержание видов деятельности обучающихся определяется особыми образовательными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потребностями обучающихся с ЗПР. Следует усилить виды деят</w:t>
      </w:r>
      <w:r>
        <w:rPr>
          <w:color w:val="212121"/>
        </w:rPr>
        <w:t>ельности, специфичные 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данной категории детей, обеспечивающие </w:t>
      </w:r>
      <w:r>
        <w:t>осмысленное освоение содержания образования по</w:t>
      </w:r>
      <w:r>
        <w:rPr>
          <w:spacing w:val="1"/>
        </w:rPr>
        <w:t xml:space="preserve"> </w:t>
      </w:r>
      <w:r>
        <w:t>предмету: усиление предметно-практической деятельности с активизацией сенсорных 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сенсо</w:t>
      </w:r>
      <w:r>
        <w:t>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 собственного результата.</w:t>
      </w:r>
    </w:p>
    <w:p w:rsidR="00C8070F" w:rsidRDefault="0048348A">
      <w:pPr>
        <w:pStyle w:val="a3"/>
        <w:spacing w:before="1"/>
        <w:ind w:right="336"/>
      </w:pPr>
      <w:r>
        <w:t>Информационно-образовательная</w:t>
      </w:r>
      <w:r>
        <w:rPr>
          <w:spacing w:val="13"/>
        </w:rPr>
        <w:t xml:space="preserve"> </w:t>
      </w:r>
      <w:r>
        <w:t>среда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учреждения</w:t>
      </w:r>
      <w:r>
        <w:rPr>
          <w:spacing w:val="14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включать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учебно-познавательных и проф</w:t>
      </w:r>
      <w:r>
        <w:t>ессиональных задач с применением информационно-</w:t>
      </w:r>
      <w:r>
        <w:rPr>
          <w:spacing w:val="1"/>
        </w:rPr>
        <w:t xml:space="preserve"> </w:t>
      </w:r>
      <w:r>
        <w:t>коммуникационных технологий,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ИКТ.</w:t>
      </w:r>
    </w:p>
    <w:p w:rsidR="00C8070F" w:rsidRDefault="0048348A">
      <w:pPr>
        <w:pStyle w:val="a3"/>
        <w:ind w:right="348"/>
      </w:pPr>
      <w:r>
        <w:t>Примерная тематическая и терминологическая лексика соответствует ООП ООО. Для</w:t>
      </w:r>
      <w:r>
        <w:rPr>
          <w:spacing w:val="1"/>
        </w:rPr>
        <w:t xml:space="preserve"> </w:t>
      </w:r>
      <w:r>
        <w:t>обучающихся с ЗПР существенным является приемы работы</w:t>
      </w:r>
      <w:r>
        <w:t xml:space="preserve"> с лексическим 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6"/>
        </w:rPr>
        <w:t xml:space="preserve"> </w:t>
      </w:r>
      <w:r>
        <w:t>Проводится</w:t>
      </w:r>
      <w:r>
        <w:rPr>
          <w:spacing w:val="8"/>
        </w:rPr>
        <w:t xml:space="preserve"> </w:t>
      </w:r>
      <w:r>
        <w:t>специальная</w:t>
      </w:r>
      <w:r>
        <w:rPr>
          <w:spacing w:val="6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введению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активный</w:t>
      </w:r>
      <w:r>
        <w:rPr>
          <w:spacing w:val="6"/>
        </w:rPr>
        <w:t xml:space="preserve"> </w:t>
      </w:r>
      <w:r>
        <w:t>словарь</w:t>
      </w:r>
      <w:r>
        <w:rPr>
          <w:spacing w:val="7"/>
        </w:rPr>
        <w:t xml:space="preserve"> </w:t>
      </w:r>
      <w:r>
        <w:t>обучающихся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lastRenderedPageBreak/>
        <w:t>соответствующей</w:t>
      </w:r>
      <w:r>
        <w:rPr>
          <w:spacing w:val="1"/>
        </w:rPr>
        <w:t xml:space="preserve"> </w:t>
      </w:r>
      <w:r>
        <w:t>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 xml:space="preserve">обязательна визуальная поддержка, алгоритмы </w:t>
      </w:r>
      <w:r>
        <w:t>работы с определением, опорные схемы 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терминологии.</w:t>
      </w:r>
    </w:p>
    <w:p w:rsidR="00C8070F" w:rsidRDefault="0048348A">
      <w:pPr>
        <w:pStyle w:val="a3"/>
        <w:spacing w:before="1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right="345"/>
      </w:pPr>
      <w:r>
        <w:t>Проведение оценки достижений планируемых результатов освоения учебного предмета</w:t>
      </w:r>
      <w:r>
        <w:rPr>
          <w:spacing w:val="1"/>
        </w:rPr>
        <w:t xml:space="preserve"> </w:t>
      </w:r>
      <w:r>
        <w:t>проводится в форме текущего и рубежного контроля в виде: тестов</w:t>
      </w:r>
      <w:r>
        <w:t>ые задания и практическая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текущий опрос, реферат.</w:t>
      </w:r>
    </w:p>
    <w:p w:rsidR="00C8070F" w:rsidRDefault="0048348A">
      <w:pPr>
        <w:pStyle w:val="a3"/>
        <w:ind w:right="342"/>
      </w:pPr>
      <w:r>
        <w:t>Особенностью проведения практической работы является выполнение обучающимися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востребованных в</w:t>
      </w:r>
      <w:r>
        <w:rPr>
          <w:spacing w:val="-1"/>
        </w:rPr>
        <w:t xml:space="preserve"> </w:t>
      </w:r>
      <w:r>
        <w:t>жизни.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Первый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класс).</w:t>
      </w:r>
    </w:p>
    <w:p w:rsidR="00C8070F" w:rsidRDefault="0048348A">
      <w:pPr>
        <w:pStyle w:val="a3"/>
        <w:ind w:left="966" w:firstLine="0"/>
      </w:pPr>
      <w:r>
        <w:t>Тестирование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«Информация</w:t>
      </w:r>
      <w:r>
        <w:rPr>
          <w:spacing w:val="-3"/>
        </w:rPr>
        <w:t xml:space="preserve"> </w:t>
      </w:r>
      <w:r>
        <w:t>и информационные</w:t>
      </w:r>
      <w:r>
        <w:rPr>
          <w:spacing w:val="-5"/>
        </w:rPr>
        <w:t xml:space="preserve"> </w:t>
      </w:r>
      <w:r>
        <w:t>процессы».</w:t>
      </w:r>
    </w:p>
    <w:p w:rsidR="00C8070F" w:rsidRDefault="0048348A">
      <w:pPr>
        <w:pStyle w:val="a3"/>
        <w:ind w:right="342"/>
      </w:pP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«Компьютер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информации».</w:t>
      </w:r>
    </w:p>
    <w:p w:rsidR="00C8070F" w:rsidRDefault="0048348A">
      <w:pPr>
        <w:pStyle w:val="a3"/>
        <w:ind w:left="966" w:right="1432" w:firstLine="0"/>
        <w:jc w:val="left"/>
      </w:pPr>
      <w:r>
        <w:t>Тестирование по разделу «Обработка графической информации».</w:t>
      </w:r>
      <w:r>
        <w:rPr>
          <w:spacing w:val="1"/>
        </w:rPr>
        <w:t xml:space="preserve"> </w:t>
      </w:r>
      <w:r>
        <w:t>Тестирование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</w:t>
      </w:r>
      <w:r>
        <w:t>Обработка</w:t>
      </w:r>
      <w:r>
        <w:rPr>
          <w:spacing w:val="-6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Мультимедиа».</w:t>
      </w:r>
      <w:r>
        <w:rPr>
          <w:spacing w:val="-57"/>
        </w:rPr>
        <w:t xml:space="preserve"> </w:t>
      </w:r>
      <w:r>
        <w:rPr>
          <w:color w:val="212121"/>
        </w:rPr>
        <w:t>Итоговое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тестирование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 курсу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7 класса.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color w:val="212121"/>
          <w:sz w:val="24"/>
        </w:rPr>
        <w:t>Второй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год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обучения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(8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класс).</w:t>
      </w:r>
    </w:p>
    <w:p w:rsidR="00C8070F" w:rsidRDefault="0048348A">
      <w:pPr>
        <w:pStyle w:val="a3"/>
        <w:ind w:left="966" w:right="1266" w:firstLine="0"/>
        <w:jc w:val="left"/>
      </w:pPr>
      <w:r>
        <w:t>Тестирование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«Передача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сетях».</w:t>
      </w:r>
      <w:r>
        <w:rPr>
          <w:spacing w:val="-57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«Информационное</w:t>
      </w:r>
      <w:r>
        <w:rPr>
          <w:spacing w:val="-2"/>
        </w:rPr>
        <w:t xml:space="preserve"> </w:t>
      </w:r>
      <w:r>
        <w:t>моделирование».</w:t>
      </w:r>
    </w:p>
    <w:p w:rsidR="00C8070F" w:rsidRDefault="0048348A">
      <w:pPr>
        <w:pStyle w:val="a3"/>
        <w:spacing w:before="1"/>
        <w:ind w:left="966" w:right="2271" w:firstLine="0"/>
        <w:jc w:val="left"/>
      </w:pPr>
      <w:r>
        <w:t>Тестирование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«Хранение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базах</w:t>
      </w:r>
      <w:r>
        <w:rPr>
          <w:spacing w:val="-57"/>
        </w:rPr>
        <w:t xml:space="preserve"> </w:t>
      </w:r>
      <w:r>
        <w:t>данных».</w:t>
      </w:r>
    </w:p>
    <w:p w:rsidR="00C8070F" w:rsidRDefault="0048348A">
      <w:pPr>
        <w:pStyle w:val="a3"/>
        <w:ind w:left="966" w:right="2271" w:firstLine="0"/>
        <w:jc w:val="left"/>
      </w:pPr>
      <w:r>
        <w:t>Тестирование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«Табличные</w:t>
      </w:r>
      <w:r>
        <w:rPr>
          <w:spacing w:val="-6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компьютере».</w:t>
      </w:r>
      <w:r>
        <w:rPr>
          <w:spacing w:val="-57"/>
        </w:rPr>
        <w:t xml:space="preserve"> </w:t>
      </w:r>
      <w:r>
        <w:rPr>
          <w:color w:val="212121"/>
        </w:rPr>
        <w:t>Итоговое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тестирование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 курсу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8 класса.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Третий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класс).</w:t>
      </w:r>
    </w:p>
    <w:p w:rsidR="00C8070F" w:rsidRDefault="0048348A">
      <w:pPr>
        <w:pStyle w:val="a3"/>
        <w:ind w:left="966" w:right="2271" w:firstLine="0"/>
        <w:jc w:val="left"/>
      </w:pPr>
      <w:r>
        <w:t>Тестирование по разделу «Моделирование и формализация».</w:t>
      </w:r>
      <w:r>
        <w:rPr>
          <w:spacing w:val="1"/>
        </w:rPr>
        <w:t xml:space="preserve"> </w:t>
      </w:r>
      <w:r>
        <w:t>Тестирование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«Алгоритмизация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программирование».</w:t>
      </w:r>
      <w:r>
        <w:rPr>
          <w:spacing w:val="-57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разделу «Обработка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информации».</w:t>
      </w:r>
    </w:p>
    <w:p w:rsidR="00C8070F" w:rsidRDefault="0048348A">
      <w:pPr>
        <w:pStyle w:val="a3"/>
        <w:ind w:left="966" w:right="3289" w:firstLine="0"/>
        <w:jc w:val="left"/>
      </w:pPr>
      <w:r>
        <w:t>Тестирование по разделу «Коммуникационные технологии».</w:t>
      </w:r>
      <w:r>
        <w:rPr>
          <w:spacing w:val="-58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9 класса.</w:t>
      </w:r>
    </w:p>
    <w:p w:rsidR="00C8070F" w:rsidRDefault="0048348A">
      <w:pPr>
        <w:pStyle w:val="a3"/>
        <w:ind w:right="346"/>
      </w:pPr>
      <w:r>
        <w:rPr>
          <w:color w:val="212121"/>
        </w:rPr>
        <w:t>Оценка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ЗПР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предусматривает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выявление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индивидуальной динамики качества усвоения предмета ребенком и является механизмом 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восполнения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образовательных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дефицитов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возникновении.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581"/>
        </w:tabs>
        <w:ind w:left="5580" w:hanging="781"/>
        <w:jc w:val="both"/>
        <w:rPr>
          <w:sz w:val="24"/>
        </w:rPr>
      </w:pPr>
      <w:r>
        <w:rPr>
          <w:sz w:val="24"/>
        </w:rPr>
        <w:t>Физика</w:t>
      </w:r>
    </w:p>
    <w:p w:rsidR="00C8070F" w:rsidRDefault="0048348A">
      <w:pPr>
        <w:pStyle w:val="a3"/>
        <w:ind w:right="34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предметов, поскольку физические законы мироздания являются основой содержания курсов</w:t>
      </w:r>
      <w:r>
        <w:rPr>
          <w:spacing w:val="1"/>
        </w:rPr>
        <w:t xml:space="preserve"> </w:t>
      </w:r>
      <w:r>
        <w:t>химии, биологии, географии и астрономии. Физика вооружает обучающихся научным методом</w:t>
      </w:r>
      <w:r>
        <w:rPr>
          <w:spacing w:val="1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позволяющим</w:t>
      </w:r>
      <w:r>
        <w:rPr>
          <w:spacing w:val="-2"/>
        </w:rPr>
        <w:t xml:space="preserve"> </w:t>
      </w:r>
      <w:r>
        <w:t>получать</w:t>
      </w:r>
      <w:r>
        <w:rPr>
          <w:spacing w:val="-1"/>
        </w:rPr>
        <w:t xml:space="preserve"> </w:t>
      </w:r>
      <w:r>
        <w:t>объективные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</w:t>
      </w:r>
      <w:r>
        <w:t>ре.</w:t>
      </w:r>
    </w:p>
    <w:p w:rsidR="00C8070F" w:rsidRDefault="0048348A">
      <w:pPr>
        <w:pStyle w:val="a3"/>
        <w:ind w:right="346"/>
      </w:pPr>
      <w:r>
        <w:t>Предмет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 миру, совершенствование познавательной деятельности обучающихся с ЗПР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C8070F" w:rsidRDefault="0048348A">
      <w:pPr>
        <w:pStyle w:val="a3"/>
        <w:spacing w:before="1"/>
        <w:ind w:right="33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 функциональной грамотности, умения воспринимать и критически анализировать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 компетенции</w:t>
      </w:r>
      <w:r>
        <w:rPr>
          <w:spacing w:val="1"/>
        </w:rPr>
        <w:t xml:space="preserve"> </w:t>
      </w:r>
      <w:r>
        <w:t>обучающихся заключается 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основы физических 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ЗПР пространств</w:t>
      </w:r>
      <w:r>
        <w:t>енного воображения, функциональной грамотности, умения</w:t>
      </w:r>
      <w:r>
        <w:rPr>
          <w:spacing w:val="1"/>
        </w:rPr>
        <w:t xml:space="preserve"> </w:t>
      </w:r>
      <w:r>
        <w:t>воспринимать и критически анализировать информацию, представленную в различных формах.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7" w:firstLine="0"/>
      </w:pPr>
      <w:r>
        <w:lastRenderedPageBreak/>
        <w:t>здорового и безопасного для человека и окружающей его среды образа жизни; формировании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C8070F" w:rsidRDefault="0048348A">
      <w:pPr>
        <w:pStyle w:val="a3"/>
        <w:ind w:right="342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ЗПР. Овладение данным учебным предметом</w:t>
      </w:r>
      <w:r>
        <w:rPr>
          <w:spacing w:val="1"/>
        </w:rPr>
        <w:t xml:space="preserve"> </w:t>
      </w:r>
      <w:r>
        <w:t>представляет определенную трудность для обучающихся с ЗПР. Это связано с особенностями</w:t>
      </w:r>
      <w:r>
        <w:rPr>
          <w:spacing w:val="1"/>
        </w:rPr>
        <w:t xml:space="preserve"> </w:t>
      </w:r>
      <w:r>
        <w:t>мыслительной деятельности, периодическими колебаниями внимания, малым объемом памяти,</w:t>
      </w:r>
      <w:r>
        <w:rPr>
          <w:spacing w:val="1"/>
        </w:rPr>
        <w:t xml:space="preserve"> </w:t>
      </w:r>
      <w:r>
        <w:t>недостаточностью общего запаса знаний, пониженным познавательным интересом и 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C8070F" w:rsidRDefault="0048348A">
      <w:pPr>
        <w:pStyle w:val="a3"/>
        <w:spacing w:before="1"/>
        <w:ind w:right="348" w:firstLine="851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 объема и характера учебного материала к познавательным возм</w:t>
      </w:r>
      <w:r>
        <w:t>ожностям 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связей,</w:t>
      </w:r>
      <w:r>
        <w:rPr>
          <w:spacing w:val="-6"/>
        </w:rPr>
        <w:t xml:space="preserve"> </w:t>
      </w:r>
      <w:r>
        <w:t>постепенное</w:t>
      </w:r>
      <w:r>
        <w:rPr>
          <w:spacing w:val="-3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материала.</w:t>
      </w:r>
    </w:p>
    <w:p w:rsidR="00C8070F" w:rsidRDefault="0048348A">
      <w:pPr>
        <w:pStyle w:val="a3"/>
        <w:ind w:right="34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демонстраций,</w:t>
      </w:r>
      <w:r>
        <w:rPr>
          <w:spacing w:val="-57"/>
        </w:rPr>
        <w:t xml:space="preserve"> </w:t>
      </w:r>
      <w:r>
        <w:t>проводимых</w:t>
      </w:r>
      <w:r>
        <w:rPr>
          <w:spacing w:val="2"/>
        </w:rPr>
        <w:t xml:space="preserve"> </w:t>
      </w:r>
      <w:r>
        <w:t>учителем в</w:t>
      </w:r>
      <w:r>
        <w:rPr>
          <w:spacing w:val="-2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выполняемых обучающимися.</w:t>
      </w:r>
    </w:p>
    <w:p w:rsidR="00C8070F" w:rsidRDefault="0048348A">
      <w:pPr>
        <w:pStyle w:val="a3"/>
        <w:ind w:right="340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</w:t>
      </w:r>
      <w:r>
        <w:t>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активности.</w:t>
      </w:r>
    </w:p>
    <w:p w:rsidR="00C8070F" w:rsidRDefault="0048348A">
      <w:pPr>
        <w:pStyle w:val="a3"/>
        <w:spacing w:before="1"/>
        <w:ind w:right="341"/>
      </w:pPr>
      <w:r>
        <w:t>Изучение физики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spacing w:before="2"/>
        <w:ind w:right="351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подчиняются;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картине мира;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ind w:right="34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обобщать результаты наблюдений, использовать простые </w:t>
      </w:r>
      <w:r>
        <w:rPr>
          <w:sz w:val="24"/>
        </w:rPr>
        <w:t>измерительные приборы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явлений; представлять результаты наблюдений или измерений с помощью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 и выявлять на этой основе эмпирические зависимости; применять полученные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ind w:right="3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ind w:right="344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разумного использования достижений науки и технологий для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человеческого</w:t>
      </w:r>
      <w:r>
        <w:rPr>
          <w:sz w:val="24"/>
        </w:rPr>
        <w:t xml:space="preserve"> общества, уважения к творцам науки и техники; отношения к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 элементу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общечеловеческой культуры;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spacing w:before="1" w:line="237" w:lineRule="auto"/>
        <w:ind w:right="349" w:firstLine="707"/>
        <w:rPr>
          <w:sz w:val="24"/>
        </w:rPr>
      </w:pPr>
      <w:r>
        <w:rPr>
          <w:sz w:val="24"/>
        </w:rPr>
        <w:t>использование полученных знаний и умений для решения 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</w:t>
      </w:r>
      <w:r>
        <w:rPr>
          <w:sz w:val="24"/>
        </w:rPr>
        <w:t>одопользования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окружающей среды.</w:t>
      </w:r>
    </w:p>
    <w:p w:rsidR="00C8070F" w:rsidRDefault="0048348A">
      <w:pPr>
        <w:pStyle w:val="a3"/>
        <w:spacing w:before="3"/>
        <w:ind w:left="966" w:firstLine="0"/>
      </w:pPr>
      <w:r>
        <w:t>Достижение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решением следующих</w:t>
      </w:r>
      <w:r>
        <w:rPr>
          <w:spacing w:val="-2"/>
        </w:rPr>
        <w:t xml:space="preserve"> </w:t>
      </w:r>
      <w:r>
        <w:t>задач: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spacing w:before="4" w:line="237" w:lineRule="auto"/>
        <w:ind w:right="352" w:firstLine="707"/>
        <w:rPr>
          <w:sz w:val="24"/>
        </w:rPr>
      </w:pPr>
      <w:r>
        <w:rPr>
          <w:sz w:val="24"/>
        </w:rPr>
        <w:t>знакомство обучающихся с ЗПР с методами исследования объектов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spacing w:before="5" w:line="237" w:lineRule="auto"/>
        <w:ind w:right="351" w:firstLine="707"/>
        <w:rPr>
          <w:sz w:val="24"/>
        </w:rPr>
      </w:pPr>
      <w:r>
        <w:rPr>
          <w:sz w:val="24"/>
        </w:rPr>
        <w:t xml:space="preserve">приобретение знаний о механических, тепловых, электромагнитных </w:t>
      </w:r>
      <w:r>
        <w:rPr>
          <w:sz w:val="24"/>
        </w:rPr>
        <w:t>и квантовых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эти явления;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spacing w:before="88"/>
        <w:ind w:right="344" w:firstLine="70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 исследования с использованием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 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жизни;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spacing w:before="4" w:line="237" w:lineRule="auto"/>
        <w:ind w:right="34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 факт, проблема, гипотеза, теоретический вывод, результат 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C8070F" w:rsidRDefault="0048348A" w:rsidP="0048348A">
      <w:pPr>
        <w:pStyle w:val="a6"/>
        <w:numPr>
          <w:ilvl w:val="0"/>
          <w:numId w:val="102"/>
        </w:numPr>
        <w:tabs>
          <w:tab w:val="left" w:pos="1675"/>
        </w:tabs>
        <w:spacing w:before="7" w:line="237" w:lineRule="auto"/>
        <w:ind w:right="350" w:firstLine="707"/>
        <w:rPr>
          <w:sz w:val="24"/>
        </w:rPr>
      </w:pPr>
      <w:r>
        <w:rPr>
          <w:sz w:val="24"/>
        </w:rPr>
        <w:t>понимание отличий научных данных от непроверенной инф</w:t>
      </w:r>
      <w:r>
        <w:rPr>
          <w:sz w:val="24"/>
        </w:rPr>
        <w:t>ормации,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C8070F" w:rsidRDefault="0048348A">
      <w:pPr>
        <w:pStyle w:val="a3"/>
        <w:ind w:right="344"/>
      </w:pPr>
      <w:r>
        <w:t>Основой обучения школьников с ЗПР на предметах естественнонаучного цикла является</w:t>
      </w:r>
      <w:r>
        <w:rPr>
          <w:spacing w:val="1"/>
        </w:rPr>
        <w:t xml:space="preserve"> </w:t>
      </w:r>
      <w:r>
        <w:t>развитие у учащихся основных мыслительных операций (анализ, синтез, с</w:t>
      </w:r>
      <w:r>
        <w:t>равнение, обобщение)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-57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знаниях,</w:t>
      </w:r>
      <w:r>
        <w:rPr>
          <w:spacing w:val="6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соблюдением 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 излагаемом</w:t>
      </w:r>
      <w:r>
        <w:rPr>
          <w:spacing w:val="60"/>
        </w:rPr>
        <w:t xml:space="preserve"> </w:t>
      </w:r>
      <w:r>
        <w:t>материале.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характерны: недостаточный уровень развития отдельных психических процессов (восприятия,</w:t>
      </w:r>
      <w:r>
        <w:rPr>
          <w:spacing w:val="1"/>
        </w:rPr>
        <w:t xml:space="preserve"> </w:t>
      </w:r>
      <w:r>
        <w:t>внимания, памяти, мышления), снижение уровня интеллектуального развития, низк</w:t>
      </w:r>
      <w:r>
        <w:t>ий уровень</w:t>
      </w:r>
      <w:r>
        <w:rPr>
          <w:spacing w:val="1"/>
        </w:rPr>
        <w:t xml:space="preserve"> </w:t>
      </w:r>
      <w:r>
        <w:t>выполнения учебных заданий, низкая успешность обучения. Поэтому при изучении физики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отвечающем особенностям и возможностям учащихся. Учет особенностей обучающихс</w:t>
      </w:r>
      <w:r>
        <w:t>я с ЗПР</w:t>
      </w:r>
      <w:r>
        <w:rPr>
          <w:spacing w:val="1"/>
        </w:rPr>
        <w:t xml:space="preserve"> </w:t>
      </w:r>
      <w:r>
        <w:t>требует, чтобы при изучении нового материала обязательно происходило многократное его</w:t>
      </w:r>
      <w:r>
        <w:rPr>
          <w:spacing w:val="1"/>
        </w:rPr>
        <w:t xml:space="preserve"> </w:t>
      </w:r>
      <w:r>
        <w:t>повторение;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жизнью;</w:t>
      </w:r>
      <w:r>
        <w:rPr>
          <w:spacing w:val="-1"/>
        </w:rPr>
        <w:t xml:space="preserve"> </w:t>
      </w:r>
      <w:r>
        <w:t>актуализация</w:t>
      </w:r>
      <w:r>
        <w:rPr>
          <w:spacing w:val="-3"/>
        </w:rPr>
        <w:t xml:space="preserve"> </w:t>
      </w:r>
      <w:r>
        <w:t>первичного жизненного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учащихся.</w:t>
      </w:r>
    </w:p>
    <w:p w:rsidR="00C8070F" w:rsidRDefault="0048348A">
      <w:pPr>
        <w:pStyle w:val="a3"/>
        <w:spacing w:before="1"/>
        <w:ind w:right="340"/>
      </w:pPr>
      <w:r>
        <w:t>Усвоение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 применения сложных математических вычислений и формул, в особенности таких</w:t>
      </w:r>
      <w:r>
        <w:rPr>
          <w:spacing w:val="1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«Механическое</w:t>
      </w:r>
      <w:r>
        <w:rPr>
          <w:spacing w:val="8"/>
        </w:rPr>
        <w:t xml:space="preserve"> </w:t>
      </w:r>
      <w:r>
        <w:t>движение»,</w:t>
      </w:r>
      <w:r>
        <w:rPr>
          <w:spacing w:val="14"/>
        </w:rPr>
        <w:t xml:space="preserve"> </w:t>
      </w:r>
      <w:r>
        <w:t>«Архимедова</w:t>
      </w:r>
      <w:r>
        <w:rPr>
          <w:spacing w:val="8"/>
        </w:rPr>
        <w:t xml:space="preserve"> </w:t>
      </w:r>
      <w:r>
        <w:t>сила»,</w:t>
      </w:r>
      <w:r>
        <w:rPr>
          <w:spacing w:val="14"/>
        </w:rPr>
        <w:t xml:space="preserve"> </w:t>
      </w:r>
      <w:r>
        <w:t>«Механическая</w:t>
      </w:r>
      <w:r>
        <w:rPr>
          <w:spacing w:val="9"/>
        </w:rPr>
        <w:t xml:space="preserve"> </w:t>
      </w:r>
      <w:r>
        <w:t>энергия»,</w:t>
      </w:r>
    </w:p>
    <w:p w:rsidR="00C8070F" w:rsidRDefault="0048348A">
      <w:pPr>
        <w:pStyle w:val="a3"/>
        <w:spacing w:before="1"/>
        <w:ind w:right="350" w:firstLine="0"/>
      </w:pPr>
      <w:r>
        <w:t>«Электрические</w:t>
      </w:r>
      <w:r>
        <w:rPr>
          <w:spacing w:val="1"/>
        </w:rPr>
        <w:t xml:space="preserve"> </w:t>
      </w:r>
      <w:r>
        <w:t>явления»,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1"/>
        </w:rPr>
        <w:t xml:space="preserve"> </w:t>
      </w:r>
      <w:r>
        <w:t>явления»,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</w:p>
    <w:p w:rsidR="00C8070F" w:rsidRDefault="0048348A">
      <w:pPr>
        <w:pStyle w:val="a3"/>
        <w:ind w:right="34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эксперимента, а также проведению (почти на каж</w:t>
      </w:r>
      <w:r>
        <w:t>дом уроке) кратковременных 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 данные. В связи с особенностями поведения и деятельности обучающихся с ЗПР</w:t>
      </w:r>
      <w:r>
        <w:rPr>
          <w:spacing w:val="1"/>
        </w:rPr>
        <w:t xml:space="preserve"> </w:t>
      </w:r>
      <w:r>
        <w:t xml:space="preserve">(расторможенность, неорганизованность) </w:t>
      </w:r>
      <w:r>
        <w:t>предусмотрен строжайший контроль за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лабораторных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</w:p>
    <w:p w:rsidR="00C8070F" w:rsidRDefault="0048348A">
      <w:pPr>
        <w:pStyle w:val="a3"/>
        <w:ind w:right="348"/>
      </w:pPr>
      <w:r>
        <w:t>Большое внимание при изучении физики подростками с ЗПР обращается на 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</w:t>
      </w:r>
      <w:r>
        <w:rPr>
          <w:spacing w:val="-1"/>
        </w:rPr>
        <w:t xml:space="preserve"> </w:t>
      </w:r>
      <w:r>
        <w:t>ознакомительного или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-1"/>
        </w:rPr>
        <w:t xml:space="preserve"> </w:t>
      </w:r>
      <w:r>
        <w:t>изучения.</w:t>
      </w:r>
    </w:p>
    <w:p w:rsidR="00C8070F" w:rsidRDefault="0048348A">
      <w:pPr>
        <w:pStyle w:val="a3"/>
        <w:ind w:right="350"/>
      </w:pP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раскры</w:t>
      </w:r>
      <w:r>
        <w:t>вающих связь физики с жизнью, с теми явлениями, наблюдениями, которые хорошо</w:t>
      </w:r>
      <w:r>
        <w:rPr>
          <w:spacing w:val="1"/>
        </w:rPr>
        <w:t xml:space="preserve"> </w:t>
      </w:r>
      <w:r>
        <w:t>известны ученикам</w:t>
      </w:r>
      <w:r>
        <w:rPr>
          <w:spacing w:val="-1"/>
        </w:rPr>
        <w:t xml:space="preserve"> </w:t>
      </w:r>
      <w:r>
        <w:t>из их</w:t>
      </w:r>
      <w:r>
        <w:rPr>
          <w:spacing w:val="2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опыта.</w:t>
      </w:r>
    </w:p>
    <w:p w:rsidR="00C8070F" w:rsidRDefault="0048348A">
      <w:pPr>
        <w:pStyle w:val="a3"/>
        <w:spacing w:before="1"/>
        <w:ind w:right="345"/>
      </w:pPr>
      <w:r>
        <w:t>Максимально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география, химия, биология, т.к. обучающиеся с ЗПР особенно </w:t>
      </w:r>
      <w:r>
        <w:t>нуждаются в преподнесении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варьировании,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неоднократном</w:t>
      </w:r>
      <w:r>
        <w:rPr>
          <w:spacing w:val="1"/>
        </w:rPr>
        <w:t xml:space="preserve"> </w:t>
      </w:r>
      <w:r>
        <w:t>повторении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</w:t>
      </w:r>
      <w:r>
        <w:t>рения,</w:t>
      </w:r>
      <w:r>
        <w:rPr>
          <w:spacing w:val="1"/>
        </w:rPr>
        <w:t xml:space="preserve"> </w:t>
      </w:r>
      <w:r>
        <w:t>межпредметные связи способствуют его лучшему осмыслению, более прочному закреплению</w:t>
      </w:r>
      <w:r>
        <w:rPr>
          <w:spacing w:val="1"/>
        </w:rPr>
        <w:t xml:space="preserve"> </w:t>
      </w:r>
      <w:r>
        <w:t>полученных знаний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умений.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/>
      </w:pPr>
      <w:r>
        <w:lastRenderedPageBreak/>
        <w:t>Содержание курса физики 7 КЛАСС (первый год обучения на уровне основного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vertAlign w:val="superscript"/>
        </w:rPr>
        <w:t>8</w:t>
      </w:r>
    </w:p>
    <w:p w:rsidR="00C8070F" w:rsidRDefault="0048348A" w:rsidP="0048348A">
      <w:pPr>
        <w:pStyle w:val="a6"/>
        <w:numPr>
          <w:ilvl w:val="0"/>
          <w:numId w:val="103"/>
        </w:numPr>
        <w:tabs>
          <w:tab w:val="left" w:pos="1226"/>
        </w:tabs>
        <w:ind w:hanging="260"/>
        <w:jc w:val="both"/>
        <w:rPr>
          <w:sz w:val="24"/>
        </w:rPr>
      </w:pPr>
      <w:r>
        <w:rPr>
          <w:sz w:val="24"/>
        </w:rPr>
        <w:t>Введение.</w:t>
      </w:r>
    </w:p>
    <w:p w:rsidR="00C8070F" w:rsidRDefault="0048348A">
      <w:pPr>
        <w:pStyle w:val="a3"/>
        <w:spacing w:before="1"/>
        <w:ind w:right="348"/>
      </w:pPr>
      <w:r>
        <w:t>Предмет и методы физики. Экспериментальный метод изучения природы. 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Наблюдение простейших явлений и процессов природы с помощью органов чувств (зрения,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осязания)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опытов.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физике.</w:t>
      </w:r>
      <w:r>
        <w:rPr>
          <w:spacing w:val="-1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Фронтальная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работа.</w:t>
      </w:r>
    </w:p>
    <w:p w:rsidR="00C8070F" w:rsidRDefault="0048348A" w:rsidP="0048348A">
      <w:pPr>
        <w:pStyle w:val="a6"/>
        <w:numPr>
          <w:ilvl w:val="1"/>
          <w:numId w:val="103"/>
        </w:numPr>
        <w:tabs>
          <w:tab w:val="left" w:pos="1148"/>
        </w:tabs>
        <w:ind w:hanging="18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прибора.</w:t>
      </w:r>
    </w:p>
    <w:p w:rsidR="00C8070F" w:rsidRDefault="0048348A" w:rsidP="0048348A">
      <w:pPr>
        <w:pStyle w:val="a6"/>
        <w:numPr>
          <w:ilvl w:val="0"/>
          <w:numId w:val="103"/>
        </w:numPr>
        <w:tabs>
          <w:tab w:val="left" w:pos="1245"/>
        </w:tabs>
        <w:ind w:left="1244" w:hanging="279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C8070F" w:rsidRDefault="0048348A">
      <w:pPr>
        <w:pStyle w:val="a3"/>
        <w:ind w:right="341"/>
      </w:pPr>
      <w:r>
        <w:t>Гипотеза о дискретном строении вещества. Молекулы. Непрерывность и хаотичность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мол</w:t>
      </w:r>
      <w:r>
        <w:t>екул.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состояния вещества.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Фронтальная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работа.</w:t>
      </w:r>
    </w:p>
    <w:p w:rsidR="00C8070F" w:rsidRDefault="0048348A">
      <w:pPr>
        <w:pStyle w:val="a3"/>
        <w:ind w:left="966" w:firstLine="0"/>
      </w:pPr>
      <w:r>
        <w:t>1.Измерение</w:t>
      </w:r>
      <w:r>
        <w:rPr>
          <w:spacing w:val="-3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тел.</w:t>
      </w:r>
    </w:p>
    <w:p w:rsidR="00C8070F" w:rsidRDefault="0048348A" w:rsidP="0048348A">
      <w:pPr>
        <w:pStyle w:val="a6"/>
        <w:numPr>
          <w:ilvl w:val="0"/>
          <w:numId w:val="103"/>
        </w:numPr>
        <w:tabs>
          <w:tab w:val="left" w:pos="1327"/>
        </w:tabs>
        <w:ind w:left="1326" w:hanging="36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тел.</w:t>
      </w:r>
    </w:p>
    <w:p w:rsidR="00C8070F" w:rsidRDefault="0048348A">
      <w:pPr>
        <w:pStyle w:val="a3"/>
        <w:ind w:right="346"/>
      </w:pPr>
      <w:r>
        <w:t>Механическое движение. Равномерное и не равномерное движение. Скорость. Расчет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Траектория.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Инерция. Масса. Плотность. Измерение массы тела на весах. Расчет массы и объема по его</w:t>
      </w:r>
      <w:r>
        <w:rPr>
          <w:spacing w:val="1"/>
        </w:rPr>
        <w:t xml:space="preserve"> </w:t>
      </w:r>
      <w:r>
        <w:t>плотности.</w:t>
      </w:r>
      <w:r>
        <w:rPr>
          <w:spacing w:val="1"/>
        </w:rPr>
        <w:t xml:space="preserve"> </w:t>
      </w:r>
      <w:r>
        <w:t>Сила. Силы в природе: тяготения, тяжести, трения, упругости. Закон Гука. Вес тела.</w:t>
      </w:r>
      <w:r>
        <w:rPr>
          <w:spacing w:val="-57"/>
        </w:rPr>
        <w:t xml:space="preserve"> </w:t>
      </w:r>
      <w:r>
        <w:t>Связь между силой тяжести и массой тела.</w:t>
      </w:r>
      <w:r>
        <w:rPr>
          <w:spacing w:val="1"/>
        </w:rPr>
        <w:t xml:space="preserve"> </w:t>
      </w:r>
      <w:r>
        <w:t>Динамометр. Сл</w:t>
      </w:r>
      <w:r>
        <w:t>ожение двух сил, направленных по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 Трение.</w:t>
      </w:r>
      <w:r>
        <w:rPr>
          <w:spacing w:val="-3"/>
        </w:rPr>
        <w:t xml:space="preserve"> </w:t>
      </w:r>
      <w:r>
        <w:t>Упругая деформация.</w:t>
      </w:r>
    </w:p>
    <w:p w:rsidR="00C8070F" w:rsidRDefault="0048348A">
      <w:pPr>
        <w:spacing w:before="1"/>
        <w:ind w:left="966" w:right="4945"/>
        <w:rPr>
          <w:sz w:val="24"/>
        </w:rPr>
      </w:pPr>
      <w:r>
        <w:rPr>
          <w:i/>
          <w:sz w:val="24"/>
        </w:rPr>
        <w:t>Фронтальные лабораторные работы.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1.Измерение массы тела на рычажных весах.</w:t>
      </w:r>
      <w:r>
        <w:rPr>
          <w:spacing w:val="-57"/>
          <w:sz w:val="24"/>
        </w:rPr>
        <w:t xml:space="preserve"> </w:t>
      </w:r>
      <w:r>
        <w:rPr>
          <w:sz w:val="24"/>
        </w:rPr>
        <w:t>2.Измерение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C8070F" w:rsidRDefault="0048348A">
      <w:pPr>
        <w:pStyle w:val="a3"/>
        <w:ind w:left="966" w:right="3313" w:firstLine="0"/>
        <w:jc w:val="left"/>
      </w:pPr>
      <w:r>
        <w:t>3.Определение плотности твердого вещества.</w:t>
      </w:r>
      <w:r>
        <w:rPr>
          <w:spacing w:val="1"/>
        </w:rPr>
        <w:t xml:space="preserve"> </w:t>
      </w:r>
      <w:r>
        <w:t>4.Градуирование</w:t>
      </w:r>
      <w:r>
        <w:rPr>
          <w:spacing w:val="-5"/>
        </w:rPr>
        <w:t xml:space="preserve"> </w:t>
      </w:r>
      <w:r>
        <w:t>пружины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си</w:t>
      </w:r>
      <w:r>
        <w:t>л</w:t>
      </w:r>
      <w:r>
        <w:rPr>
          <w:spacing w:val="-5"/>
        </w:rPr>
        <w:t xml:space="preserve"> </w:t>
      </w:r>
      <w:r>
        <w:t>динамометром.</w:t>
      </w:r>
    </w:p>
    <w:p w:rsidR="00C8070F" w:rsidRDefault="0048348A" w:rsidP="0048348A">
      <w:pPr>
        <w:pStyle w:val="a6"/>
        <w:numPr>
          <w:ilvl w:val="0"/>
          <w:numId w:val="103"/>
        </w:numPr>
        <w:tabs>
          <w:tab w:val="left" w:pos="1339"/>
        </w:tabs>
        <w:ind w:left="1338" w:hanging="373"/>
        <w:rPr>
          <w:sz w:val="24"/>
        </w:rPr>
      </w:pP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C8070F" w:rsidRDefault="0048348A">
      <w:pPr>
        <w:pStyle w:val="a3"/>
        <w:ind w:right="346"/>
      </w:pPr>
      <w:r>
        <w:t>Давление. Опыт Торричелли. Барометр-анероид. Атмосферное давление на 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Вес</w:t>
      </w:r>
      <w:r>
        <w:rPr>
          <w:spacing w:val="-57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Манометры.</w:t>
      </w:r>
      <w:r>
        <w:rPr>
          <w:spacing w:val="1"/>
        </w:rPr>
        <w:t xml:space="preserve"> </w:t>
      </w:r>
      <w:r>
        <w:t>Поршневой</w:t>
      </w:r>
      <w:r>
        <w:rPr>
          <w:spacing w:val="-57"/>
        </w:rPr>
        <w:t xml:space="preserve"> </w:t>
      </w:r>
      <w:r>
        <w:t>жидкостный</w:t>
      </w:r>
      <w:r>
        <w:rPr>
          <w:spacing w:val="1"/>
        </w:rPr>
        <w:t xml:space="preserve"> </w:t>
      </w:r>
      <w:r>
        <w:t>насос.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жидкости и газа на погруженное в них тело. Расчет давления жидкости на дно и стенки сосуда.</w:t>
      </w:r>
      <w:r>
        <w:rPr>
          <w:spacing w:val="1"/>
        </w:rPr>
        <w:t xml:space="preserve"> </w:t>
      </w:r>
      <w:r>
        <w:t>Сообщающие сосуды. Архимедов</w:t>
      </w:r>
      <w:r>
        <w:t>а сила.</w:t>
      </w:r>
      <w:r>
        <w:rPr>
          <w:spacing w:val="1"/>
        </w:rPr>
        <w:t xml:space="preserve"> </w:t>
      </w:r>
      <w:r>
        <w:t>Гидравлический пресс. Плавание тел. Плавание судов.</w:t>
      </w:r>
      <w:r>
        <w:rPr>
          <w:spacing w:val="-57"/>
        </w:rPr>
        <w:t xml:space="preserve"> </w:t>
      </w:r>
      <w:r>
        <w:t>Воздухоплавание.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Фронтальные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C8070F" w:rsidRDefault="0048348A">
      <w:pPr>
        <w:pStyle w:val="a3"/>
        <w:ind w:left="966" w:right="726" w:firstLine="0"/>
      </w:pPr>
      <w:r>
        <w:t>1.Определение выталкивающей силы, действующей на погруженное в жидкость тело.</w:t>
      </w:r>
      <w:r>
        <w:rPr>
          <w:spacing w:val="-57"/>
        </w:rPr>
        <w:t xml:space="preserve"> </w:t>
      </w:r>
      <w:r>
        <w:t>2.Выяснение</w:t>
      </w:r>
      <w:r>
        <w:rPr>
          <w:spacing w:val="2"/>
        </w:rPr>
        <w:t xml:space="preserve"> </w:t>
      </w:r>
      <w:r>
        <w:t>условий плавания тела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жидкости.</w:t>
      </w:r>
    </w:p>
    <w:p w:rsidR="00C8070F" w:rsidRDefault="0048348A" w:rsidP="0048348A">
      <w:pPr>
        <w:pStyle w:val="a6"/>
        <w:numPr>
          <w:ilvl w:val="0"/>
          <w:numId w:val="103"/>
        </w:numPr>
        <w:tabs>
          <w:tab w:val="left" w:pos="1260"/>
        </w:tabs>
        <w:ind w:left="1259" w:hanging="29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мощность.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Энергия.</w:t>
      </w:r>
    </w:p>
    <w:p w:rsidR="00C8070F" w:rsidRDefault="0048348A">
      <w:pPr>
        <w:pStyle w:val="a3"/>
        <w:ind w:right="342"/>
      </w:pPr>
      <w:r>
        <w:t>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механической энергии. Простые механизмы. КПД механизмов. Рычаг. Равновесие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рычаге.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Рычаги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60"/>
        </w:rPr>
        <w:t xml:space="preserve"> </w:t>
      </w:r>
      <w:r>
        <w:t>Применение</w:t>
      </w:r>
      <w:r>
        <w:rPr>
          <w:spacing w:val="6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рав</w:t>
      </w:r>
      <w:r>
        <w:t>новесия рычага к блоку. Равенство работ при использовании простых механизмов. 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-8"/>
        </w:rPr>
        <w:t xml:space="preserve"> </w:t>
      </w:r>
      <w:r>
        <w:t>механики.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Фронтальные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C8070F" w:rsidRDefault="0048348A" w:rsidP="0048348A">
      <w:pPr>
        <w:pStyle w:val="a6"/>
        <w:numPr>
          <w:ilvl w:val="0"/>
          <w:numId w:val="104"/>
        </w:numPr>
        <w:tabs>
          <w:tab w:val="left" w:pos="1148"/>
        </w:tabs>
        <w:ind w:hanging="182"/>
        <w:jc w:val="both"/>
        <w:rPr>
          <w:sz w:val="24"/>
        </w:rPr>
      </w:pPr>
      <w:r>
        <w:rPr>
          <w:sz w:val="24"/>
        </w:rPr>
        <w:t>Выяснение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рычага.</w:t>
      </w:r>
    </w:p>
    <w:p w:rsidR="00C8070F" w:rsidRDefault="0048348A" w:rsidP="0048348A">
      <w:pPr>
        <w:pStyle w:val="a6"/>
        <w:numPr>
          <w:ilvl w:val="0"/>
          <w:numId w:val="104"/>
        </w:numPr>
        <w:tabs>
          <w:tab w:val="left" w:pos="1148"/>
        </w:tabs>
        <w:ind w:hanging="18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КПД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плоскости.</w:t>
      </w:r>
    </w:p>
    <w:p w:rsidR="00C8070F" w:rsidRDefault="0048348A">
      <w:pPr>
        <w:pStyle w:val="a3"/>
        <w:spacing w:before="5"/>
        <w:ind w:left="0" w:firstLine="0"/>
        <w:jc w:val="left"/>
        <w:rPr>
          <w:sz w:val="28"/>
        </w:rPr>
      </w:pPr>
      <w:r>
        <w:pict>
          <v:rect id="_x0000_s1543" style="position:absolute;margin-left:70.9pt;margin-top:18.3pt;width:2in;height:.7pt;z-index:-251600896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 w:right="734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далее </w:t>
      </w:r>
      <w:r>
        <w:rPr>
          <w:sz w:val="20"/>
        </w:rPr>
        <w:t>представленное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 «Физика»</w:t>
      </w:r>
      <w:r>
        <w:rPr>
          <w:spacing w:val="-6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отличаться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комплекта, соответствующего ФГОС</w:t>
      </w:r>
      <w:r>
        <w:rPr>
          <w:spacing w:val="3"/>
          <w:sz w:val="20"/>
        </w:rPr>
        <w:t xml:space="preserve"> </w:t>
      </w:r>
      <w:r>
        <w:rPr>
          <w:sz w:val="20"/>
        </w:rPr>
        <w:t>II</w:t>
      </w:r>
      <w:r>
        <w:rPr>
          <w:spacing w:val="49"/>
          <w:sz w:val="20"/>
        </w:rPr>
        <w:t xml:space="preserve"> </w:t>
      </w:r>
      <w:r>
        <w:rPr>
          <w:sz w:val="20"/>
        </w:rPr>
        <w:t>поколения.</w:t>
      </w:r>
    </w:p>
    <w:p w:rsidR="00C8070F" w:rsidRDefault="00C8070F">
      <w:pPr>
        <w:rPr>
          <w:sz w:val="20"/>
        </w:rPr>
        <w:sectPr w:rsidR="00C8070F">
          <w:pgSz w:w="11910" w:h="16840"/>
          <w:pgMar w:top="1040" w:right="220" w:bottom="1160" w:left="1160" w:header="0" w:footer="923" w:gutter="0"/>
          <w:cols w:space="720"/>
        </w:sectPr>
      </w:pPr>
    </w:p>
    <w:p w:rsidR="00C8070F" w:rsidRDefault="0048348A">
      <w:pPr>
        <w:pStyle w:val="a3"/>
        <w:spacing w:before="62"/>
        <w:ind w:right="354"/>
      </w:pPr>
      <w:r>
        <w:lastRenderedPageBreak/>
        <w:t>Содержание курса физики 8 КЛАСС (второй год обучения на уровне основного об</w:t>
      </w:r>
      <w:r>
        <w:t>щего</w:t>
      </w:r>
      <w:r>
        <w:rPr>
          <w:spacing w:val="1"/>
        </w:rPr>
        <w:t xml:space="preserve"> </w:t>
      </w:r>
      <w:r>
        <w:t>образования)</w:t>
      </w:r>
    </w:p>
    <w:p w:rsidR="00C8070F" w:rsidRDefault="0048348A" w:rsidP="0048348A">
      <w:pPr>
        <w:pStyle w:val="a6"/>
        <w:numPr>
          <w:ilvl w:val="0"/>
          <w:numId w:val="105"/>
        </w:numPr>
        <w:tabs>
          <w:tab w:val="left" w:pos="1164"/>
        </w:tabs>
        <w:ind w:hanging="198"/>
        <w:jc w:val="both"/>
        <w:rPr>
          <w:sz w:val="24"/>
        </w:rPr>
      </w:pPr>
      <w:r>
        <w:rPr>
          <w:sz w:val="24"/>
        </w:rPr>
        <w:t>Тепловые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</w:p>
    <w:p w:rsidR="00C8070F" w:rsidRDefault="0048348A">
      <w:pPr>
        <w:pStyle w:val="a3"/>
        <w:spacing w:before="1"/>
        <w:ind w:right="340"/>
      </w:pPr>
      <w:r>
        <w:t>Внутренняя энергия. Тепловое движение. Температура. Теплопередача. Необратимость</w:t>
      </w:r>
      <w:r>
        <w:rPr>
          <w:spacing w:val="1"/>
        </w:rPr>
        <w:t xml:space="preserve"> </w:t>
      </w:r>
      <w:r>
        <w:t>процесса теплопередачи. Связь температуры вещества с хаотическим движением его частиц.</w:t>
      </w:r>
      <w:r>
        <w:rPr>
          <w:spacing w:val="1"/>
        </w:rPr>
        <w:t xml:space="preserve"> </w:t>
      </w:r>
      <w:r>
        <w:t xml:space="preserve">Способы изменения внутренней энергии. </w:t>
      </w:r>
      <w:r>
        <w:t>Теплопроводность. Количество теплоты. 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 и кристаллизация. Удельная теплота плавления. График плавления и отвердевания.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агрегатного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 Кипение жидкости. Влажность воздуха. Тепловые двигатели. Энергия топлива.</w:t>
      </w:r>
      <w:r>
        <w:rPr>
          <w:spacing w:val="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сгорания.</w:t>
      </w:r>
    </w:p>
    <w:p w:rsidR="00C8070F" w:rsidRDefault="0048348A">
      <w:pPr>
        <w:pStyle w:val="a3"/>
        <w:ind w:right="348"/>
      </w:pPr>
      <w:r>
        <w:t>Агрегатные сос</w:t>
      </w:r>
      <w:r>
        <w:t>тояния. Преобразование энергии в тепловых двигателях. КПД теплового</w:t>
      </w:r>
      <w:r>
        <w:rPr>
          <w:spacing w:val="1"/>
        </w:rPr>
        <w:t xml:space="preserve"> </w:t>
      </w:r>
      <w:r>
        <w:t>двигателя.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Фронтальные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C8070F" w:rsidRDefault="0048348A" w:rsidP="0048348A">
      <w:pPr>
        <w:pStyle w:val="a6"/>
        <w:numPr>
          <w:ilvl w:val="1"/>
          <w:numId w:val="105"/>
        </w:numPr>
        <w:tabs>
          <w:tab w:val="left" w:pos="1148"/>
        </w:tabs>
        <w:ind w:right="1716" w:firstLine="0"/>
        <w:jc w:val="both"/>
        <w:rPr>
          <w:sz w:val="24"/>
        </w:rPr>
      </w:pPr>
      <w:r>
        <w:rPr>
          <w:sz w:val="24"/>
        </w:rPr>
        <w:t>Сравнение количеств теплоты при смешивании воды разной температуры.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2.Измерение удельной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теплоемкости твердого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C8070F" w:rsidRDefault="0048348A" w:rsidP="0048348A">
      <w:pPr>
        <w:pStyle w:val="a6"/>
        <w:numPr>
          <w:ilvl w:val="0"/>
          <w:numId w:val="105"/>
        </w:numPr>
        <w:tabs>
          <w:tab w:val="left" w:pos="1245"/>
        </w:tabs>
        <w:ind w:left="1244" w:hanging="279"/>
        <w:jc w:val="both"/>
        <w:rPr>
          <w:sz w:val="24"/>
        </w:rPr>
      </w:pPr>
      <w:r>
        <w:rPr>
          <w:sz w:val="24"/>
        </w:rPr>
        <w:t>Электрические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</w:p>
    <w:p w:rsidR="00C8070F" w:rsidRDefault="0048348A">
      <w:pPr>
        <w:pStyle w:val="a3"/>
        <w:ind w:right="347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Электроскоп.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электрических явлений. Проводники и непроводники электричества. Действие 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заряды.</w:t>
      </w:r>
    </w:p>
    <w:p w:rsidR="00C8070F" w:rsidRDefault="0048348A">
      <w:pPr>
        <w:pStyle w:val="a3"/>
        <w:spacing w:before="1"/>
        <w:ind w:right="340"/>
      </w:pPr>
      <w:r>
        <w:t>Постоянный электрический ток. Источники электрического тока. Носители свободных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газах.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ее составные</w:t>
      </w:r>
      <w:r>
        <w:rPr>
          <w:spacing w:val="1"/>
        </w:rPr>
        <w:t xml:space="preserve"> </w:t>
      </w:r>
      <w:r>
        <w:t>части. Сила тока. Единицы силы тока. Амперметр. Измерение силы тока. Напряжение. Единицы</w:t>
      </w:r>
      <w:r>
        <w:rPr>
          <w:spacing w:val="-57"/>
        </w:rPr>
        <w:t xml:space="preserve"> </w:t>
      </w:r>
      <w:r>
        <w:t>напряжения.</w:t>
      </w:r>
      <w:r>
        <w:rPr>
          <w:spacing w:val="-2"/>
        </w:rPr>
        <w:t xml:space="preserve"> </w:t>
      </w:r>
      <w:r>
        <w:t>Вольтметр.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напряжения.</w:t>
      </w:r>
      <w:r>
        <w:rPr>
          <w:spacing w:val="-2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напряжения.</w:t>
      </w:r>
    </w:p>
    <w:p w:rsidR="00C8070F" w:rsidRDefault="0048348A">
      <w:pPr>
        <w:pStyle w:val="a3"/>
        <w:ind w:right="348"/>
      </w:pPr>
      <w:r>
        <w:t xml:space="preserve">Сопротивление. Единицы сопротивления. Закон </w:t>
      </w:r>
      <w:r>
        <w:t>Ома для участка электрической цепи.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Действия электрического ток</w:t>
      </w:r>
      <w:r>
        <w:t>а</w:t>
      </w:r>
    </w:p>
    <w:p w:rsidR="00C8070F" w:rsidRDefault="0048348A">
      <w:pPr>
        <w:pStyle w:val="a3"/>
        <w:ind w:right="345"/>
      </w:pPr>
      <w:r>
        <w:t>Закон</w:t>
      </w:r>
      <w:r>
        <w:rPr>
          <w:spacing w:val="1"/>
        </w:rPr>
        <w:t xml:space="preserve"> </w:t>
      </w:r>
      <w:r>
        <w:t>Джоуля-Ленца.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Счетчик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потребляемой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приборами. Нагревание проводников электрическим током. Количество теплоты, выделяемое</w:t>
      </w:r>
      <w:r>
        <w:rPr>
          <w:spacing w:val="1"/>
        </w:rPr>
        <w:t xml:space="preserve"> </w:t>
      </w:r>
      <w:r>
        <w:t>проводником с током. Лампа накаливания. Короткое замыкание. Предохранители. Магнитное</w:t>
      </w:r>
      <w:r>
        <w:rPr>
          <w:spacing w:val="1"/>
        </w:rPr>
        <w:t xml:space="preserve"> </w:t>
      </w:r>
      <w:r>
        <w:t>поле. Магнитное поле прямого тока. Магнитные линии. Магнитное поле катушки с током.</w:t>
      </w:r>
      <w:r>
        <w:rPr>
          <w:spacing w:val="1"/>
        </w:rPr>
        <w:t xml:space="preserve"> </w:t>
      </w:r>
      <w:r>
        <w:t>Электромагниты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-57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двигатель.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Фронтальные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C8070F" w:rsidRDefault="0048348A">
      <w:pPr>
        <w:pStyle w:val="a3"/>
        <w:ind w:left="966" w:right="1266" w:firstLine="0"/>
        <w:jc w:val="left"/>
      </w:pPr>
      <w:r>
        <w:t>1.Сборка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различных участках.</w:t>
      </w:r>
      <w:r>
        <w:rPr>
          <w:spacing w:val="-57"/>
        </w:rPr>
        <w:t xml:space="preserve"> </w:t>
      </w:r>
      <w:r>
        <w:t>2.Измерение</w:t>
      </w:r>
      <w:r>
        <w:rPr>
          <w:spacing w:val="-3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участках электрической</w:t>
      </w:r>
      <w:r>
        <w:rPr>
          <w:spacing w:val="-1"/>
        </w:rPr>
        <w:t xml:space="preserve"> </w:t>
      </w:r>
      <w:r>
        <w:t>цепи.</w:t>
      </w:r>
    </w:p>
    <w:p w:rsidR="00C8070F" w:rsidRDefault="0048348A" w:rsidP="0048348A">
      <w:pPr>
        <w:pStyle w:val="a6"/>
        <w:numPr>
          <w:ilvl w:val="0"/>
          <w:numId w:val="106"/>
        </w:numPr>
        <w:tabs>
          <w:tab w:val="left" w:pos="1148"/>
        </w:tabs>
        <w:spacing w:before="1"/>
        <w:ind w:hanging="182"/>
        <w:rPr>
          <w:sz w:val="24"/>
        </w:rPr>
      </w:pPr>
      <w:r>
        <w:rPr>
          <w:sz w:val="24"/>
        </w:rPr>
        <w:t>Регулирование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реостатом.</w:t>
      </w:r>
    </w:p>
    <w:p w:rsidR="00C8070F" w:rsidRDefault="0048348A" w:rsidP="0048348A">
      <w:pPr>
        <w:pStyle w:val="a6"/>
        <w:numPr>
          <w:ilvl w:val="0"/>
          <w:numId w:val="106"/>
        </w:numPr>
        <w:tabs>
          <w:tab w:val="left" w:pos="1148"/>
        </w:tabs>
        <w:ind w:left="966" w:right="1345" w:firstLine="0"/>
        <w:rPr>
          <w:sz w:val="24"/>
        </w:rPr>
      </w:pPr>
      <w:r>
        <w:rPr>
          <w:sz w:val="24"/>
        </w:rPr>
        <w:t>Измерение сопротивления проводника при помощи амперметра и вольтметра.</w:t>
      </w:r>
      <w:r>
        <w:rPr>
          <w:spacing w:val="-57"/>
          <w:sz w:val="24"/>
        </w:rPr>
        <w:t xml:space="preserve"> </w:t>
      </w:r>
      <w:r>
        <w:rPr>
          <w:sz w:val="24"/>
        </w:rPr>
        <w:t>5.Измерение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лампе.</w:t>
      </w:r>
    </w:p>
    <w:p w:rsidR="00C8070F" w:rsidRDefault="0048348A" w:rsidP="0048348A">
      <w:pPr>
        <w:pStyle w:val="a6"/>
        <w:numPr>
          <w:ilvl w:val="0"/>
          <w:numId w:val="107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C8070F" w:rsidRDefault="0048348A" w:rsidP="0048348A">
      <w:pPr>
        <w:pStyle w:val="a6"/>
        <w:numPr>
          <w:ilvl w:val="0"/>
          <w:numId w:val="107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 w:rsidR="00C8070F" w:rsidRDefault="0048348A" w:rsidP="0048348A">
      <w:pPr>
        <w:pStyle w:val="a6"/>
        <w:numPr>
          <w:ilvl w:val="0"/>
          <w:numId w:val="105"/>
        </w:numPr>
        <w:tabs>
          <w:tab w:val="left" w:pos="1325"/>
        </w:tabs>
        <w:ind w:left="1324" w:right="7276" w:hanging="359"/>
        <w:rPr>
          <w:sz w:val="24"/>
        </w:rPr>
      </w:pPr>
      <w:r>
        <w:rPr>
          <w:sz w:val="24"/>
        </w:rPr>
        <w:t>Световые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явления.</w:t>
      </w:r>
    </w:p>
    <w:p w:rsidR="00C8070F" w:rsidRDefault="0048348A">
      <w:pPr>
        <w:pStyle w:val="a3"/>
        <w:ind w:left="966" w:right="7276" w:firstLine="0"/>
        <w:jc w:val="left"/>
      </w:pPr>
      <w:r>
        <w:t>Источники</w:t>
      </w:r>
      <w:r>
        <w:rPr>
          <w:spacing w:val="-4"/>
        </w:rPr>
        <w:t xml:space="preserve"> </w:t>
      </w:r>
      <w:r>
        <w:t>света.</w:t>
      </w:r>
    </w:p>
    <w:p w:rsidR="00C8070F" w:rsidRDefault="00C8070F">
      <w:pPr>
        <w:sectPr w:rsidR="00C8070F">
          <w:pgSz w:w="11910" w:h="16840"/>
          <w:pgMar w:top="13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/>
      </w:pPr>
      <w:r>
        <w:lastRenderedPageBreak/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61"/>
        </w:rPr>
        <w:t xml:space="preserve"> </w:t>
      </w:r>
      <w:r>
        <w:t>Луч.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Линза.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даваемое</w:t>
      </w:r>
      <w:r>
        <w:rPr>
          <w:spacing w:val="-57"/>
        </w:rPr>
        <w:t xml:space="preserve"> </w:t>
      </w:r>
      <w:r>
        <w:t>линзой. Измерение фокусного расстояния собирающей</w:t>
      </w:r>
      <w:r>
        <w:rPr>
          <w:spacing w:val="1"/>
        </w:rPr>
        <w:t xml:space="preserve"> </w:t>
      </w:r>
      <w:r>
        <w:t>линзы. Оптические приборы. Глаз и</w:t>
      </w:r>
      <w:r>
        <w:rPr>
          <w:spacing w:val="1"/>
        </w:rPr>
        <w:t xml:space="preserve"> </w:t>
      </w:r>
      <w:r>
        <w:t>зрение.</w:t>
      </w:r>
      <w:r>
        <w:rPr>
          <w:spacing w:val="-1"/>
        </w:rPr>
        <w:t xml:space="preserve"> </w:t>
      </w:r>
      <w:r>
        <w:t>Очки.</w:t>
      </w:r>
    </w:p>
    <w:p w:rsidR="00C8070F" w:rsidRDefault="0048348A">
      <w:pPr>
        <w:spacing w:before="1"/>
        <w:ind w:left="966" w:right="4736"/>
        <w:rPr>
          <w:sz w:val="24"/>
        </w:rPr>
      </w:pPr>
      <w:r>
        <w:rPr>
          <w:i/>
          <w:sz w:val="24"/>
        </w:rPr>
        <w:t>Фронтальные лабораторные работы.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1.Изучение законов отражения света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2.Наблюдение </w:t>
      </w:r>
      <w:r>
        <w:rPr>
          <w:sz w:val="24"/>
        </w:rPr>
        <w:t>явления преломления света</w:t>
      </w:r>
      <w:r>
        <w:rPr>
          <w:spacing w:val="1"/>
          <w:sz w:val="24"/>
        </w:rPr>
        <w:t xml:space="preserve"> </w:t>
      </w:r>
      <w:r>
        <w:rPr>
          <w:sz w:val="24"/>
        </w:rPr>
        <w:t>3.Получение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344"/>
      </w:pPr>
      <w:r>
        <w:t>Содержание курса физики 9 КЛАСС (третий год обучения на уровне основного общего</w:t>
      </w:r>
      <w:r>
        <w:rPr>
          <w:spacing w:val="1"/>
        </w:rPr>
        <w:t xml:space="preserve"> </w:t>
      </w:r>
      <w:r>
        <w:t>образования)</w:t>
      </w:r>
    </w:p>
    <w:p w:rsidR="00C8070F" w:rsidRDefault="0048348A" w:rsidP="0048348A">
      <w:pPr>
        <w:pStyle w:val="a6"/>
        <w:numPr>
          <w:ilvl w:val="0"/>
          <w:numId w:val="108"/>
        </w:numPr>
        <w:tabs>
          <w:tab w:val="left" w:pos="1224"/>
        </w:tabs>
        <w:ind w:hanging="258"/>
        <w:jc w:val="both"/>
        <w:rPr>
          <w:sz w:val="24"/>
        </w:rPr>
      </w:pP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C8070F" w:rsidRDefault="0048348A">
      <w:pPr>
        <w:pStyle w:val="a3"/>
        <w:ind w:right="347"/>
      </w:pP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Траектория.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Перемещение.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Определение координаты движущего тела. Графики зависимости кинематических величин от</w:t>
      </w:r>
      <w:r>
        <w:rPr>
          <w:spacing w:val="1"/>
        </w:rPr>
        <w:t xml:space="preserve"> </w:t>
      </w:r>
      <w:r>
        <w:t>времени. Прямолинейное равноускоренное движение. Скорость равноускоренного движения.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движ</w:t>
      </w:r>
      <w:r>
        <w:t>ущего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кинематических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движения. Инерциальная система</w:t>
      </w:r>
      <w:r>
        <w:rPr>
          <w:spacing w:val="-1"/>
        </w:rPr>
        <w:t xml:space="preserve"> </w:t>
      </w:r>
      <w:r>
        <w:t>отсчета.</w:t>
      </w:r>
    </w:p>
    <w:p w:rsidR="00C8070F" w:rsidRDefault="0048348A">
      <w:pPr>
        <w:pStyle w:val="a3"/>
        <w:spacing w:before="1"/>
        <w:ind w:right="342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 xml:space="preserve">падение Закон Всемирного </w:t>
      </w:r>
      <w:r>
        <w:t>тяготения. Криволинейное движение. Движение по окружности.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Земли. Ракеты.</w:t>
      </w:r>
      <w:r>
        <w:rPr>
          <w:spacing w:val="1"/>
        </w:rPr>
        <w:t xml:space="preserve"> </w:t>
      </w: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 Движение тела, брошенного вертикально вверх. Движение тела, брошенного под</w:t>
      </w:r>
      <w:r>
        <w:rPr>
          <w:spacing w:val="1"/>
        </w:rPr>
        <w:t xml:space="preserve"> </w:t>
      </w:r>
      <w:r>
        <w:t>углом к горизонту. Движение</w:t>
      </w:r>
      <w:r>
        <w:t xml:space="preserve"> тела, брошенного горизонтально. Ускорение свободного падения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планетах.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Фронтальные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C8070F" w:rsidRDefault="0048348A" w:rsidP="0048348A">
      <w:pPr>
        <w:pStyle w:val="a6"/>
        <w:numPr>
          <w:ilvl w:val="1"/>
          <w:numId w:val="108"/>
        </w:numPr>
        <w:tabs>
          <w:tab w:val="left" w:pos="1207"/>
        </w:tabs>
        <w:ind w:right="2330" w:firstLine="0"/>
        <w:jc w:val="both"/>
        <w:rPr>
          <w:sz w:val="24"/>
        </w:rPr>
      </w:pPr>
      <w:r>
        <w:rPr>
          <w:sz w:val="24"/>
        </w:rPr>
        <w:t>Исследование равноускоренного движения без начальной скорости.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2.Измерение ускорения 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падения.</w:t>
      </w:r>
    </w:p>
    <w:p w:rsidR="00C8070F" w:rsidRDefault="0048348A" w:rsidP="0048348A">
      <w:pPr>
        <w:pStyle w:val="a6"/>
        <w:numPr>
          <w:ilvl w:val="0"/>
          <w:numId w:val="108"/>
        </w:numPr>
        <w:tabs>
          <w:tab w:val="left" w:pos="1245"/>
        </w:tabs>
        <w:ind w:left="1244" w:hanging="279"/>
        <w:jc w:val="both"/>
        <w:rPr>
          <w:sz w:val="24"/>
        </w:rPr>
      </w:pPr>
      <w:r>
        <w:rPr>
          <w:sz w:val="24"/>
        </w:rPr>
        <w:t>Механические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</w:t>
      </w:r>
      <w:r>
        <w:rPr>
          <w:sz w:val="24"/>
        </w:rPr>
        <w:t>ны.</w:t>
      </w:r>
      <w:r>
        <w:rPr>
          <w:spacing w:val="-4"/>
          <w:sz w:val="24"/>
        </w:rPr>
        <w:t xml:space="preserve"> </w:t>
      </w:r>
      <w:r>
        <w:rPr>
          <w:sz w:val="24"/>
        </w:rPr>
        <w:t>Звук.</w:t>
      </w:r>
    </w:p>
    <w:p w:rsidR="00C8070F" w:rsidRDefault="0048348A">
      <w:pPr>
        <w:pStyle w:val="a3"/>
        <w:ind w:right="346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колебания.</w:t>
      </w:r>
      <w:r>
        <w:rPr>
          <w:spacing w:val="-57"/>
        </w:rPr>
        <w:t xml:space="preserve"> </w:t>
      </w:r>
      <w:r>
        <w:t>Колебательные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нитяного</w:t>
      </w:r>
      <w:r>
        <w:rPr>
          <w:spacing w:val="1"/>
        </w:rPr>
        <w:t xml:space="preserve"> </w:t>
      </w:r>
      <w:r>
        <w:t>маятника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звука/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Эхо.</w:t>
      </w:r>
      <w:r>
        <w:rPr>
          <w:spacing w:val="-1"/>
        </w:rPr>
        <w:t xml:space="preserve"> </w:t>
      </w:r>
      <w:r>
        <w:t>Резонанс.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Фронтальная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работа.</w:t>
      </w:r>
    </w:p>
    <w:p w:rsidR="00C8070F" w:rsidRDefault="0048348A">
      <w:pPr>
        <w:pStyle w:val="a3"/>
        <w:ind w:right="353"/>
      </w:pPr>
      <w:r>
        <w:t>1.Исследование зависимости периода и частоты свободных колебаний 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-2"/>
        </w:rPr>
        <w:t xml:space="preserve"> </w:t>
      </w:r>
      <w:r>
        <w:t>от его</w:t>
      </w:r>
      <w:r>
        <w:rPr>
          <w:spacing w:val="-1"/>
        </w:rPr>
        <w:t xml:space="preserve"> </w:t>
      </w:r>
      <w:r>
        <w:t>длины.</w:t>
      </w:r>
    </w:p>
    <w:p w:rsidR="00C8070F" w:rsidRDefault="0048348A" w:rsidP="0048348A">
      <w:pPr>
        <w:pStyle w:val="a6"/>
        <w:numPr>
          <w:ilvl w:val="0"/>
          <w:numId w:val="108"/>
        </w:numPr>
        <w:tabs>
          <w:tab w:val="left" w:pos="1325"/>
        </w:tabs>
        <w:ind w:left="1324" w:hanging="359"/>
        <w:jc w:val="both"/>
        <w:rPr>
          <w:sz w:val="24"/>
        </w:rPr>
      </w:pPr>
      <w:r>
        <w:rPr>
          <w:sz w:val="24"/>
        </w:rPr>
        <w:t>Электромагнитные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C8070F" w:rsidRDefault="0048348A">
      <w:pPr>
        <w:pStyle w:val="a3"/>
        <w:ind w:right="341"/>
      </w:pP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руки.</w:t>
      </w:r>
      <w:r>
        <w:rPr>
          <w:spacing w:val="60"/>
        </w:rPr>
        <w:t xml:space="preserve"> </w:t>
      </w:r>
      <w:r>
        <w:t>Магнитный</w:t>
      </w:r>
      <w:r>
        <w:rPr>
          <w:spacing w:val="-57"/>
        </w:rPr>
        <w:t xml:space="preserve"> </w:t>
      </w:r>
      <w:r>
        <w:t>поток.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электрического тока.</w:t>
      </w:r>
    </w:p>
    <w:p w:rsidR="00C8070F" w:rsidRDefault="0048348A">
      <w:pPr>
        <w:pStyle w:val="a3"/>
        <w:spacing w:before="1"/>
        <w:ind w:right="340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  <w:r>
        <w:rPr>
          <w:spacing w:val="-5"/>
        </w:rPr>
        <w:t xml:space="preserve"> </w:t>
      </w:r>
      <w:r>
        <w:t>Электродвигатель.</w:t>
      </w:r>
      <w:r>
        <w:rPr>
          <w:spacing w:val="-4"/>
        </w:rPr>
        <w:t xml:space="preserve"> </w:t>
      </w:r>
      <w:r>
        <w:t>Электрогенератор.</w:t>
      </w:r>
      <w:r>
        <w:rPr>
          <w:spacing w:val="-5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электромагнитная</w:t>
      </w:r>
      <w:r>
        <w:rPr>
          <w:spacing w:val="-4"/>
        </w:rPr>
        <w:t xml:space="preserve"> </w:t>
      </w:r>
      <w:r>
        <w:t>волна.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Фронтальная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z w:val="24"/>
        </w:rPr>
        <w:t>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работа.</w:t>
      </w:r>
    </w:p>
    <w:p w:rsidR="00C8070F" w:rsidRDefault="0048348A">
      <w:pPr>
        <w:pStyle w:val="a3"/>
        <w:ind w:left="966" w:firstLine="0"/>
      </w:pPr>
      <w:r>
        <w:t>5.Изучение</w:t>
      </w:r>
      <w:r>
        <w:rPr>
          <w:spacing w:val="-8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8"/>
        </w:rPr>
        <w:t xml:space="preserve"> </w:t>
      </w:r>
      <w:r>
        <w:t>индукции.</w:t>
      </w:r>
    </w:p>
    <w:p w:rsidR="00C8070F" w:rsidRDefault="0048348A" w:rsidP="0048348A">
      <w:pPr>
        <w:pStyle w:val="a6"/>
        <w:numPr>
          <w:ilvl w:val="0"/>
          <w:numId w:val="108"/>
        </w:numPr>
        <w:tabs>
          <w:tab w:val="left" w:pos="1339"/>
        </w:tabs>
        <w:ind w:left="1338" w:hanging="373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</w:t>
      </w:r>
    </w:p>
    <w:p w:rsidR="00C8070F" w:rsidRDefault="0048348A">
      <w:pPr>
        <w:pStyle w:val="a3"/>
        <w:ind w:right="339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рассеиванию</w:t>
      </w:r>
      <w:r>
        <w:rPr>
          <w:spacing w:val="1"/>
        </w:rPr>
        <w:t xml:space="preserve"> </w:t>
      </w:r>
      <w:r>
        <w:t>альфа-</w:t>
      </w:r>
      <w:r>
        <w:rPr>
          <w:spacing w:val="1"/>
        </w:rPr>
        <w:t xml:space="preserve"> </w:t>
      </w:r>
      <w:r>
        <w:t>частиц. Планетарная модель атома. Атомное ядро. Протонно-нейтронная модель ядра.</w:t>
      </w:r>
      <w:r>
        <w:t xml:space="preserve"> 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регистрации</w:t>
      </w:r>
      <w:r>
        <w:rPr>
          <w:spacing w:val="23"/>
        </w:rPr>
        <w:t xml:space="preserve"> </w:t>
      </w:r>
      <w:r>
        <w:t>частиц.</w:t>
      </w:r>
      <w:r>
        <w:rPr>
          <w:spacing w:val="22"/>
        </w:rPr>
        <w:t xml:space="preserve"> </w:t>
      </w:r>
      <w:r>
        <w:t>Радиоактивные</w:t>
      </w:r>
      <w:r>
        <w:rPr>
          <w:spacing w:val="20"/>
        </w:rPr>
        <w:t xml:space="preserve"> </w:t>
      </w:r>
      <w:r>
        <w:t>превращения.</w:t>
      </w:r>
      <w:r>
        <w:rPr>
          <w:spacing w:val="22"/>
        </w:rPr>
        <w:t xml:space="preserve"> </w:t>
      </w:r>
      <w:r>
        <w:t>Экспериментальные</w:t>
      </w:r>
      <w:r>
        <w:rPr>
          <w:spacing w:val="20"/>
        </w:rPr>
        <w:t xml:space="preserve"> </w:t>
      </w:r>
      <w:r>
        <w:t>методы.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lastRenderedPageBreak/>
        <w:t>Заряд</w:t>
      </w:r>
      <w:r>
        <w:rPr>
          <w:spacing w:val="10"/>
        </w:rPr>
        <w:t xml:space="preserve"> </w:t>
      </w:r>
      <w:r>
        <w:t>ядра.</w:t>
      </w:r>
      <w:r>
        <w:rPr>
          <w:spacing w:val="9"/>
        </w:rPr>
        <w:t xml:space="preserve"> </w:t>
      </w:r>
      <w:r>
        <w:t>Массовое</w:t>
      </w:r>
      <w:r>
        <w:rPr>
          <w:spacing w:val="8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ядра.</w:t>
      </w:r>
      <w:r>
        <w:rPr>
          <w:spacing w:val="9"/>
        </w:rPr>
        <w:t xml:space="preserve"> </w:t>
      </w:r>
      <w:r>
        <w:t>Ядерные</w:t>
      </w:r>
      <w:r>
        <w:rPr>
          <w:spacing w:val="8"/>
        </w:rPr>
        <w:t xml:space="preserve"> </w:t>
      </w:r>
      <w:r>
        <w:t>реакции.</w:t>
      </w:r>
      <w:r>
        <w:rPr>
          <w:spacing w:val="10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синтез</w:t>
      </w:r>
      <w:r>
        <w:rPr>
          <w:spacing w:val="9"/>
        </w:rPr>
        <w:t xml:space="preserve"> </w:t>
      </w:r>
      <w:r>
        <w:t>ядер.</w:t>
      </w:r>
      <w:r>
        <w:rPr>
          <w:spacing w:val="9"/>
        </w:rPr>
        <w:t xml:space="preserve"> </w:t>
      </w:r>
      <w:r>
        <w:t>Сохранение</w:t>
      </w:r>
      <w:r>
        <w:rPr>
          <w:spacing w:val="6"/>
        </w:rPr>
        <w:t xml:space="preserve"> </w:t>
      </w:r>
      <w:r>
        <w:t>заряда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протона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нейтрона.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связи частиц в</w:t>
      </w:r>
      <w:r>
        <w:rPr>
          <w:spacing w:val="-3"/>
        </w:rPr>
        <w:t xml:space="preserve"> </w:t>
      </w:r>
      <w:r>
        <w:t>ядре.</w:t>
      </w:r>
    </w:p>
    <w:p w:rsidR="00C8070F" w:rsidRDefault="0048348A">
      <w:pPr>
        <w:pStyle w:val="a3"/>
        <w:spacing w:before="1"/>
        <w:ind w:right="347"/>
      </w:pPr>
      <w:r>
        <w:t>Энергия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синтезе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Использование ядерной энергии. Дозиметрия. Ядерный реактор. Преобразование 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ядер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энер</w:t>
      </w:r>
      <w:r>
        <w:t>гию.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Термоядерные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радиации.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Фронтальная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работа.</w:t>
      </w:r>
    </w:p>
    <w:p w:rsidR="00C8070F" w:rsidRDefault="0048348A">
      <w:pPr>
        <w:pStyle w:val="a3"/>
        <w:ind w:left="966" w:right="2872" w:firstLine="0"/>
      </w:pPr>
      <w:r>
        <w:t>1.Изучение деления ядра атома урана по фотографии треков.</w:t>
      </w:r>
      <w:r>
        <w:rPr>
          <w:spacing w:val="1"/>
        </w:rPr>
        <w:t xml:space="preserve"> </w:t>
      </w:r>
      <w:r>
        <w:t>2.Изучение</w:t>
      </w:r>
      <w:r>
        <w:rPr>
          <w:spacing w:val="-4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фотографиям.</w:t>
      </w:r>
    </w:p>
    <w:p w:rsidR="00C8070F" w:rsidRDefault="0048348A" w:rsidP="0048348A">
      <w:pPr>
        <w:pStyle w:val="a6"/>
        <w:numPr>
          <w:ilvl w:val="0"/>
          <w:numId w:val="108"/>
        </w:numPr>
        <w:tabs>
          <w:tab w:val="left" w:pos="1260"/>
        </w:tabs>
        <w:ind w:left="1259" w:hanging="294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Вселенной</w:t>
      </w:r>
    </w:p>
    <w:p w:rsidR="00C8070F" w:rsidRDefault="0048348A">
      <w:pPr>
        <w:pStyle w:val="a3"/>
        <w:ind w:right="341"/>
      </w:pP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 Малые тела Солнечной системы. Строение, излучение и эволюция Солнца и 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 эволюция Вселенной.</w:t>
      </w:r>
    </w:p>
    <w:p w:rsidR="00C8070F" w:rsidRDefault="0048348A">
      <w:pPr>
        <w:pStyle w:val="a3"/>
        <w:ind w:right="349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«Физика»</w:t>
      </w:r>
    </w:p>
    <w:p w:rsidR="00C8070F" w:rsidRDefault="0048348A">
      <w:pPr>
        <w:pStyle w:val="a3"/>
        <w:ind w:right="352"/>
      </w:pPr>
      <w:r>
        <w:t>Примерная тематическая и терминологическая лексика по курсу физики 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C8070F" w:rsidRDefault="0048348A">
      <w:pPr>
        <w:pStyle w:val="a3"/>
        <w:ind w:right="345"/>
      </w:pPr>
      <w:r>
        <w:t>Содержание видов деятельности о</w:t>
      </w:r>
      <w:r>
        <w:t>бучающихся с ЗПР на уроках физики определяется их</w:t>
      </w:r>
      <w:r>
        <w:rPr>
          <w:spacing w:val="1"/>
        </w:rPr>
        <w:t xml:space="preserve"> </w:t>
      </w:r>
      <w:r>
        <w:t>особыми образовательными потребностями. Помимо широко используемых в ООП ООО общих</w:t>
      </w:r>
      <w:r>
        <w:rPr>
          <w:spacing w:val="-57"/>
        </w:rPr>
        <w:t xml:space="preserve"> </w:t>
      </w:r>
      <w:r>
        <w:t>для всех обучающихся видов деятельности следует усилить виды деятельности, специфичные</w:t>
      </w:r>
      <w:r>
        <w:rPr>
          <w:spacing w:val="1"/>
        </w:rPr>
        <w:t xml:space="preserve"> </w:t>
      </w:r>
      <w:r>
        <w:t xml:space="preserve">для данной категории детей, </w:t>
      </w:r>
      <w:r>
        <w:t>обеспечивающие осмысленное освоение содержания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результата.</w:t>
      </w:r>
    </w:p>
    <w:p w:rsidR="00C8070F" w:rsidRDefault="0048348A">
      <w:pPr>
        <w:pStyle w:val="a3"/>
        <w:spacing w:before="1"/>
        <w:ind w:right="34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 по предмету. Проводится специальная работа по введению в активный словарь</w:t>
      </w:r>
      <w:r>
        <w:rPr>
          <w:spacing w:val="1"/>
        </w:rPr>
        <w:t xml:space="preserve"> </w:t>
      </w:r>
      <w:r>
        <w:t>обучающихся соответствующей терминологии. Изучаемые термины вводятся на полисенсорной</w:t>
      </w:r>
      <w:r>
        <w:rPr>
          <w:spacing w:val="-57"/>
        </w:rPr>
        <w:t xml:space="preserve"> </w:t>
      </w:r>
      <w:r>
        <w:t>основе, обязатель</w:t>
      </w:r>
      <w:r>
        <w:t>на визуальная поддержка, алгоритмы работы с определением, опорные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терминологии.</w:t>
      </w:r>
    </w:p>
    <w:p w:rsidR="00C8070F" w:rsidRDefault="0048348A">
      <w:pPr>
        <w:pStyle w:val="a3"/>
        <w:ind w:right="352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работы ученика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 моментов:</w:t>
      </w:r>
    </w:p>
    <w:p w:rsidR="00C8070F" w:rsidRDefault="0048348A" w:rsidP="0048348A">
      <w:pPr>
        <w:pStyle w:val="a6"/>
        <w:numPr>
          <w:ilvl w:val="1"/>
          <w:numId w:val="108"/>
        </w:numPr>
        <w:tabs>
          <w:tab w:val="left" w:pos="1265"/>
        </w:tabs>
        <w:ind w:left="258" w:right="348" w:firstLine="70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 опросе необходимо: давать алгоритм ответа; разрешать пользоваться 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1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3"/>
          <w:sz w:val="24"/>
        </w:rPr>
        <w:t xml:space="preserve"> </w:t>
      </w:r>
      <w:r>
        <w:rPr>
          <w:sz w:val="24"/>
        </w:rPr>
        <w:t>готовиться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ответу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доски;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пособиями.</w:t>
      </w:r>
    </w:p>
    <w:p w:rsidR="00C8070F" w:rsidRDefault="0048348A" w:rsidP="0048348A">
      <w:pPr>
        <w:pStyle w:val="a6"/>
        <w:numPr>
          <w:ilvl w:val="1"/>
          <w:numId w:val="108"/>
        </w:numPr>
        <w:tabs>
          <w:tab w:val="left" w:pos="1229"/>
        </w:tabs>
        <w:ind w:left="258" w:right="352" w:firstLine="707"/>
        <w:jc w:val="both"/>
        <w:rPr>
          <w:sz w:val="24"/>
        </w:rPr>
      </w:pPr>
      <w:r>
        <w:rPr>
          <w:sz w:val="24"/>
        </w:rPr>
        <w:t xml:space="preserve">По </w:t>
      </w:r>
      <w:r>
        <w:rPr>
          <w:sz w:val="24"/>
        </w:rPr>
        <w:t>возможности задавать обучающимся наводящие и уточняющие вопросы,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 изложить материал.</w:t>
      </w:r>
    </w:p>
    <w:p w:rsidR="00C8070F" w:rsidRDefault="0048348A" w:rsidP="0048348A">
      <w:pPr>
        <w:pStyle w:val="a6"/>
        <w:numPr>
          <w:ilvl w:val="1"/>
          <w:numId w:val="108"/>
        </w:numPr>
        <w:tabs>
          <w:tab w:val="left" w:pos="1226"/>
        </w:tabs>
        <w:ind w:left="258" w:right="344" w:firstLine="707"/>
        <w:jc w:val="both"/>
        <w:rPr>
          <w:sz w:val="24"/>
        </w:rPr>
      </w:pPr>
      <w:r>
        <w:rPr>
          <w:sz w:val="24"/>
        </w:rPr>
        <w:t>Систематически проверять усвоение материала по темам уроков, для 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C8070F" w:rsidRDefault="0048348A" w:rsidP="0048348A">
      <w:pPr>
        <w:pStyle w:val="a6"/>
        <w:numPr>
          <w:ilvl w:val="1"/>
          <w:numId w:val="108"/>
        </w:numPr>
        <w:tabs>
          <w:tab w:val="left" w:pos="1243"/>
        </w:tabs>
        <w:spacing w:before="1"/>
        <w:ind w:left="258" w:right="346" w:firstLine="707"/>
        <w:jc w:val="both"/>
        <w:rPr>
          <w:sz w:val="24"/>
        </w:rPr>
      </w:pPr>
      <w:r>
        <w:rPr>
          <w:sz w:val="24"/>
        </w:rPr>
        <w:t>В процессе из</w:t>
      </w:r>
      <w:r>
        <w:rPr>
          <w:sz w:val="24"/>
        </w:rPr>
        <w:t>учения нового материала внимание учеников обращается на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материала, 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материала.</w:t>
      </w:r>
    </w:p>
    <w:p w:rsidR="00C8070F" w:rsidRDefault="0048348A">
      <w:pPr>
        <w:pStyle w:val="a3"/>
        <w:ind w:left="966" w:firstLine="0"/>
        <w:jc w:val="left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jc w:val="left"/>
      </w:pPr>
      <w:r>
        <w:t>Проведение</w:t>
      </w:r>
      <w:r>
        <w:rPr>
          <w:spacing w:val="17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достижений</w:t>
      </w:r>
      <w:r>
        <w:rPr>
          <w:spacing w:val="18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и рубежного</w:t>
      </w:r>
      <w:r>
        <w:rPr>
          <w:spacing w:val="-1"/>
        </w:rPr>
        <w:t xml:space="preserve"> </w:t>
      </w:r>
      <w:r>
        <w:t>контроля в</w:t>
      </w:r>
      <w:r>
        <w:rPr>
          <w:spacing w:val="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работ.</w:t>
      </w:r>
    </w:p>
    <w:p w:rsidR="00C8070F" w:rsidRDefault="0048348A">
      <w:pPr>
        <w:pStyle w:val="a3"/>
        <w:ind w:left="966" w:firstLine="0"/>
        <w:jc w:val="left"/>
      </w:pPr>
      <w:r>
        <w:t>7</w:t>
      </w:r>
      <w:r>
        <w:rPr>
          <w:spacing w:val="-1"/>
        </w:rPr>
        <w:t xml:space="preserve"> </w:t>
      </w:r>
      <w:r>
        <w:t>класс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вещества»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966"/>
        <w:rPr>
          <w:sz w:val="24"/>
        </w:rPr>
      </w:pPr>
      <w:r>
        <w:rPr>
          <w:i/>
          <w:sz w:val="24"/>
        </w:rPr>
        <w:lastRenderedPageBreak/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«Масса,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объём».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«Силы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природе».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 «Давление».</w:t>
      </w:r>
    </w:p>
    <w:p w:rsidR="00C8070F" w:rsidRDefault="0048348A">
      <w:pPr>
        <w:spacing w:before="1"/>
        <w:ind w:left="966" w:right="6298"/>
        <w:rPr>
          <w:sz w:val="24"/>
        </w:rPr>
      </w:pPr>
      <w:r>
        <w:rPr>
          <w:i/>
          <w:sz w:val="24"/>
        </w:rPr>
        <w:t>Итоговая проверочная работа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Входная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проверочная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работа.</w:t>
      </w:r>
    </w:p>
    <w:p w:rsidR="00C8070F" w:rsidRDefault="0048348A">
      <w:pPr>
        <w:ind w:left="966" w:right="238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теме</w:t>
      </w:r>
      <w:r>
        <w:rPr>
          <w:spacing w:val="9"/>
          <w:sz w:val="24"/>
        </w:rPr>
        <w:t xml:space="preserve"> </w:t>
      </w:r>
      <w:r>
        <w:rPr>
          <w:sz w:val="24"/>
        </w:rPr>
        <w:t>«Тепловые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</w:t>
      </w:r>
      <w:r>
        <w:rPr>
          <w:i/>
          <w:sz w:val="24"/>
        </w:rPr>
        <w:t>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«Агрегатные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вещества».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теме</w:t>
      </w:r>
      <w:r>
        <w:rPr>
          <w:spacing w:val="18"/>
          <w:sz w:val="24"/>
        </w:rPr>
        <w:t xml:space="preserve"> </w:t>
      </w:r>
      <w:r>
        <w:rPr>
          <w:sz w:val="24"/>
        </w:rPr>
        <w:t>«Электрический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ток.</w:t>
      </w:r>
      <w:r>
        <w:rPr>
          <w:spacing w:val="13"/>
          <w:sz w:val="24"/>
        </w:rPr>
        <w:t xml:space="preserve"> </w:t>
      </w:r>
      <w:r>
        <w:rPr>
          <w:sz w:val="24"/>
        </w:rPr>
        <w:t>Напряжение»,</w:t>
      </w:r>
      <w:r>
        <w:rPr>
          <w:spacing w:val="19"/>
          <w:sz w:val="24"/>
        </w:rPr>
        <w:t xml:space="preserve"> </w:t>
      </w:r>
      <w:r>
        <w:rPr>
          <w:sz w:val="24"/>
        </w:rPr>
        <w:t>«Сопротивление.</w:t>
      </w:r>
    </w:p>
    <w:p w:rsidR="00C8070F" w:rsidRDefault="0048348A">
      <w:pPr>
        <w:pStyle w:val="a3"/>
        <w:ind w:firstLine="0"/>
        <w:jc w:val="left"/>
      </w:pPr>
      <w:r>
        <w:t>Соединение</w:t>
      </w:r>
      <w:r>
        <w:rPr>
          <w:spacing w:val="-6"/>
        </w:rPr>
        <w:t xml:space="preserve"> </w:t>
      </w:r>
      <w:r>
        <w:t>проводников».</w:t>
      </w:r>
    </w:p>
    <w:p w:rsidR="00C8070F" w:rsidRDefault="0048348A">
      <w:pPr>
        <w:ind w:left="258" w:firstLine="707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теме</w:t>
      </w:r>
      <w:r>
        <w:rPr>
          <w:spacing w:val="40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тока»,</w:t>
      </w:r>
      <w:r>
        <w:rPr>
          <w:spacing w:val="41"/>
          <w:sz w:val="24"/>
        </w:rPr>
        <w:t xml:space="preserve"> </w:t>
      </w:r>
      <w:r>
        <w:rPr>
          <w:sz w:val="24"/>
        </w:rPr>
        <w:t>«Закон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Джоуля</w:t>
      </w:r>
      <w:r>
        <w:rPr>
          <w:spacing w:val="-1"/>
          <w:sz w:val="24"/>
        </w:rPr>
        <w:t xml:space="preserve"> </w:t>
      </w:r>
      <w:r>
        <w:rPr>
          <w:sz w:val="24"/>
        </w:rPr>
        <w:t>–Ленца».</w:t>
      </w:r>
    </w:p>
    <w:p w:rsidR="00C8070F" w:rsidRDefault="0048348A">
      <w:pPr>
        <w:ind w:left="966"/>
        <w:rPr>
          <w:i/>
          <w:sz w:val="24"/>
        </w:rPr>
      </w:pPr>
      <w:r>
        <w:rPr>
          <w:i/>
          <w:sz w:val="24"/>
        </w:rPr>
        <w:t>Итоговая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проверочная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</w:p>
    <w:p w:rsidR="00C8070F" w:rsidRDefault="0048348A">
      <w:pPr>
        <w:pStyle w:val="a3"/>
        <w:ind w:left="966" w:firstLine="0"/>
        <w:jc w:val="left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Входная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проверочная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sz w:val="24"/>
        </w:rPr>
        <w:t>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№1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 «Законы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тел».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 «Механические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волны».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явления».</w:t>
      </w:r>
    </w:p>
    <w:p w:rsidR="00C8070F" w:rsidRDefault="0048348A">
      <w:pPr>
        <w:ind w:left="258" w:firstLine="707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теме</w:t>
      </w:r>
      <w:r>
        <w:rPr>
          <w:spacing w:val="42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37"/>
          <w:sz w:val="24"/>
        </w:rPr>
        <w:t xml:space="preserve"> </w:t>
      </w:r>
      <w:r>
        <w:rPr>
          <w:sz w:val="24"/>
        </w:rPr>
        <w:t>атома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38"/>
          <w:sz w:val="24"/>
        </w:rPr>
        <w:t xml:space="preserve"> </w:t>
      </w:r>
      <w:r>
        <w:rPr>
          <w:sz w:val="24"/>
        </w:rPr>
        <w:t>ядра»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Вселенной».</w:t>
      </w:r>
    </w:p>
    <w:p w:rsidR="00C8070F" w:rsidRDefault="0048348A">
      <w:pPr>
        <w:spacing w:before="1"/>
        <w:ind w:left="966"/>
        <w:rPr>
          <w:sz w:val="24"/>
        </w:rPr>
      </w:pPr>
      <w:r>
        <w:rPr>
          <w:i/>
          <w:sz w:val="24"/>
        </w:rPr>
        <w:t>Итоговая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проверочная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sz w:val="24"/>
        </w:rPr>
        <w:t>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542"/>
        </w:tabs>
        <w:ind w:left="5541" w:hanging="901"/>
        <w:jc w:val="both"/>
        <w:rPr>
          <w:sz w:val="24"/>
        </w:rPr>
      </w:pPr>
      <w:r>
        <w:rPr>
          <w:sz w:val="24"/>
        </w:rPr>
        <w:t>Биология</w:t>
      </w:r>
    </w:p>
    <w:p w:rsidR="00C8070F" w:rsidRDefault="0048348A">
      <w:pPr>
        <w:pStyle w:val="a3"/>
        <w:ind w:right="35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предметы».</w:t>
      </w:r>
    </w:p>
    <w:p w:rsidR="00C8070F" w:rsidRDefault="0048348A">
      <w:pPr>
        <w:pStyle w:val="a3"/>
        <w:ind w:right="346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природой.</w:t>
      </w:r>
    </w:p>
    <w:p w:rsidR="00C8070F" w:rsidRDefault="0048348A">
      <w:pPr>
        <w:pStyle w:val="a3"/>
        <w:ind w:right="34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</w:t>
      </w:r>
      <w:r>
        <w:t>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47"/>
        </w:rPr>
        <w:t xml:space="preserve"> </w:t>
      </w:r>
      <w:r>
        <w:t>связях</w:t>
      </w:r>
      <w:r>
        <w:rPr>
          <w:spacing w:val="4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предметами:</w:t>
      </w:r>
      <w:r>
        <w:rPr>
          <w:spacing w:val="50"/>
        </w:rPr>
        <w:t xml:space="preserve"> </w:t>
      </w:r>
      <w:r>
        <w:t>«Физика»,</w:t>
      </w:r>
      <w:r>
        <w:rPr>
          <w:spacing w:val="50"/>
        </w:rPr>
        <w:t xml:space="preserve"> </w:t>
      </w:r>
      <w:r>
        <w:t>«Химия»,</w:t>
      </w:r>
      <w:r>
        <w:rPr>
          <w:spacing w:val="50"/>
        </w:rPr>
        <w:t xml:space="preserve"> </w:t>
      </w:r>
      <w:r>
        <w:t>«География»,</w:t>
      </w:r>
      <w:r>
        <w:rPr>
          <w:spacing w:val="50"/>
        </w:rPr>
        <w:t xml:space="preserve"> </w:t>
      </w:r>
      <w:r>
        <w:t>«Математика»,</w:t>
      </w:r>
    </w:p>
    <w:p w:rsidR="00C8070F" w:rsidRDefault="0048348A">
      <w:pPr>
        <w:pStyle w:val="a3"/>
        <w:spacing w:before="1"/>
        <w:ind w:right="342" w:firstLine="0"/>
      </w:pPr>
      <w:r>
        <w:t xml:space="preserve">«Основы безопасности жизнедеятельности», «История России. </w:t>
      </w:r>
      <w:r>
        <w:t>Всеобщая история»,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C8070F" w:rsidRDefault="0048348A">
      <w:pPr>
        <w:pStyle w:val="a3"/>
        <w:ind w:right="341"/>
      </w:pPr>
      <w:r>
        <w:t>Предмет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 миру, совершенствование познавательной деятельности обучающихся с ЗПР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сравнен</w:t>
      </w:r>
      <w:r>
        <w:t>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C8070F" w:rsidRDefault="0048348A">
      <w:pPr>
        <w:pStyle w:val="a3"/>
        <w:ind w:right="339"/>
      </w:pPr>
      <w:r>
        <w:t>Значимость предмета для формирования жизненной компетенции обучающихся с ЗПР</w:t>
      </w:r>
      <w:r>
        <w:rPr>
          <w:spacing w:val="1"/>
        </w:rPr>
        <w:t xml:space="preserve"> </w:t>
      </w:r>
      <w:r>
        <w:t xml:space="preserve">заключается в углублении представлений о целостной и подробной </w:t>
      </w:r>
      <w:r>
        <w:t>картине мира, понимании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 полученные на уроках биологии знания и опыт для безопасного взаимодействия 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для себя или</w:t>
      </w:r>
      <w:r>
        <w:rPr>
          <w:spacing w:val="1"/>
        </w:rPr>
        <w:t xml:space="preserve"> </w:t>
      </w:r>
      <w:r>
        <w:t>для окружающих.</w:t>
      </w:r>
    </w:p>
    <w:p w:rsidR="00C8070F" w:rsidRDefault="0048348A">
      <w:pPr>
        <w:pStyle w:val="a3"/>
        <w:spacing w:before="1"/>
        <w:ind w:right="344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потребностей</w:t>
      </w:r>
      <w:r>
        <w:rPr>
          <w:spacing w:val="5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ЗПР.</w:t>
      </w:r>
      <w:r>
        <w:rPr>
          <w:spacing w:val="50"/>
        </w:rPr>
        <w:t xml:space="preserve"> </w:t>
      </w:r>
      <w:r>
        <w:t>Овладение</w:t>
      </w:r>
      <w:r>
        <w:rPr>
          <w:spacing w:val="52"/>
        </w:rPr>
        <w:t xml:space="preserve"> </w:t>
      </w:r>
      <w:r>
        <w:t>учебным</w:t>
      </w:r>
      <w:r>
        <w:rPr>
          <w:spacing w:val="49"/>
        </w:rPr>
        <w:t xml:space="preserve"> </w:t>
      </w:r>
      <w:r>
        <w:t>предметом</w:t>
      </w:r>
    </w:p>
    <w:p w:rsidR="00C8070F" w:rsidRDefault="0048348A">
      <w:pPr>
        <w:pStyle w:val="a3"/>
        <w:ind w:right="339" w:firstLine="0"/>
      </w:pPr>
      <w:r>
        <w:t>«Биология» представляет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трудн</w:t>
      </w:r>
      <w:r>
        <w:t>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мыслительной деятельности, внимания, памяти, речи, недостаточностью общего</w:t>
      </w:r>
      <w:r>
        <w:rPr>
          <w:spacing w:val="-57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интересом,</w:t>
      </w:r>
      <w:r>
        <w:rPr>
          <w:spacing w:val="1"/>
        </w:rPr>
        <w:t xml:space="preserve"> </w:t>
      </w:r>
      <w:r>
        <w:t>сложностями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значимой и второстепенной</w:t>
      </w:r>
      <w:r>
        <w:rPr>
          <w:spacing w:val="-2"/>
        </w:rPr>
        <w:t xml:space="preserve"> </w:t>
      </w:r>
      <w:r>
        <w:t>информации.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/>
      </w:pPr>
      <w:r>
        <w:lastRenderedPageBreak/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</w:t>
      </w:r>
      <w:r>
        <w:t>тмов,</w:t>
      </w:r>
      <w:r>
        <w:rPr>
          <w:spacing w:val="1"/>
        </w:rPr>
        <w:t xml:space="preserve"> </w:t>
      </w:r>
      <w:r>
        <w:t>внутрипредметных и межпредметных связей, постепенное усложнение изучаемого материала;</w:t>
      </w:r>
      <w:r>
        <w:rPr>
          <w:spacing w:val="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полисенсорной</w:t>
      </w:r>
      <w:r>
        <w:rPr>
          <w:spacing w:val="-1"/>
        </w:rPr>
        <w:t xml:space="preserve"> </w:t>
      </w:r>
      <w:r>
        <w:t>основе.</w:t>
      </w:r>
    </w:p>
    <w:p w:rsidR="00C8070F" w:rsidRDefault="0048348A">
      <w:pPr>
        <w:pStyle w:val="a3"/>
        <w:spacing w:before="1"/>
        <w:ind w:right="344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знаний о живой природе и присущих ей закономерностях, биологических системах;</w:t>
      </w:r>
      <w:r>
        <w:rPr>
          <w:spacing w:val="1"/>
        </w:rPr>
        <w:t xml:space="preserve"> </w:t>
      </w:r>
      <w:r>
        <w:t>овладение знаниями о живых организмах и их роли в природе, о методах познания живой</w:t>
      </w:r>
      <w:r>
        <w:rPr>
          <w:spacing w:val="1"/>
        </w:rPr>
        <w:t xml:space="preserve"> </w:t>
      </w:r>
      <w:r>
        <w:t xml:space="preserve">природы и </w:t>
      </w:r>
      <w:r>
        <w:t>использовании их в практической деятельности; воспитании ценностного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 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живой</w:t>
      </w:r>
      <w:r>
        <w:rPr>
          <w:spacing w:val="-2"/>
        </w:rPr>
        <w:t xml:space="preserve"> </w:t>
      </w:r>
      <w:r>
        <w:t>природе.</w:t>
      </w:r>
    </w:p>
    <w:p w:rsidR="00C8070F" w:rsidRDefault="0048348A">
      <w:pPr>
        <w:pStyle w:val="a3"/>
        <w:ind w:left="966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«Биология»</w:t>
      </w:r>
      <w:r>
        <w:rPr>
          <w:spacing w:val="-10"/>
        </w:rPr>
        <w:t xml:space="preserve"> </w:t>
      </w:r>
      <w:r>
        <w:t>являются: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2"/>
        <w:ind w:right="346" w:firstLine="427"/>
        <w:rPr>
          <w:sz w:val="24"/>
        </w:rPr>
      </w:pPr>
      <w:r>
        <w:rPr>
          <w:sz w:val="24"/>
        </w:rPr>
        <w:t>формирование системы научных знаний о живой природе, закономерностях ее</w:t>
      </w:r>
      <w:r>
        <w:rPr>
          <w:sz w:val="24"/>
        </w:rPr>
        <w:t xml:space="preserve">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2"/>
        <w:ind w:right="348" w:firstLine="427"/>
        <w:rPr>
          <w:sz w:val="24"/>
        </w:rPr>
      </w:pPr>
      <w:r>
        <w:rPr>
          <w:sz w:val="24"/>
        </w:rPr>
        <w:t xml:space="preserve">формирование первоначальных систематизированных представлений о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1" w:line="237" w:lineRule="auto"/>
        <w:ind w:right="348" w:firstLine="427"/>
        <w:rPr>
          <w:sz w:val="24"/>
        </w:rPr>
      </w:pPr>
      <w:r>
        <w:rPr>
          <w:sz w:val="24"/>
        </w:rPr>
        <w:t>прио</w:t>
      </w:r>
      <w:r>
        <w:rPr>
          <w:sz w:val="24"/>
        </w:rPr>
        <w:t>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5"/>
        <w:ind w:right="349" w:firstLine="427"/>
        <w:rPr>
          <w:sz w:val="24"/>
        </w:rPr>
      </w:pPr>
      <w:r>
        <w:rPr>
          <w:sz w:val="24"/>
        </w:rPr>
        <w:t xml:space="preserve">формирование основ экологической грамотности: </w:t>
      </w:r>
      <w:r>
        <w:rPr>
          <w:sz w:val="24"/>
        </w:rPr>
        <w:t>способности оценивать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природе, влияние факторов риска на здоровье человека;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здоровью своему и окружающих, осознание необх</w:t>
      </w:r>
      <w:r>
        <w:rPr>
          <w:sz w:val="24"/>
        </w:rPr>
        <w:t>одимости действий по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 местообитаний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животных;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1" w:line="237" w:lineRule="auto"/>
        <w:ind w:right="34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8" w:line="237" w:lineRule="auto"/>
        <w:ind w:right="349" w:firstLine="427"/>
        <w:rPr>
          <w:sz w:val="24"/>
        </w:rPr>
      </w:pPr>
      <w:r>
        <w:rPr>
          <w:sz w:val="24"/>
        </w:rPr>
        <w:t>освоение приемов оказания первой помощи, рациональной организации труда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животных, 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ними.</w:t>
      </w:r>
    </w:p>
    <w:p w:rsidR="00C8070F" w:rsidRDefault="0048348A">
      <w:pPr>
        <w:pStyle w:val="a3"/>
        <w:ind w:right="34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</w:t>
      </w:r>
      <w:r>
        <w:t>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создание условий для</w:t>
      </w:r>
      <w:r>
        <w:rPr>
          <w:spacing w:val="-1"/>
        </w:rPr>
        <w:t xml:space="preserve"> </w:t>
      </w:r>
      <w:r>
        <w:t>осмысленного выполнения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:rsidR="00C8070F" w:rsidRDefault="0048348A">
      <w:pPr>
        <w:pStyle w:val="a3"/>
        <w:ind w:right="341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зависящего</w:t>
      </w:r>
      <w:r>
        <w:rPr>
          <w:spacing w:val="1"/>
        </w:rPr>
        <w:t xml:space="preserve"> </w:t>
      </w:r>
      <w:r>
        <w:t>о</w:t>
      </w:r>
      <w:r>
        <w:t>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направленности интересов.</w:t>
      </w:r>
    </w:p>
    <w:p w:rsidR="00C8070F" w:rsidRDefault="0048348A">
      <w:pPr>
        <w:pStyle w:val="a3"/>
        <w:spacing w:before="1"/>
        <w:ind w:right="345"/>
      </w:pPr>
      <w:r>
        <w:t xml:space="preserve">Большое внимание должно быть уделено отбору учебного материала в </w:t>
      </w:r>
      <w:r>
        <w:t>соответствии с</w:t>
      </w:r>
      <w:r>
        <w:rPr>
          <w:spacing w:val="1"/>
        </w:rPr>
        <w:t xml:space="preserve"> </w:t>
      </w:r>
      <w:r>
        <w:t>принципом доступности при сохранении общего базового уровня. По содержанию и объему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C8070F" w:rsidRDefault="0048348A">
      <w:pPr>
        <w:pStyle w:val="a3"/>
        <w:ind w:right="344"/>
      </w:pP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логического мышления, без чего невозможно полноценно рассуждать, делать выводы. Значимая</w:t>
      </w:r>
      <w:r>
        <w:rPr>
          <w:spacing w:val="-57"/>
        </w:rPr>
        <w:t xml:space="preserve"> </w:t>
      </w:r>
      <w:r>
        <w:t>роль в этом принадлежит практическим (в том числе лабораторным) работам, организации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/>
      </w:pPr>
      <w:r>
        <w:lastRenderedPageBreak/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 познавательной деятельности (построение и декодирование наглядных моделей,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материала).</w:t>
      </w:r>
    </w:p>
    <w:p w:rsidR="00C8070F" w:rsidRDefault="0048348A">
      <w:pPr>
        <w:pStyle w:val="a3"/>
        <w:spacing w:before="1"/>
        <w:ind w:right="346"/>
      </w:pPr>
      <w:r>
        <w:t>Следует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Поскольку предмет «Биология» обычно вызывает у обучающихся определенный интерес, это</w:t>
      </w:r>
      <w:r>
        <w:rPr>
          <w:spacing w:val="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 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активности.</w:t>
      </w:r>
    </w:p>
    <w:p w:rsidR="00C8070F" w:rsidRDefault="0048348A">
      <w:pPr>
        <w:pStyle w:val="a3"/>
        <w:ind w:right="350"/>
      </w:pPr>
      <w:r>
        <w:t>Большое внимание должно уделяться закреплению изученного материала, в том числе</w:t>
      </w:r>
      <w:r>
        <w:rPr>
          <w:spacing w:val="1"/>
        </w:rPr>
        <w:t xml:space="preserve"> </w:t>
      </w:r>
      <w:r>
        <w:t>специа</w:t>
      </w:r>
      <w:r>
        <w:t>льной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высок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«поверхностного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сиюминутно</w:t>
      </w:r>
      <w:r>
        <w:rPr>
          <w:spacing w:val="1"/>
        </w:rPr>
        <w:t xml:space="preserve"> </w:t>
      </w:r>
      <w:r>
        <w:t>актуализируемые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совершенствования.</w:t>
      </w:r>
    </w:p>
    <w:p w:rsidR="00C8070F" w:rsidRDefault="0048348A">
      <w:pPr>
        <w:pStyle w:val="a3"/>
        <w:ind w:right="348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изменений: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 тем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целых разделов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обзорного,</w:t>
      </w:r>
      <w:r>
        <w:rPr>
          <w:spacing w:val="-2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изучения.</w:t>
      </w:r>
    </w:p>
    <w:p w:rsidR="00C8070F" w:rsidRDefault="0048348A">
      <w:pPr>
        <w:pStyle w:val="a3"/>
        <w:ind w:right="352"/>
      </w:pPr>
      <w:r>
        <w:t>В ознакомительном плане даются темы, выделенные в содержании программы курсивом.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«Общи</w:t>
      </w:r>
      <w:r>
        <w:t>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закономерности»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биологии в</w:t>
      </w:r>
      <w:r>
        <w:rPr>
          <w:spacing w:val="-1"/>
        </w:rPr>
        <w:t xml:space="preserve"> </w:t>
      </w:r>
      <w:r>
        <w:t>основной школе</w:t>
      </w:r>
      <w:r>
        <w:rPr>
          <w:spacing w:val="-1"/>
        </w:rPr>
        <w:t xml:space="preserve"> </w:t>
      </w:r>
      <w:r>
        <w:t>(5–9 классы).</w:t>
      </w:r>
    </w:p>
    <w:p w:rsidR="00C8070F" w:rsidRDefault="0048348A">
      <w:pPr>
        <w:pStyle w:val="a3"/>
        <w:ind w:right="352"/>
      </w:pPr>
      <w:r>
        <w:t>Определение количества часов на изучение тем зависит от контингента обучающихся</w:t>
      </w:r>
      <w:r>
        <w:rPr>
          <w:spacing w:val="1"/>
        </w:rPr>
        <w:t xml:space="preserve"> </w:t>
      </w:r>
      <w:r>
        <w:t>класса.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46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spacing w:before="1"/>
        <w:ind w:left="966" w:firstLine="0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C8070F" w:rsidRDefault="0048348A">
      <w:pPr>
        <w:pStyle w:val="a3"/>
        <w:ind w:left="966" w:firstLine="0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организмах</w:t>
      </w:r>
    </w:p>
    <w:p w:rsidR="00C8070F" w:rsidRDefault="0048348A">
      <w:pPr>
        <w:pStyle w:val="a3"/>
        <w:ind w:right="342"/>
      </w:pPr>
      <w:r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Бережное отношение к природе. Охрана биологических объектов.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приборами и</w:t>
      </w:r>
      <w:r>
        <w:rPr>
          <w:spacing w:val="-1"/>
        </w:rPr>
        <w:t xml:space="preserve"> </w:t>
      </w:r>
      <w:r>
        <w:t>инструментами.</w:t>
      </w:r>
    </w:p>
    <w:p w:rsidR="00C8070F" w:rsidRDefault="0048348A">
      <w:pPr>
        <w:ind w:left="258" w:right="342" w:firstLine="70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структурированность,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наследственность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проявление 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 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 и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:rsidR="00C8070F" w:rsidRDefault="0048348A">
      <w:pPr>
        <w:pStyle w:val="a3"/>
        <w:ind w:left="966" w:firstLine="0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</w:t>
      </w:r>
    </w:p>
    <w:p w:rsidR="00C8070F" w:rsidRDefault="0048348A">
      <w:pPr>
        <w:ind w:left="258" w:right="340" w:firstLine="707"/>
        <w:jc w:val="both"/>
        <w:rPr>
          <w:i/>
          <w:sz w:val="24"/>
        </w:rPr>
      </w:pPr>
      <w:r>
        <w:rPr>
          <w:sz w:val="24"/>
        </w:rPr>
        <w:t>Клетка – основа строения и жизнедеятельности организмов</w:t>
      </w:r>
      <w:r>
        <w:rPr>
          <w:i/>
          <w:sz w:val="24"/>
        </w:rPr>
        <w:t xml:space="preserve">. История изучения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 Грибная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Ткани организмов.</w:t>
      </w:r>
    </w:p>
    <w:p w:rsidR="00C8070F" w:rsidRDefault="0048348A">
      <w:pPr>
        <w:pStyle w:val="a3"/>
        <w:ind w:left="966" w:firstLine="0"/>
      </w:pPr>
      <w:r>
        <w:t>Многообразие</w:t>
      </w:r>
      <w:r>
        <w:rPr>
          <w:spacing w:val="-4"/>
        </w:rPr>
        <w:t xml:space="preserve"> </w:t>
      </w:r>
      <w:r>
        <w:t>организмов</w:t>
      </w:r>
    </w:p>
    <w:p w:rsidR="00C8070F" w:rsidRDefault="0048348A">
      <w:pPr>
        <w:pStyle w:val="a3"/>
        <w:ind w:right="348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</w:t>
      </w:r>
      <w:r>
        <w:t>ов.</w:t>
      </w:r>
      <w:r>
        <w:rPr>
          <w:spacing w:val="1"/>
        </w:rPr>
        <w:t xml:space="preserve"> </w:t>
      </w:r>
      <w:r>
        <w:t>Принципы классификации. Одноклеточные и многоклеточные организмы. Основные царства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C8070F" w:rsidRDefault="0048348A">
      <w:pPr>
        <w:pStyle w:val="a3"/>
        <w:ind w:left="966" w:firstLine="0"/>
      </w:pPr>
      <w:r>
        <w:t>Среды</w:t>
      </w:r>
      <w:r>
        <w:rPr>
          <w:spacing w:val="-1"/>
        </w:rPr>
        <w:t xml:space="preserve"> </w:t>
      </w:r>
      <w:r>
        <w:t>жизни</w:t>
      </w:r>
    </w:p>
    <w:p w:rsidR="00C8070F" w:rsidRDefault="0048348A">
      <w:pPr>
        <w:pStyle w:val="a3"/>
        <w:ind w:right="344"/>
        <w:rPr>
          <w:i/>
        </w:rPr>
      </w:pPr>
      <w:r>
        <w:t>Среда обитания. Факторы среды обитания. Места обитания. Приспособления организмов</w:t>
      </w:r>
      <w:r>
        <w:rPr>
          <w:spacing w:val="-57"/>
        </w:rPr>
        <w:t xml:space="preserve"> </w:t>
      </w:r>
      <w:r>
        <w:t>к жизни в наземно-воздушной среде. Приспособления организмов</w:t>
      </w:r>
      <w:r>
        <w:t xml:space="preserve"> к жизни в водной 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3"/>
        </w:rPr>
        <w:t xml:space="preserve"> </w:t>
      </w:r>
      <w:r>
        <w:t>организмов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почвенной</w:t>
      </w:r>
      <w:r>
        <w:rPr>
          <w:spacing w:val="12"/>
        </w:rPr>
        <w:t xml:space="preserve"> </w:t>
      </w:r>
      <w:r>
        <w:t>среде.</w:t>
      </w:r>
      <w:r>
        <w:rPr>
          <w:spacing w:val="13"/>
        </w:rPr>
        <w:t xml:space="preserve"> </w:t>
      </w:r>
      <w:r>
        <w:t>Приспособления</w:t>
      </w:r>
      <w:r>
        <w:rPr>
          <w:spacing w:val="13"/>
        </w:rPr>
        <w:t xml:space="preserve"> </w:t>
      </w:r>
      <w:r>
        <w:t>организмов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организменной среде.</w:t>
      </w:r>
      <w:r>
        <w:rPr>
          <w:spacing w:val="1"/>
        </w:rPr>
        <w:t xml:space="preserve"> </w:t>
      </w:r>
      <w:r>
        <w:rPr>
          <w:i/>
        </w:rPr>
        <w:t>Растительный и животный</w:t>
      </w:r>
      <w:r>
        <w:rPr>
          <w:i/>
          <w:spacing w:val="-1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родного</w:t>
      </w:r>
      <w:r>
        <w:rPr>
          <w:i/>
          <w:spacing w:val="-4"/>
        </w:rPr>
        <w:t xml:space="preserve"> </w:t>
      </w:r>
      <w:r>
        <w:rPr>
          <w:i/>
        </w:rPr>
        <w:t>края.</w:t>
      </w:r>
    </w:p>
    <w:p w:rsidR="00C8070F" w:rsidRDefault="00C8070F">
      <w:pPr>
        <w:pStyle w:val="a3"/>
        <w:spacing w:before="1"/>
        <w:ind w:left="0" w:firstLine="0"/>
        <w:jc w:val="left"/>
        <w:rPr>
          <w:i/>
        </w:rPr>
      </w:pPr>
    </w:p>
    <w:p w:rsidR="00C8070F" w:rsidRDefault="0048348A">
      <w:pPr>
        <w:pStyle w:val="a3"/>
        <w:ind w:right="35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</w:t>
      </w:r>
      <w:r>
        <w:t>его</w:t>
      </w:r>
      <w:r>
        <w:rPr>
          <w:spacing w:val="-1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Царство</w:t>
      </w:r>
      <w:r>
        <w:rPr>
          <w:spacing w:val="-6"/>
        </w:rPr>
        <w:t xml:space="preserve"> </w:t>
      </w:r>
      <w:r>
        <w:t>Растения</w:t>
      </w:r>
    </w:p>
    <w:p w:rsidR="00C8070F" w:rsidRDefault="0048348A">
      <w:pPr>
        <w:pStyle w:val="a3"/>
        <w:ind w:right="346"/>
      </w:pPr>
      <w:r>
        <w:t>Многообразие и значение растений в природе и жизни человека. Общее знакомство с</w:t>
      </w:r>
      <w:r>
        <w:rPr>
          <w:spacing w:val="1"/>
        </w:rPr>
        <w:t xml:space="preserve"> </w:t>
      </w:r>
      <w:r>
        <w:t>цветковыми растениями. Растительные ткани и органы растений. Вегетативные и генеративные</w:t>
      </w:r>
      <w:r>
        <w:rPr>
          <w:spacing w:val="1"/>
        </w:rPr>
        <w:t xml:space="preserve"> </w:t>
      </w:r>
      <w:r>
        <w:t>органы. Жизненные формы растений. Растение – целостны</w:t>
      </w:r>
      <w:r>
        <w:t>й организм (биосистема). Условия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Сезонные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C8070F" w:rsidRDefault="0048348A">
      <w:pPr>
        <w:pStyle w:val="a3"/>
        <w:ind w:left="966" w:firstLine="0"/>
      </w:pPr>
      <w:r>
        <w:t>Органы</w:t>
      </w:r>
      <w:r>
        <w:rPr>
          <w:spacing w:val="-3"/>
        </w:rPr>
        <w:t xml:space="preserve"> </w:t>
      </w:r>
      <w:r>
        <w:t>цветкового</w:t>
      </w:r>
      <w:r>
        <w:rPr>
          <w:spacing w:val="-3"/>
        </w:rPr>
        <w:t xml:space="preserve"> </w:t>
      </w:r>
      <w:r>
        <w:t>растения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/>
      </w:pPr>
      <w:r>
        <w:lastRenderedPageBreak/>
        <w:t>Семя. Строение семени. Корень. Зоны корня. Виды корней. Корневые системы. Значение</w:t>
      </w:r>
      <w:r>
        <w:rPr>
          <w:spacing w:val="-57"/>
        </w:rPr>
        <w:t xml:space="preserve"> </w:t>
      </w:r>
      <w:r>
        <w:t xml:space="preserve">корня. </w:t>
      </w:r>
      <w:r>
        <w:t>Видоизменения корней. Побег. Генеративные и вегетативные побеги. Строение 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</w:t>
      </w:r>
      <w:r>
        <w:t>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плода.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плодов.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плодов.</w:t>
      </w:r>
    </w:p>
    <w:p w:rsidR="00C8070F" w:rsidRDefault="0048348A">
      <w:pPr>
        <w:pStyle w:val="a3"/>
        <w:spacing w:before="1"/>
        <w:ind w:left="966" w:firstLine="0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</w:t>
      </w:r>
    </w:p>
    <w:p w:rsidR="00C8070F" w:rsidRDefault="0048348A">
      <w:pPr>
        <w:pStyle w:val="a3"/>
        <w:ind w:left="966" w:firstLine="0"/>
      </w:pPr>
      <w:r>
        <w:t>Разнообразие</w:t>
      </w:r>
      <w:r>
        <w:rPr>
          <w:spacing w:val="5"/>
        </w:rPr>
        <w:t xml:space="preserve"> </w:t>
      </w:r>
      <w:r>
        <w:t>растительных</w:t>
      </w:r>
      <w:r>
        <w:rPr>
          <w:spacing w:val="9"/>
        </w:rPr>
        <w:t xml:space="preserve"> </w:t>
      </w:r>
      <w:r>
        <w:t>клеток.</w:t>
      </w:r>
      <w:r>
        <w:rPr>
          <w:spacing w:val="7"/>
        </w:rPr>
        <w:t xml:space="preserve"> </w:t>
      </w:r>
      <w:r>
        <w:t>Ткани</w:t>
      </w:r>
      <w:r>
        <w:rPr>
          <w:spacing w:val="7"/>
        </w:rPr>
        <w:t xml:space="preserve"> </w:t>
      </w:r>
      <w:r>
        <w:t>растений.</w:t>
      </w:r>
      <w:r>
        <w:rPr>
          <w:spacing w:val="7"/>
        </w:rPr>
        <w:t xml:space="preserve"> </w:t>
      </w:r>
      <w:r>
        <w:t>Микроскопическое</w:t>
      </w:r>
      <w:r>
        <w:rPr>
          <w:spacing w:val="6"/>
        </w:rPr>
        <w:t xml:space="preserve"> </w:t>
      </w:r>
      <w:r>
        <w:t>строение</w:t>
      </w:r>
      <w:r>
        <w:rPr>
          <w:spacing w:val="5"/>
        </w:rPr>
        <w:t xml:space="preserve"> </w:t>
      </w:r>
      <w:r>
        <w:t>корня.</w:t>
      </w:r>
    </w:p>
    <w:p w:rsidR="00C8070F" w:rsidRDefault="0048348A">
      <w:pPr>
        <w:pStyle w:val="a3"/>
        <w:ind w:firstLine="0"/>
      </w:pPr>
      <w:r>
        <w:t>Корневой</w:t>
      </w:r>
      <w:r>
        <w:rPr>
          <w:spacing w:val="-4"/>
        </w:rPr>
        <w:t xml:space="preserve"> </w:t>
      </w:r>
      <w:r>
        <w:t>волосок.</w:t>
      </w:r>
      <w:r>
        <w:rPr>
          <w:spacing w:val="-3"/>
        </w:rPr>
        <w:t xml:space="preserve"> </w:t>
      </w: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стебля.</w:t>
      </w:r>
      <w:r>
        <w:rPr>
          <w:spacing w:val="-3"/>
        </w:rPr>
        <w:t xml:space="preserve"> </w:t>
      </w: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листа.</w:t>
      </w:r>
    </w:p>
    <w:p w:rsidR="00C8070F" w:rsidRDefault="0048348A">
      <w:pPr>
        <w:pStyle w:val="a3"/>
        <w:ind w:left="966" w:firstLine="0"/>
      </w:pPr>
      <w:r>
        <w:t>Жизнедеятельность</w:t>
      </w:r>
      <w:r>
        <w:rPr>
          <w:spacing w:val="-7"/>
        </w:rPr>
        <w:t xml:space="preserve"> </w:t>
      </w:r>
      <w:r>
        <w:t>цветковых</w:t>
      </w:r>
      <w:r>
        <w:rPr>
          <w:spacing w:val="-2"/>
        </w:rPr>
        <w:t xml:space="preserve"> </w:t>
      </w:r>
      <w:r>
        <w:t>растений</w:t>
      </w:r>
    </w:p>
    <w:p w:rsidR="00C8070F" w:rsidRDefault="0048348A">
      <w:pPr>
        <w:pStyle w:val="a3"/>
        <w:ind w:right="340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 питание и воздушное питание (фотос</w:t>
      </w:r>
      <w:r>
        <w:t>интез), дыхание, удаление конечных 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t>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роль зеленых</w:t>
      </w:r>
      <w:r>
        <w:rPr>
          <w:spacing w:val="1"/>
        </w:rPr>
        <w:t xml:space="preserve"> </w:t>
      </w:r>
      <w:r>
        <w:t>растений.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Многообразие</w:t>
      </w:r>
      <w:r>
        <w:rPr>
          <w:spacing w:val="-3"/>
        </w:rPr>
        <w:t xml:space="preserve"> </w:t>
      </w:r>
      <w:r>
        <w:t>растений</w:t>
      </w:r>
    </w:p>
    <w:p w:rsidR="00C8070F" w:rsidRDefault="0048348A">
      <w:pPr>
        <w:pStyle w:val="a3"/>
        <w:spacing w:before="1"/>
        <w:ind w:right="345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 споровые растения (мхи, папоротники, хвощи, плауны), отличительные особенности 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 растениями.</w:t>
      </w:r>
    </w:p>
    <w:p w:rsidR="00C8070F" w:rsidRDefault="0048348A">
      <w:pPr>
        <w:pStyle w:val="a3"/>
        <w:ind w:firstLine="0"/>
      </w:pPr>
      <w:r>
        <w:t>Царство</w:t>
      </w:r>
      <w:r>
        <w:rPr>
          <w:spacing w:val="-4"/>
        </w:rPr>
        <w:t xml:space="preserve"> </w:t>
      </w:r>
      <w:r>
        <w:t>Бактерии</w:t>
      </w:r>
    </w:p>
    <w:p w:rsidR="00C8070F" w:rsidRDefault="0048348A">
      <w:pPr>
        <w:ind w:left="258" w:right="342" w:firstLine="707"/>
        <w:jc w:val="both"/>
        <w:rPr>
          <w:i/>
          <w:sz w:val="24"/>
        </w:rPr>
      </w:pPr>
      <w:r>
        <w:rPr>
          <w:sz w:val="24"/>
        </w:rPr>
        <w:t>Бактерии, их строение и жизнедеятельность. Роль бактерий в природе, жизни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Пастера.</w:t>
      </w:r>
    </w:p>
    <w:p w:rsidR="00C8070F" w:rsidRDefault="0048348A">
      <w:pPr>
        <w:pStyle w:val="a3"/>
        <w:ind w:left="966" w:firstLine="0"/>
      </w:pPr>
      <w:r>
        <w:t>Царство</w:t>
      </w:r>
      <w:r>
        <w:rPr>
          <w:spacing w:val="-4"/>
        </w:rPr>
        <w:t xml:space="preserve"> </w:t>
      </w:r>
      <w:r>
        <w:t>Грибы</w:t>
      </w:r>
    </w:p>
    <w:p w:rsidR="00C8070F" w:rsidRDefault="0048348A">
      <w:pPr>
        <w:pStyle w:val="a3"/>
        <w:ind w:right="342"/>
      </w:pP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 грибами. Меры профилактики</w:t>
      </w:r>
      <w:r>
        <w:t xml:space="preserve"> заболеваний, вызываемых грибами. Лишайники,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человека.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3"/>
      </w:pPr>
      <w:r>
        <w:t>Содержание курса биологии 8 КЛАСС (четвертый год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Царство</w:t>
      </w:r>
      <w:r>
        <w:rPr>
          <w:spacing w:val="-4"/>
        </w:rPr>
        <w:t xml:space="preserve"> </w:t>
      </w:r>
      <w:r>
        <w:t>Животные</w:t>
      </w:r>
    </w:p>
    <w:p w:rsidR="00C8070F" w:rsidRDefault="0048348A">
      <w:pPr>
        <w:pStyle w:val="a3"/>
        <w:ind w:right="347"/>
      </w:pPr>
      <w:r>
        <w:t>Общее знакомство с животными. Животные ткани, органы и сист</w:t>
      </w:r>
      <w:r>
        <w:t>емы органов животных.</w:t>
      </w:r>
      <w:r>
        <w:rPr>
          <w:spacing w:val="-57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C8070F" w:rsidRDefault="0048348A">
      <w:pPr>
        <w:pStyle w:val="a3"/>
        <w:spacing w:before="1"/>
        <w:ind w:left="966" w:firstLine="0"/>
      </w:pPr>
      <w:r>
        <w:t>Одноклеточные</w:t>
      </w:r>
      <w:r>
        <w:rPr>
          <w:spacing w:val="-6"/>
        </w:rPr>
        <w:t xml:space="preserve"> </w:t>
      </w:r>
      <w:r>
        <w:t>животные,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Простейшие</w:t>
      </w:r>
    </w:p>
    <w:p w:rsidR="00C8070F" w:rsidRDefault="0048348A">
      <w:pPr>
        <w:pStyle w:val="a3"/>
        <w:ind w:right="345"/>
      </w:pPr>
      <w:r>
        <w:t xml:space="preserve">Общая характеристика простейших. </w:t>
      </w:r>
      <w:r>
        <w:rPr>
          <w:i/>
        </w:rPr>
        <w:t>Происхождение простейших</w:t>
      </w:r>
      <w:r>
        <w:t>. Значение 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  <w:r>
        <w:rPr>
          <w:spacing w:val="-1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животными.</w:t>
      </w:r>
    </w:p>
    <w:p w:rsidR="00C8070F" w:rsidRDefault="0048348A">
      <w:pPr>
        <w:pStyle w:val="a3"/>
        <w:ind w:left="966" w:firstLine="0"/>
      </w:pPr>
      <w:r>
        <w:t>Тип</w:t>
      </w:r>
      <w:r>
        <w:rPr>
          <w:spacing w:val="-4"/>
        </w:rPr>
        <w:t xml:space="preserve"> </w:t>
      </w:r>
      <w:r>
        <w:t>Кишечнополостные</w:t>
      </w:r>
    </w:p>
    <w:p w:rsidR="00C8070F" w:rsidRDefault="0048348A">
      <w:pPr>
        <w:pStyle w:val="a3"/>
        <w:ind w:right="347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 xml:space="preserve">Регенерация. </w:t>
      </w:r>
      <w:r>
        <w:rPr>
          <w:i/>
        </w:rPr>
        <w:t xml:space="preserve">Происхождение кишечнополостных. </w:t>
      </w:r>
      <w:r>
        <w:t>Значение кишечнополостных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</w:pPr>
      <w:r>
        <w:lastRenderedPageBreak/>
        <w:t>Типы</w:t>
      </w:r>
      <w:r>
        <w:rPr>
          <w:spacing w:val="-3"/>
        </w:rPr>
        <w:t xml:space="preserve"> </w:t>
      </w:r>
      <w:r>
        <w:t>червей</w:t>
      </w:r>
    </w:p>
    <w:p w:rsidR="00C8070F" w:rsidRDefault="0048348A">
      <w:pPr>
        <w:pStyle w:val="a3"/>
        <w:ind w:right="347"/>
        <w:rPr>
          <w:i/>
        </w:rPr>
      </w:pPr>
      <w:r>
        <w:t>Тип Плоские черви, общая характеристика. Тип Круглые черви, общая характеристика.</w:t>
      </w:r>
      <w:r>
        <w:rPr>
          <w:spacing w:val="1"/>
        </w:rPr>
        <w:t xml:space="preserve"> </w:t>
      </w:r>
      <w:r>
        <w:t>Тип Кольчатые черви, общая характеристика. Паразитические плоские и круглые черви. Пути</w:t>
      </w:r>
      <w:r>
        <w:rPr>
          <w:spacing w:val="1"/>
        </w:rPr>
        <w:t xml:space="preserve"> </w:t>
      </w:r>
      <w:r>
        <w:t xml:space="preserve">заражения человека и животных паразитическими червями. </w:t>
      </w:r>
      <w:r>
        <w:t>Меры профилактики 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 xml:space="preserve">червей в почвообразовании. </w:t>
      </w:r>
      <w:r>
        <w:rPr>
          <w:i/>
        </w:rPr>
        <w:t>Происхождение</w:t>
      </w:r>
      <w:r>
        <w:rPr>
          <w:i/>
          <w:spacing w:val="-1"/>
        </w:rPr>
        <w:t xml:space="preserve"> </w:t>
      </w:r>
      <w:r>
        <w:rPr>
          <w:i/>
        </w:rPr>
        <w:t>червей.</w:t>
      </w:r>
    </w:p>
    <w:p w:rsidR="00C8070F" w:rsidRDefault="0048348A">
      <w:pPr>
        <w:pStyle w:val="a3"/>
        <w:spacing w:before="1"/>
        <w:ind w:left="966" w:firstLine="0"/>
      </w:pPr>
      <w:r>
        <w:t>Тип</w:t>
      </w:r>
      <w:r>
        <w:rPr>
          <w:spacing w:val="-3"/>
        </w:rPr>
        <w:t xml:space="preserve"> </w:t>
      </w:r>
      <w:r>
        <w:t>Моллюски</w:t>
      </w:r>
    </w:p>
    <w:p w:rsidR="00C8070F" w:rsidRDefault="0048348A">
      <w:pPr>
        <w:pStyle w:val="a3"/>
        <w:ind w:right="34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C8070F" w:rsidRDefault="0048348A">
      <w:pPr>
        <w:pStyle w:val="a3"/>
        <w:ind w:left="966" w:firstLine="0"/>
      </w:pPr>
      <w:r>
        <w:t>Тип</w:t>
      </w:r>
      <w:r>
        <w:rPr>
          <w:spacing w:val="-2"/>
        </w:rPr>
        <w:t xml:space="preserve"> </w:t>
      </w:r>
      <w:r>
        <w:t>Членистоногие</w:t>
      </w:r>
    </w:p>
    <w:p w:rsidR="00C8070F" w:rsidRDefault="0048348A">
      <w:pPr>
        <w:pStyle w:val="a3"/>
        <w:ind w:right="33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Членистоногие.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членистоногих.</w:t>
      </w:r>
    </w:p>
    <w:p w:rsidR="00C8070F" w:rsidRDefault="0048348A">
      <w:pPr>
        <w:pStyle w:val="a3"/>
        <w:ind w:right="351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C8070F" w:rsidRDefault="0048348A">
      <w:pPr>
        <w:pStyle w:val="a3"/>
        <w:ind w:right="345"/>
      </w:pPr>
      <w:r>
        <w:t xml:space="preserve">Класс Паукообразные. Особенности </w:t>
      </w:r>
      <w:r>
        <w:t>строения и жизнедеятельности паукообразных,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:rsidR="00C8070F" w:rsidRDefault="0048348A">
      <w:pPr>
        <w:ind w:left="258" w:right="342" w:firstLine="707"/>
        <w:jc w:val="both"/>
        <w:rPr>
          <w:sz w:val="24"/>
        </w:rPr>
      </w:pPr>
      <w:r>
        <w:rPr>
          <w:sz w:val="24"/>
        </w:rPr>
        <w:t>Класс Насекомые. Особенности строения и жизнедеятельности насекомых.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</w:t>
      </w:r>
      <w:r>
        <w:rPr>
          <w:sz w:val="24"/>
        </w:rPr>
        <w:t>х, инстинкты. Значение насекомых в природе и сельскохозяйственной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Насекомые – вредители. </w:t>
      </w:r>
      <w:r>
        <w:rPr>
          <w:i/>
          <w:sz w:val="24"/>
        </w:rPr>
        <w:t>Меры по сокращению численности 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Одомашненные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насекомые:</w:t>
      </w:r>
      <w:r>
        <w:rPr>
          <w:spacing w:val="-57"/>
          <w:sz w:val="24"/>
        </w:rPr>
        <w:t xml:space="preserve"> </w:t>
      </w:r>
      <w:r>
        <w:rPr>
          <w:sz w:val="24"/>
        </w:rPr>
        <w:t>медоносная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пчела</w:t>
      </w:r>
      <w:r>
        <w:rPr>
          <w:spacing w:val="-1"/>
          <w:sz w:val="24"/>
        </w:rPr>
        <w:t xml:space="preserve"> </w:t>
      </w:r>
      <w:r>
        <w:rPr>
          <w:sz w:val="24"/>
        </w:rPr>
        <w:t>и тутовый шелкопряд.</w:t>
      </w:r>
    </w:p>
    <w:p w:rsidR="00C8070F" w:rsidRDefault="0048348A">
      <w:pPr>
        <w:pStyle w:val="a3"/>
        <w:spacing w:before="1"/>
        <w:ind w:left="966" w:firstLine="0"/>
      </w:pPr>
      <w:r>
        <w:t>Тип</w:t>
      </w:r>
      <w:r>
        <w:rPr>
          <w:spacing w:val="-3"/>
        </w:rPr>
        <w:t xml:space="preserve"> </w:t>
      </w:r>
      <w:r>
        <w:t>Хордовые</w:t>
      </w:r>
    </w:p>
    <w:p w:rsidR="00C8070F" w:rsidRDefault="0048348A">
      <w:pPr>
        <w:pStyle w:val="a3"/>
        <w:ind w:right="34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Ме</w:t>
      </w:r>
      <w:r>
        <w:t>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 строение рыб. Особенности внутреннего строения и процессов жизнедеятельности у</w:t>
      </w:r>
      <w:r>
        <w:rPr>
          <w:spacing w:val="1"/>
        </w:rPr>
        <w:t xml:space="preserve"> </w:t>
      </w:r>
      <w:r>
        <w:t>рыб в связи с водным образом жизни. Размножение и развитие и миграция рыб в 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Рыбоводство</w:t>
      </w:r>
      <w:r>
        <w:rPr>
          <w:spacing w:val="-2"/>
        </w:rPr>
        <w:t xml:space="preserve"> </w:t>
      </w:r>
      <w:r>
        <w:t>и охрана</w:t>
      </w:r>
      <w:r>
        <w:rPr>
          <w:spacing w:val="-4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запасов.</w:t>
      </w:r>
    </w:p>
    <w:p w:rsidR="00C8070F" w:rsidRDefault="0048348A">
      <w:pPr>
        <w:pStyle w:val="a3"/>
        <w:ind w:right="347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</w:t>
      </w:r>
      <w:r>
        <w:t>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7"/>
        </w:rPr>
        <w:t xml:space="preserve"> </w:t>
      </w:r>
      <w:r>
        <w:t>земноводных. Многообразие современных земноводных и их охрана. Значение 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C8070F" w:rsidRDefault="0048348A">
      <w:pPr>
        <w:pStyle w:val="a3"/>
        <w:ind w:right="346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C8070F" w:rsidRDefault="0048348A">
      <w:pPr>
        <w:pStyle w:val="a3"/>
        <w:ind w:right="341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Размножение и развитие птиц. Сезонные явления в жизни птиц. Экологические группы птиц.</w:t>
      </w:r>
      <w:r>
        <w:rPr>
          <w:spacing w:val="1"/>
        </w:rPr>
        <w:t xml:space="preserve"> </w:t>
      </w:r>
      <w:r>
        <w:t>Происхождение птиц. Значениептиц в природе и жизни человека. Охрана птиц. Птицеводство.</w:t>
      </w:r>
      <w:r>
        <w:rPr>
          <w:spacing w:val="1"/>
        </w:rPr>
        <w:t xml:space="preserve"> </w:t>
      </w:r>
      <w:r>
        <w:rPr>
          <w:i/>
        </w:rPr>
        <w:t>Домашни</w:t>
      </w:r>
      <w:r>
        <w:rPr>
          <w:i/>
        </w:rPr>
        <w:t>е</w:t>
      </w:r>
      <w:r>
        <w:rPr>
          <w:i/>
          <w:spacing w:val="-2"/>
        </w:rPr>
        <w:t xml:space="preserve"> </w:t>
      </w:r>
      <w:r>
        <w:rPr>
          <w:i/>
        </w:rPr>
        <w:t>птицы, приемы выращивания</w:t>
      </w:r>
      <w:r>
        <w:rPr>
          <w:i/>
          <w:spacing w:val="-2"/>
        </w:rPr>
        <w:t xml:space="preserve"> </w:t>
      </w:r>
      <w:r>
        <w:rPr>
          <w:i/>
        </w:rPr>
        <w:t>и ухода за</w:t>
      </w:r>
      <w:r>
        <w:rPr>
          <w:i/>
          <w:spacing w:val="-1"/>
        </w:rPr>
        <w:t xml:space="preserve"> </w:t>
      </w:r>
      <w:r>
        <w:rPr>
          <w:i/>
        </w:rPr>
        <w:t>птицами.</w:t>
      </w:r>
    </w:p>
    <w:p w:rsidR="00C8070F" w:rsidRDefault="0048348A">
      <w:pPr>
        <w:pStyle w:val="a3"/>
        <w:spacing w:before="1"/>
        <w:ind w:right="344"/>
      </w:pPr>
      <w:r>
        <w:t>Класс Млекопитающие. Общая характеристика класса Млекопитающие. Среды жизни</w:t>
      </w:r>
      <w:r>
        <w:rPr>
          <w:spacing w:val="1"/>
        </w:rPr>
        <w:t xml:space="preserve"> </w:t>
      </w:r>
      <w:r>
        <w:t>млекопитающих.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 xml:space="preserve">Органы полости тела. Нервная система и поведение млекопитающих, </w:t>
      </w:r>
      <w:r>
        <w:rPr>
          <w:i/>
        </w:rPr>
        <w:t>рассудочное поведение.</w:t>
      </w:r>
      <w:r>
        <w:rPr>
          <w:i/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 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млекопитающих.</w:t>
      </w:r>
      <w:r>
        <w:rPr>
          <w:spacing w:val="15"/>
        </w:rPr>
        <w:t xml:space="preserve"> </w:t>
      </w:r>
      <w:r>
        <w:t>Охрана</w:t>
      </w:r>
      <w:r>
        <w:rPr>
          <w:spacing w:val="15"/>
        </w:rPr>
        <w:t xml:space="preserve"> </w:t>
      </w:r>
      <w:r>
        <w:t>млекопитающих.</w:t>
      </w:r>
      <w:r>
        <w:rPr>
          <w:spacing w:val="13"/>
        </w:rPr>
        <w:t xml:space="preserve"> </w:t>
      </w:r>
      <w:r>
        <w:t>Важнейшие</w:t>
      </w:r>
      <w:r>
        <w:rPr>
          <w:spacing w:val="15"/>
        </w:rPr>
        <w:t xml:space="preserve"> </w:t>
      </w:r>
      <w:r>
        <w:t>породы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</w:pPr>
      <w:r>
        <w:lastRenderedPageBreak/>
        <w:t>домашних</w:t>
      </w:r>
      <w:r>
        <w:rPr>
          <w:spacing w:val="37"/>
        </w:rPr>
        <w:t xml:space="preserve"> </w:t>
      </w:r>
      <w:r>
        <w:t>мл</w:t>
      </w:r>
      <w:r>
        <w:t>екопитающих.</w:t>
      </w:r>
      <w:r>
        <w:rPr>
          <w:spacing w:val="34"/>
        </w:rPr>
        <w:t xml:space="preserve"> </w:t>
      </w:r>
      <w:r>
        <w:t>Приемы</w:t>
      </w:r>
      <w:r>
        <w:rPr>
          <w:spacing w:val="36"/>
        </w:rPr>
        <w:t xml:space="preserve"> </w:t>
      </w:r>
      <w:r>
        <w:t>выращивания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ухода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домашними</w:t>
      </w:r>
      <w:r>
        <w:rPr>
          <w:spacing w:val="37"/>
        </w:rPr>
        <w:t xml:space="preserve"> </w:t>
      </w:r>
      <w:r>
        <w:t>млекопитающими.</w:t>
      </w:r>
    </w:p>
    <w:p w:rsidR="00C8070F" w:rsidRDefault="0048348A">
      <w:pPr>
        <w:ind w:left="258"/>
        <w:jc w:val="both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млекопитающих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края.</w:t>
      </w:r>
    </w:p>
    <w:p w:rsidR="00C8070F" w:rsidRDefault="00C8070F">
      <w:pPr>
        <w:pStyle w:val="a3"/>
        <w:ind w:left="0" w:firstLine="0"/>
        <w:jc w:val="left"/>
        <w:rPr>
          <w:i/>
        </w:rPr>
      </w:pPr>
    </w:p>
    <w:p w:rsidR="00C8070F" w:rsidRDefault="0048348A">
      <w:pPr>
        <w:pStyle w:val="a3"/>
        <w:spacing w:before="1"/>
        <w:ind w:right="351"/>
      </w:pPr>
      <w:r>
        <w:t>Содержание курса биологии 9 КЛАСС (пятый год обучения на уровне основного общего</w:t>
      </w:r>
      <w:r>
        <w:rPr>
          <w:spacing w:val="-57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right="6604" w:firstLine="0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</w:p>
    <w:p w:rsidR="00C8070F" w:rsidRDefault="0048348A">
      <w:pPr>
        <w:pStyle w:val="a3"/>
        <w:ind w:right="348"/>
      </w:pPr>
      <w:r>
        <w:t>Значение знаний об особенностях строения и жизнедеятельности организма человека для</w:t>
      </w:r>
      <w:r>
        <w:rPr>
          <w:spacing w:val="-57"/>
        </w:rPr>
        <w:t xml:space="preserve"> </w:t>
      </w:r>
      <w:r>
        <w:t>самопознания и сохранения здоровья. Комплекс наук, изучающих организм человека. 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t>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 в системе животного мира. Сходства и отличия человека и животных. 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существа.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Расы.</w:t>
      </w:r>
    </w:p>
    <w:p w:rsidR="00C8070F" w:rsidRDefault="0048348A">
      <w:pPr>
        <w:pStyle w:val="a3"/>
        <w:ind w:left="966" w:firstLine="0"/>
      </w:pPr>
      <w:r>
        <w:t>Общие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</w:p>
    <w:p w:rsidR="00C8070F" w:rsidRDefault="0048348A">
      <w:pPr>
        <w:pStyle w:val="a3"/>
        <w:ind w:right="348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 состав, жизненные свойства клетки. Ткани, органы и системы органов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 лимфа, тканевая жидкость).</w:t>
      </w:r>
    </w:p>
    <w:p w:rsidR="00C8070F" w:rsidRDefault="0048348A">
      <w:pPr>
        <w:pStyle w:val="a3"/>
        <w:ind w:left="966" w:firstLine="0"/>
      </w:pPr>
      <w:r>
        <w:t>Нейрогум</w:t>
      </w:r>
      <w:r>
        <w:t>оральная</w:t>
      </w:r>
      <w:r>
        <w:rPr>
          <w:spacing w:val="-5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</w:t>
      </w:r>
    </w:p>
    <w:p w:rsidR="00C8070F" w:rsidRDefault="0048348A">
      <w:pPr>
        <w:pStyle w:val="a3"/>
        <w:ind w:left="966" w:right="348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4"/>
        </w:rPr>
        <w:t xml:space="preserve"> </w:t>
      </w:r>
      <w:r>
        <w:t>система:</w:t>
      </w:r>
      <w:r>
        <w:rPr>
          <w:spacing w:val="25"/>
        </w:rPr>
        <w:t xml:space="preserve"> </w:t>
      </w:r>
      <w:r>
        <w:t>центральная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периферическая,</w:t>
      </w:r>
      <w:r>
        <w:rPr>
          <w:spacing w:val="24"/>
        </w:rPr>
        <w:t xml:space="preserve"> </w:t>
      </w:r>
      <w:r>
        <w:t>соматическая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вегетативная.</w:t>
      </w:r>
    </w:p>
    <w:p w:rsidR="00C8070F" w:rsidRDefault="0048348A">
      <w:pPr>
        <w:spacing w:before="1"/>
        <w:ind w:left="258" w:right="347"/>
        <w:jc w:val="both"/>
        <w:rPr>
          <w:sz w:val="24"/>
        </w:rPr>
      </w:pP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дуга.</w:t>
      </w:r>
      <w:r>
        <w:rPr>
          <w:spacing w:val="1"/>
          <w:sz w:val="24"/>
        </w:rPr>
        <w:t xml:space="preserve"> </w:t>
      </w:r>
      <w:r>
        <w:rPr>
          <w:sz w:val="24"/>
        </w:rPr>
        <w:t>Спинной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мозг.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мозг.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предупреждение.</w:t>
      </w:r>
    </w:p>
    <w:p w:rsidR="00C8070F" w:rsidRDefault="0048348A">
      <w:pPr>
        <w:pStyle w:val="a3"/>
        <w:ind w:right="342"/>
      </w:pP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t>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эпифиз,</w:t>
      </w:r>
      <w:r>
        <w:rPr>
          <w:i/>
          <w:spacing w:val="1"/>
        </w:rPr>
        <w:t xml:space="preserve"> </w:t>
      </w:r>
      <w:r>
        <w:t>щитовидная железа, надпочечники. Железы смешанной секреции: поджелудочная и 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Регуляция функций эндокринных</w:t>
      </w:r>
      <w:r>
        <w:rPr>
          <w:spacing w:val="1"/>
        </w:rPr>
        <w:t xml:space="preserve"> </w:t>
      </w:r>
      <w:r>
        <w:t>желез.</w:t>
      </w:r>
    </w:p>
    <w:p w:rsidR="00C8070F" w:rsidRDefault="0048348A">
      <w:pPr>
        <w:pStyle w:val="a3"/>
        <w:ind w:left="966" w:firstLine="0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</w:p>
    <w:p w:rsidR="00C8070F" w:rsidRDefault="0048348A">
      <w:pPr>
        <w:pStyle w:val="a3"/>
        <w:ind w:right="350"/>
      </w:pPr>
      <w:r>
        <w:t>Опорно-двигательная система: строение, функции. Кость: химический состав, 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 и трудовой деятельностью. Влияние факторов окружа</w:t>
      </w:r>
      <w:r>
        <w:t>ющей среды 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правильного формирования скелета и мышц. Гиподинамия. Профилактика травматизма. Первая</w:t>
      </w:r>
      <w:r>
        <w:rPr>
          <w:spacing w:val="-5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2"/>
        </w:rPr>
        <w:t xml:space="preserve"> </w:t>
      </w:r>
      <w:r>
        <w:t>опорно-двигательного аппарата.</w:t>
      </w:r>
    </w:p>
    <w:p w:rsidR="00C8070F" w:rsidRDefault="0048348A">
      <w:pPr>
        <w:pStyle w:val="a3"/>
        <w:ind w:left="966" w:firstLine="0"/>
      </w:pPr>
      <w:r>
        <w:t>Кровь</w:t>
      </w:r>
      <w:r>
        <w:rPr>
          <w:spacing w:val="-2"/>
        </w:rPr>
        <w:t xml:space="preserve"> </w:t>
      </w:r>
      <w:r>
        <w:t>и кровообра</w:t>
      </w:r>
      <w:r>
        <w:t>щение</w:t>
      </w:r>
    </w:p>
    <w:p w:rsidR="00C8070F" w:rsidRDefault="0048348A">
      <w:pPr>
        <w:pStyle w:val="a3"/>
        <w:ind w:right="341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Гомеостаз.</w:t>
      </w:r>
      <w:r>
        <w:rPr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 Резус-фактор. Переливание крови. Свертывание крови. Иммунитет. Факторы, влияющие</w:t>
      </w:r>
      <w:r>
        <w:rPr>
          <w:spacing w:val="1"/>
        </w:rPr>
        <w:t xml:space="preserve"> </w:t>
      </w:r>
      <w:r>
        <w:t xml:space="preserve">на иммунитет. </w:t>
      </w:r>
      <w:r>
        <w:rPr>
          <w:i/>
        </w:rPr>
        <w:t xml:space="preserve">Значение работ Л. Пастера и И.И. Мечникова в области иммунитета. </w:t>
      </w:r>
      <w:r>
        <w:t>Роль</w:t>
      </w:r>
      <w:r>
        <w:rPr>
          <w:spacing w:val="1"/>
        </w:rPr>
        <w:t xml:space="preserve"> </w:t>
      </w:r>
      <w:r>
        <w:t>прививок в борьбе с инфекционными заболеваниями. Кровеносная и лимфатическая системы:</w:t>
      </w:r>
      <w:r>
        <w:rPr>
          <w:spacing w:val="1"/>
        </w:rPr>
        <w:t xml:space="preserve"> </w:t>
      </w:r>
      <w:r>
        <w:t>строение, функции. Строение сосудов. Движение крови по сосудам. Строение и работа серд</w:t>
      </w:r>
      <w:r>
        <w:t>ца.</w:t>
      </w:r>
      <w:r>
        <w:rPr>
          <w:spacing w:val="1"/>
        </w:rPr>
        <w:t xml:space="preserve"> </w:t>
      </w:r>
      <w:r>
        <w:t>Сердечный</w:t>
      </w:r>
      <w:r>
        <w:rPr>
          <w:spacing w:val="-1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Пульс. Давление</w:t>
      </w:r>
      <w:r>
        <w:rPr>
          <w:spacing w:val="-1"/>
        </w:rPr>
        <w:t xml:space="preserve"> </w:t>
      </w:r>
      <w:r>
        <w:t>крови.</w:t>
      </w:r>
    </w:p>
    <w:p w:rsidR="00C8070F" w:rsidRDefault="0048348A">
      <w:pPr>
        <w:pStyle w:val="a3"/>
        <w:spacing w:before="1"/>
        <w:ind w:right="339" w:firstLine="0"/>
      </w:pPr>
      <w:r>
        <w:rPr>
          <w:i/>
        </w:rPr>
        <w:t xml:space="preserve">Движение лимфы по сосудам. </w:t>
      </w:r>
      <w:r>
        <w:t>Гигиена сердечно-сосудистой системы. Профилактика 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C8070F" w:rsidRDefault="0048348A">
      <w:pPr>
        <w:pStyle w:val="a3"/>
        <w:ind w:left="966" w:firstLine="0"/>
        <w:jc w:val="left"/>
      </w:pPr>
      <w:r>
        <w:t>Дыхание</w:t>
      </w:r>
    </w:p>
    <w:p w:rsidR="00C8070F" w:rsidRDefault="0048348A">
      <w:pPr>
        <w:pStyle w:val="a3"/>
        <w:ind w:right="341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 xml:space="preserve">профилактики для защиты собственного организма. </w:t>
      </w:r>
      <w:r>
        <w:t>Первая помощь при остановке 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2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  <w:jc w:val="left"/>
      </w:pPr>
      <w:r>
        <w:lastRenderedPageBreak/>
        <w:t>Пищеварение</w:t>
      </w:r>
    </w:p>
    <w:p w:rsidR="00C8070F" w:rsidRDefault="0048348A">
      <w:pPr>
        <w:pStyle w:val="a3"/>
        <w:ind w:right="342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функции.</w:t>
      </w:r>
      <w:r>
        <w:rPr>
          <w:spacing w:val="60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 xml:space="preserve">роль ферментов в пищеварении. Обработка пищи в ротовой полости. </w:t>
      </w:r>
      <w:r>
        <w:t>Зубы и уход за ними.</w:t>
      </w:r>
      <w:r>
        <w:rPr>
          <w:spacing w:val="1"/>
        </w:rPr>
        <w:t xml:space="preserve"> </w:t>
      </w:r>
      <w:r>
        <w:t>Слюна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слюнные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желудке.</w:t>
      </w:r>
      <w:r>
        <w:rPr>
          <w:spacing w:val="1"/>
        </w:rPr>
        <w:t xml:space="preserve"> </w:t>
      </w:r>
      <w:r>
        <w:t>Желудочный</w:t>
      </w:r>
      <w:r>
        <w:rPr>
          <w:spacing w:val="1"/>
        </w:rPr>
        <w:t xml:space="preserve"> </w:t>
      </w:r>
      <w:r>
        <w:t>сок.</w:t>
      </w:r>
      <w:r>
        <w:rPr>
          <w:spacing w:val="1"/>
        </w:rPr>
        <w:t xml:space="preserve"> </w:t>
      </w:r>
      <w:r>
        <w:t>Аппетит.</w:t>
      </w:r>
      <w:r>
        <w:rPr>
          <w:spacing w:val="-57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-57"/>
        </w:rPr>
        <w:t xml:space="preserve"> </w:t>
      </w:r>
      <w:r>
        <w:t xml:space="preserve">Всасывание питательных веществ. Особенности пищеварения в толстом </w:t>
      </w:r>
      <w:r>
        <w:t>кишечнике. Вклад И.П.</w:t>
      </w:r>
      <w:r>
        <w:rPr>
          <w:spacing w:val="-57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заболеваний.</w:t>
      </w:r>
    </w:p>
    <w:p w:rsidR="00C8070F" w:rsidRDefault="0048348A">
      <w:pPr>
        <w:pStyle w:val="a3"/>
        <w:spacing w:before="1"/>
        <w:ind w:left="966" w:firstLine="0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:rsidR="00C8070F" w:rsidRDefault="0048348A">
      <w:pPr>
        <w:pStyle w:val="a3"/>
        <w:ind w:right="351"/>
      </w:pPr>
      <w:r>
        <w:t>Обмен веществ и превращение энергии. Две стороны обмена веществ и энергии. 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</w:t>
      </w:r>
      <w:r>
        <w:t>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авитаминозов,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1"/>
        </w:rPr>
        <w:t xml:space="preserve"> </w:t>
      </w:r>
      <w:r>
        <w:t>Нормы питания. Регуляция обмена</w:t>
      </w:r>
      <w:r>
        <w:rPr>
          <w:spacing w:val="-2"/>
        </w:rPr>
        <w:t xml:space="preserve"> </w:t>
      </w:r>
      <w:r>
        <w:t>веществ.</w:t>
      </w:r>
    </w:p>
    <w:p w:rsidR="00C8070F" w:rsidRDefault="0048348A">
      <w:pPr>
        <w:pStyle w:val="a3"/>
        <w:ind w:right="344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терморегуляции.</w:t>
      </w:r>
      <w:r>
        <w:rPr>
          <w:spacing w:val="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травмах,</w:t>
      </w:r>
      <w:r>
        <w:rPr>
          <w:spacing w:val="-1"/>
        </w:rPr>
        <w:t xml:space="preserve"> </w:t>
      </w:r>
      <w:r>
        <w:t>ожогах,</w:t>
      </w:r>
      <w:r>
        <w:rPr>
          <w:spacing w:val="-3"/>
        </w:rPr>
        <w:t xml:space="preserve"> </w:t>
      </w:r>
      <w:r>
        <w:t>обморожениях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профилактика.</w:t>
      </w:r>
    </w:p>
    <w:p w:rsidR="00C8070F" w:rsidRDefault="0048348A">
      <w:pPr>
        <w:pStyle w:val="a3"/>
        <w:ind w:left="966" w:firstLine="0"/>
        <w:jc w:val="left"/>
      </w:pPr>
      <w:r>
        <w:t>Выделение</w:t>
      </w:r>
    </w:p>
    <w:p w:rsidR="00C8070F" w:rsidRDefault="0048348A">
      <w:pPr>
        <w:pStyle w:val="a3"/>
        <w:ind w:right="349"/>
      </w:pPr>
      <w:r>
        <w:t>Мочевыделительная система: строение и функции. Процесс образования и 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C8070F" w:rsidRDefault="0048348A">
      <w:pPr>
        <w:pStyle w:val="a3"/>
        <w:spacing w:before="1"/>
        <w:ind w:left="966" w:firstLine="0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</w:p>
    <w:p w:rsidR="00C8070F" w:rsidRDefault="0048348A">
      <w:pPr>
        <w:pStyle w:val="a3"/>
        <w:ind w:right="340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rPr>
          <w:i/>
        </w:rPr>
        <w:t>Роды.</w:t>
      </w:r>
      <w:r>
        <w:rPr>
          <w:i/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семьи. Забота о репродуктивном здоровье. Инфекции, передающиеся половым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СПИДа.</w:t>
      </w:r>
    </w:p>
    <w:p w:rsidR="00C8070F" w:rsidRDefault="0048348A">
      <w:pPr>
        <w:pStyle w:val="a3"/>
        <w:ind w:left="966" w:firstLine="0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</w:t>
      </w:r>
      <w:r>
        <w:t>анализаторы)</w:t>
      </w:r>
    </w:p>
    <w:p w:rsidR="00C8070F" w:rsidRDefault="0048348A">
      <w:pPr>
        <w:pStyle w:val="a3"/>
        <w:ind w:right="345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 Глаз и зрение. Оптическая система глаза. Сетчатка. Зрительные рецепторы: палочки и</w:t>
      </w:r>
      <w:r>
        <w:rPr>
          <w:spacing w:val="-57"/>
        </w:rPr>
        <w:t xml:space="preserve"> </w:t>
      </w:r>
      <w:r>
        <w:t>колбочки. Нарушения зрения и их предупреждение. Ухо и слух. Строение и ф</w:t>
      </w:r>
      <w:r>
        <w:t>ункции органа</w:t>
      </w:r>
      <w:r>
        <w:rPr>
          <w:spacing w:val="1"/>
        </w:rPr>
        <w:t xml:space="preserve"> </w:t>
      </w:r>
      <w:r>
        <w:t>слуха. Гигиена слуха. Органы равновесия, мышечного чувства, осязания, 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сенсорных систем.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C8070F" w:rsidRDefault="0048348A">
      <w:pPr>
        <w:pStyle w:val="a3"/>
        <w:ind w:left="966" w:firstLine="0"/>
      </w:pPr>
      <w:r>
        <w:t>Высшая</w:t>
      </w:r>
      <w:r>
        <w:rPr>
          <w:spacing w:val="-2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C8070F" w:rsidRDefault="0048348A">
      <w:pPr>
        <w:pStyle w:val="a3"/>
        <w:ind w:right="342"/>
      </w:pP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И.М.</w:t>
      </w:r>
      <w:r>
        <w:rPr>
          <w:i/>
          <w:spacing w:val="1"/>
        </w:rPr>
        <w:t xml:space="preserve"> </w:t>
      </w:r>
      <w:r>
        <w:rPr>
          <w:i/>
        </w:rPr>
        <w:t>Сеченова,</w:t>
      </w:r>
      <w:r>
        <w:rPr>
          <w:i/>
          <w:spacing w:val="1"/>
        </w:rPr>
        <w:t xml:space="preserve"> </w:t>
      </w:r>
      <w:r>
        <w:rPr>
          <w:i/>
        </w:rPr>
        <w:t>И.П. Павлова,</w:t>
      </w:r>
      <w:r>
        <w:rPr>
          <w:i/>
          <w:spacing w:val="1"/>
        </w:rPr>
        <w:t xml:space="preserve"> </w:t>
      </w:r>
      <w:r>
        <w:rPr>
          <w:i/>
        </w:rPr>
        <w:t>А.А.</w:t>
      </w:r>
      <w:r>
        <w:rPr>
          <w:i/>
          <w:spacing w:val="1"/>
        </w:rPr>
        <w:t xml:space="preserve"> </w:t>
      </w:r>
      <w:r>
        <w:rPr>
          <w:i/>
        </w:rPr>
        <w:t xml:space="preserve">Ухтомского и П.К. Анохина. </w:t>
      </w:r>
      <w:r>
        <w:t>Безусловные и условные рефлексы, их значение. Познавательная</w:t>
      </w:r>
      <w:r>
        <w:rPr>
          <w:spacing w:val="1"/>
        </w:rPr>
        <w:t xml:space="preserve"> </w:t>
      </w:r>
      <w:r>
        <w:t>деятельность мозга. Эмоции, память, мышление, речь. Сон и бодрствование. Значение сна.</w:t>
      </w:r>
      <w:r>
        <w:rPr>
          <w:spacing w:val="1"/>
        </w:rPr>
        <w:t xml:space="preserve"> </w:t>
      </w:r>
      <w:r>
        <w:t>Предупреждение нарушений сна. Особенности псих</w:t>
      </w:r>
      <w:r>
        <w:t>ики человека: осмысленность 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 информации. Индивидуальные особенности личности: способности, 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одаренность.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</w:t>
      </w:r>
      <w:r>
        <w:t>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психики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человека.</w:t>
      </w:r>
    </w:p>
    <w:p w:rsidR="00C8070F" w:rsidRDefault="0048348A">
      <w:pPr>
        <w:pStyle w:val="a3"/>
        <w:ind w:left="966" w:firstLine="0"/>
      </w:pPr>
      <w:r>
        <w:t>Здоровье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охрана</w:t>
      </w:r>
    </w:p>
    <w:p w:rsidR="00C8070F" w:rsidRDefault="0048348A">
      <w:pPr>
        <w:pStyle w:val="a3"/>
        <w:spacing w:before="1"/>
        <w:ind w:right="343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Влияние физических упражнений на органы и системы 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</w:t>
      </w:r>
      <w:r>
        <w:t>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61"/>
        </w:rPr>
        <w:t xml:space="preserve"> </w:t>
      </w:r>
      <w:r>
        <w:t>стресс).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окружающих.</w:t>
      </w:r>
    </w:p>
    <w:p w:rsidR="00C8070F" w:rsidRDefault="0048348A">
      <w:pPr>
        <w:ind w:left="258" w:right="345" w:firstLine="707"/>
        <w:jc w:val="both"/>
        <w:rPr>
          <w:sz w:val="24"/>
        </w:rPr>
      </w:pP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источника веществ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энергии. </w:t>
      </w:r>
      <w:r>
        <w:rPr>
          <w:i/>
          <w:sz w:val="24"/>
        </w:rPr>
        <w:t>Социальная и природная среда, адаптации к ним. Краткая характеристика 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C8070F" w:rsidRDefault="0048348A">
      <w:pPr>
        <w:pStyle w:val="a3"/>
        <w:ind w:right="339"/>
      </w:pPr>
      <w:r>
        <w:t>Общие биологические закономерности (тема рассматривается в течение всего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разделах)</w:t>
      </w:r>
    </w:p>
    <w:p w:rsidR="00C8070F" w:rsidRDefault="0048348A">
      <w:pPr>
        <w:pStyle w:val="a3"/>
        <w:spacing w:before="1"/>
        <w:ind w:left="966" w:firstLine="0"/>
      </w:pPr>
      <w:r>
        <w:t>Биология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</w:t>
      </w:r>
    </w:p>
    <w:p w:rsidR="00C8070F" w:rsidRDefault="0048348A">
      <w:pPr>
        <w:pStyle w:val="a3"/>
        <w:ind w:right="345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 Гипотеза, модель, теория, их значение и использование в повседневной жизни.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 признаки живого. Уровни орга</w:t>
      </w:r>
      <w:r>
        <w:t xml:space="preserve">низации живой природы. </w:t>
      </w:r>
      <w:r>
        <w:rPr>
          <w:i/>
        </w:rPr>
        <w:t>Живые природные объекты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система.</w:t>
      </w:r>
      <w:r>
        <w:rPr>
          <w:i/>
          <w:spacing w:val="-1"/>
        </w:rPr>
        <w:t xml:space="preserve"> </w:t>
      </w:r>
      <w:r>
        <w:rPr>
          <w:i/>
        </w:rPr>
        <w:t>Классификация живых</w:t>
      </w:r>
      <w:r>
        <w:rPr>
          <w:i/>
          <w:spacing w:val="-1"/>
        </w:rPr>
        <w:t xml:space="preserve"> </w:t>
      </w:r>
      <w:r>
        <w:rPr>
          <w:i/>
        </w:rPr>
        <w:t>природных</w:t>
      </w:r>
      <w:r>
        <w:rPr>
          <w:i/>
          <w:spacing w:val="-2"/>
        </w:rPr>
        <w:t xml:space="preserve"> </w:t>
      </w:r>
      <w:r>
        <w:rPr>
          <w:i/>
        </w:rPr>
        <w:t>объектов.</w:t>
      </w:r>
    </w:p>
    <w:p w:rsidR="00C8070F" w:rsidRDefault="0048348A">
      <w:pPr>
        <w:pStyle w:val="a3"/>
        <w:ind w:left="966" w:firstLine="0"/>
        <w:jc w:val="left"/>
      </w:pPr>
      <w:r>
        <w:t>Клетка</w:t>
      </w:r>
    </w:p>
    <w:p w:rsidR="00C8070F" w:rsidRDefault="0048348A">
      <w:pPr>
        <w:ind w:left="258" w:right="340" w:firstLine="707"/>
        <w:jc w:val="both"/>
        <w:rPr>
          <w:sz w:val="24"/>
        </w:rPr>
      </w:pP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теория.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живой природы. Строение клетки: клеточная оболочка, плазматич</w:t>
      </w:r>
      <w:r>
        <w:rPr>
          <w:sz w:val="24"/>
        </w:rPr>
        <w:t>еская 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цитоплазма, ядро, органоиды. Многообразие клеток. Обмен веществ и превращение энергии 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</w:p>
    <w:p w:rsidR="00C8070F" w:rsidRDefault="0048348A">
      <w:pPr>
        <w:pStyle w:val="a3"/>
        <w:ind w:left="966" w:firstLine="0"/>
        <w:jc w:val="left"/>
      </w:pPr>
      <w:r>
        <w:t>Организм</w:t>
      </w:r>
    </w:p>
    <w:p w:rsidR="00C8070F" w:rsidRDefault="0048348A">
      <w:pPr>
        <w:ind w:left="258" w:right="341" w:firstLine="707"/>
        <w:jc w:val="both"/>
        <w:rPr>
          <w:sz w:val="24"/>
        </w:rPr>
      </w:pPr>
      <w:r>
        <w:rPr>
          <w:sz w:val="24"/>
        </w:rPr>
        <w:t>Клеточные и неклеточные формы жизни. Вирусы. Одноклеточные и 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организмов. </w:t>
      </w:r>
      <w:r>
        <w:rPr>
          <w:i/>
          <w:sz w:val="24"/>
        </w:rPr>
        <w:t>Питание, дыхание, транспорт веществ, удаление продуктов обмена, координация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регуляция функций, движение и опора у растений и животных. </w:t>
      </w:r>
      <w:r>
        <w:rPr>
          <w:sz w:val="24"/>
        </w:rPr>
        <w:t>Рост и развитие 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 и изменчивость – свойства организмов. Наследственная и ненаследственная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Приспособленность 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Вид</w:t>
      </w:r>
    </w:p>
    <w:p w:rsidR="00C8070F" w:rsidRDefault="0048348A">
      <w:pPr>
        <w:pStyle w:val="a3"/>
        <w:ind w:right="340"/>
      </w:pPr>
      <w:r>
        <w:t>Вид,</w:t>
      </w:r>
      <w:r>
        <w:rPr>
          <w:spacing w:val="36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вида.</w:t>
      </w:r>
      <w:r>
        <w:rPr>
          <w:spacing w:val="36"/>
        </w:rPr>
        <w:t xml:space="preserve"> </w:t>
      </w:r>
      <w:r>
        <w:t>Вид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основная</w:t>
      </w:r>
      <w:r>
        <w:rPr>
          <w:spacing w:val="36"/>
        </w:rPr>
        <w:t xml:space="preserve"> </w:t>
      </w:r>
      <w:r>
        <w:t>систематическая</w:t>
      </w:r>
      <w:r>
        <w:rPr>
          <w:spacing w:val="36"/>
        </w:rPr>
        <w:t xml:space="preserve"> </w:t>
      </w:r>
      <w:r>
        <w:t>категория</w:t>
      </w:r>
      <w:r>
        <w:rPr>
          <w:spacing w:val="38"/>
        </w:rPr>
        <w:t xml:space="preserve"> </w:t>
      </w:r>
      <w:r>
        <w:t>живог</w:t>
      </w:r>
      <w:r>
        <w:t>о.</w:t>
      </w:r>
      <w:r>
        <w:rPr>
          <w:spacing w:val="36"/>
        </w:rPr>
        <w:t xml:space="preserve"> </w:t>
      </w:r>
      <w:r>
        <w:t>Популяция</w:t>
      </w:r>
      <w:r>
        <w:rPr>
          <w:spacing w:val="-57"/>
        </w:rPr>
        <w:t xml:space="preserve"> </w:t>
      </w:r>
      <w:r>
        <w:t>как форма существования вида в природе. Популяция как единица эволюции. Ч. 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 xml:space="preserve">Результаты эволюции: многообразие видов, приспособленность организмов к среде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t>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 и искусственном отборе при выведении новых пород животных, сортов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штаммов микроорганизмов.</w:t>
      </w:r>
    </w:p>
    <w:p w:rsidR="00C8070F" w:rsidRDefault="0048348A">
      <w:pPr>
        <w:pStyle w:val="a3"/>
        <w:ind w:left="966" w:firstLine="0"/>
        <w:jc w:val="left"/>
      </w:pPr>
      <w:r>
        <w:t>Экосистемы</w:t>
      </w:r>
    </w:p>
    <w:p w:rsidR="00C8070F" w:rsidRDefault="0048348A">
      <w:pPr>
        <w:pStyle w:val="a3"/>
        <w:ind w:right="341"/>
      </w:pPr>
      <w:r>
        <w:t>Экология, экологические факторы, их влияние на организмы. Экосистемная 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природы.</w:t>
      </w:r>
      <w:r>
        <w:rPr>
          <w:spacing w:val="9"/>
        </w:rPr>
        <w:t xml:space="preserve"> </w:t>
      </w:r>
      <w:r>
        <w:t>Экосистема,</w:t>
      </w:r>
      <w:r>
        <w:rPr>
          <w:spacing w:val="12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компоненты.</w:t>
      </w:r>
      <w:r>
        <w:rPr>
          <w:spacing w:val="10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экосистемы.</w:t>
      </w:r>
      <w:r>
        <w:rPr>
          <w:spacing w:val="9"/>
        </w:rPr>
        <w:t xml:space="preserve"> </w:t>
      </w:r>
      <w:r>
        <w:t>Пищевые</w:t>
      </w:r>
      <w:r>
        <w:rPr>
          <w:spacing w:val="8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 экосистеме. Взаимодействие популяций разных видо</w:t>
      </w:r>
      <w:r>
        <w:t>в в экосистеме. Естественная 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Круговорот</w:t>
      </w:r>
      <w:r>
        <w:rPr>
          <w:i/>
          <w:spacing w:val="26"/>
        </w:rPr>
        <w:t xml:space="preserve"> </w:t>
      </w:r>
      <w:r>
        <w:rPr>
          <w:i/>
        </w:rPr>
        <w:t>веществ</w:t>
      </w:r>
      <w:r>
        <w:rPr>
          <w:i/>
          <w:spacing w:val="22"/>
        </w:rPr>
        <w:t xml:space="preserve"> </w:t>
      </w:r>
      <w:r>
        <w:rPr>
          <w:i/>
        </w:rPr>
        <w:t>и</w:t>
      </w:r>
      <w:r>
        <w:rPr>
          <w:i/>
          <w:spacing w:val="26"/>
        </w:rPr>
        <w:t xml:space="preserve"> </w:t>
      </w:r>
      <w:r>
        <w:rPr>
          <w:i/>
        </w:rPr>
        <w:t>поток</w:t>
      </w:r>
      <w:r>
        <w:rPr>
          <w:i/>
          <w:spacing w:val="24"/>
        </w:rPr>
        <w:t xml:space="preserve"> </w:t>
      </w:r>
      <w:r>
        <w:rPr>
          <w:i/>
        </w:rPr>
        <w:t>энергии</w:t>
      </w:r>
      <w:r>
        <w:rPr>
          <w:i/>
          <w:spacing w:val="24"/>
        </w:rPr>
        <w:t xml:space="preserve"> </w:t>
      </w:r>
      <w:r>
        <w:rPr>
          <w:i/>
        </w:rPr>
        <w:t>в</w:t>
      </w:r>
      <w:r>
        <w:rPr>
          <w:i/>
          <w:spacing w:val="23"/>
        </w:rPr>
        <w:t xml:space="preserve"> </w:t>
      </w:r>
      <w:r>
        <w:rPr>
          <w:i/>
        </w:rPr>
        <w:t>биогеоценозах.</w:t>
      </w:r>
      <w:r>
        <w:rPr>
          <w:i/>
          <w:spacing w:val="28"/>
        </w:rPr>
        <w:t xml:space="preserve"> </w:t>
      </w:r>
      <w:r>
        <w:t>Биосфера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глобальная</w:t>
      </w:r>
      <w:r>
        <w:rPr>
          <w:spacing w:val="24"/>
        </w:rPr>
        <w:t xml:space="preserve"> </w:t>
      </w:r>
      <w:r>
        <w:t>экосистема.</w:t>
      </w:r>
      <w:r>
        <w:rPr>
          <w:spacing w:val="2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 xml:space="preserve">Вернадский – основоположник учения о </w:t>
      </w:r>
      <w:r>
        <w:t>биосфере. Структура биосферы. Распространение и</w:t>
      </w:r>
      <w:r>
        <w:rPr>
          <w:spacing w:val="1"/>
        </w:rPr>
        <w:t xml:space="preserve"> </w:t>
      </w:r>
      <w:r>
        <w:t xml:space="preserve">роль живого вещества в биосфере. </w:t>
      </w:r>
      <w:r>
        <w:rPr>
          <w:i/>
        </w:rPr>
        <w:t xml:space="preserve">Ноосфера. Краткая история эволюции биосферы. </w:t>
      </w:r>
      <w:r>
        <w:t>Значение</w:t>
      </w:r>
      <w:r>
        <w:rPr>
          <w:spacing w:val="1"/>
        </w:rPr>
        <w:t xml:space="preserve"> </w:t>
      </w:r>
      <w:r>
        <w:t>охраны биосферы для сохранения жизни на Земле. Биологическое разнообразие как основа</w:t>
      </w:r>
      <w:r>
        <w:rPr>
          <w:spacing w:val="1"/>
        </w:rPr>
        <w:t xml:space="preserve"> </w:t>
      </w:r>
      <w:r>
        <w:t>устойчивости биосферы. Современные э</w:t>
      </w:r>
      <w:r>
        <w:t>кологические проблемы, их влияние на собственную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поступков 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 и</w:t>
      </w:r>
      <w:r>
        <w:rPr>
          <w:spacing w:val="-1"/>
        </w:rPr>
        <w:t xml:space="preserve"> </w:t>
      </w:r>
      <w:r>
        <w:t>экосистемы.</w:t>
      </w:r>
    </w:p>
    <w:p w:rsidR="00C8070F" w:rsidRDefault="0048348A">
      <w:pPr>
        <w:pStyle w:val="a3"/>
        <w:spacing w:before="1"/>
        <w:ind w:right="349"/>
      </w:pP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выбранного</w:t>
      </w:r>
      <w:r>
        <w:rPr>
          <w:spacing w:val="-1"/>
        </w:rPr>
        <w:t xml:space="preserve"> </w:t>
      </w:r>
      <w:r>
        <w:t>образовательной организацией УМК.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left="966" w:firstLine="0"/>
        <w:jc w:val="left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spacing w:before="66"/>
        <w:ind w:hanging="241"/>
        <w:rPr>
          <w:sz w:val="24"/>
        </w:rPr>
      </w:pPr>
      <w:r>
        <w:rPr>
          <w:sz w:val="24"/>
        </w:rPr>
        <w:lastRenderedPageBreak/>
        <w:t>Приготовление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3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2"/>
          <w:sz w:val="24"/>
        </w:rPr>
        <w:t xml:space="preserve"> </w:t>
      </w:r>
      <w:r>
        <w:rPr>
          <w:sz w:val="24"/>
        </w:rPr>
        <w:t>плода</w:t>
      </w:r>
      <w:r>
        <w:rPr>
          <w:spacing w:val="-5"/>
          <w:sz w:val="24"/>
        </w:rPr>
        <w:t xml:space="preserve"> </w:t>
      </w:r>
      <w:r>
        <w:rPr>
          <w:sz w:val="24"/>
        </w:rPr>
        <w:t>томата).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spacing w:before="1"/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минеральных 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растении.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водорослей.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видах).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(хвоща).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 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хвои,</w:t>
      </w:r>
      <w:r>
        <w:rPr>
          <w:spacing w:val="-2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416"/>
        </w:tabs>
        <w:ind w:left="258" w:right="344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рода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вида</w:t>
      </w:r>
      <w:r>
        <w:rPr>
          <w:spacing w:val="2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7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2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семейств.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Вегетативное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46"/>
        </w:tabs>
        <w:ind w:left="258" w:right="349" w:firstLine="707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15"/>
          <w:sz w:val="24"/>
        </w:rPr>
        <w:t xml:space="preserve"> </w:t>
      </w:r>
      <w:r>
        <w:rPr>
          <w:sz w:val="24"/>
        </w:rPr>
        <w:t>червя,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раздражения.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насекомого.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spacing w:before="1"/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насекомых.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рыб.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1326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5"/>
          <w:sz w:val="24"/>
        </w:rPr>
        <w:t xml:space="preserve"> </w:t>
      </w:r>
      <w:r>
        <w:rPr>
          <w:sz w:val="24"/>
        </w:rPr>
        <w:t>птиц.</w:t>
      </w:r>
    </w:p>
    <w:p w:rsidR="00C8070F" w:rsidRDefault="0048348A" w:rsidP="0048348A">
      <w:pPr>
        <w:pStyle w:val="a6"/>
        <w:numPr>
          <w:ilvl w:val="0"/>
          <w:numId w:val="110"/>
        </w:numPr>
        <w:tabs>
          <w:tab w:val="left" w:pos="1327"/>
        </w:tabs>
        <w:ind w:left="966" w:right="1594" w:firstLine="0"/>
        <w:rPr>
          <w:sz w:val="24"/>
        </w:rPr>
      </w:pPr>
      <w:r>
        <w:rPr>
          <w:sz w:val="24"/>
        </w:rPr>
        <w:t>Изучение внешнего строения, скелета и зубной системы млекопитающих.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2"/>
          <w:sz w:val="24"/>
        </w:rPr>
        <w:t xml:space="preserve"> </w:t>
      </w:r>
      <w:r>
        <w:rPr>
          <w:sz w:val="24"/>
        </w:rPr>
        <w:t>«Живые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организмы»:</w:t>
      </w:r>
    </w:p>
    <w:p w:rsidR="00C8070F" w:rsidRDefault="0048348A" w:rsidP="0048348A">
      <w:pPr>
        <w:pStyle w:val="a6"/>
        <w:numPr>
          <w:ilvl w:val="0"/>
          <w:numId w:val="111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C8070F" w:rsidRDefault="0048348A" w:rsidP="0048348A">
      <w:pPr>
        <w:pStyle w:val="a6"/>
        <w:numPr>
          <w:ilvl w:val="0"/>
          <w:numId w:val="111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C8070F" w:rsidRDefault="0048348A" w:rsidP="0048348A">
      <w:pPr>
        <w:pStyle w:val="a6"/>
        <w:numPr>
          <w:ilvl w:val="0"/>
          <w:numId w:val="111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членистоногих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C8070F" w:rsidRDefault="0048348A" w:rsidP="0048348A">
      <w:pPr>
        <w:pStyle w:val="a6"/>
        <w:numPr>
          <w:ilvl w:val="0"/>
          <w:numId w:val="111"/>
        </w:numPr>
        <w:tabs>
          <w:tab w:val="left" w:pos="1245"/>
        </w:tabs>
        <w:ind w:left="258" w:right="348" w:firstLine="707"/>
        <w:rPr>
          <w:sz w:val="24"/>
        </w:rPr>
      </w:pPr>
      <w:r>
        <w:rPr>
          <w:sz w:val="24"/>
        </w:rPr>
        <w:t>Разнообразие птиц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 (экскурсия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зоопарк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C8070F" w:rsidRDefault="0048348A">
      <w:pPr>
        <w:pStyle w:val="a3"/>
        <w:jc w:val="left"/>
      </w:pPr>
      <w:r>
        <w:t>Примерный</w:t>
      </w:r>
      <w:r>
        <w:rPr>
          <w:spacing w:val="5"/>
        </w:rPr>
        <w:t xml:space="preserve"> </w:t>
      </w:r>
      <w:r>
        <w:t>список</w:t>
      </w:r>
      <w:r>
        <w:rPr>
          <w:spacing w:val="5"/>
        </w:rPr>
        <w:t xml:space="preserve"> </w:t>
      </w:r>
      <w:r>
        <w:t>лабораторн</w:t>
      </w:r>
      <w:r>
        <w:t>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разделу</w:t>
      </w:r>
      <w:r>
        <w:rPr>
          <w:spacing w:val="7"/>
        </w:rPr>
        <w:t xml:space="preserve"> </w:t>
      </w:r>
      <w:r>
        <w:t>«Человек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здоровье»:</w:t>
      </w:r>
    </w:p>
    <w:p w:rsidR="00C8070F" w:rsidRDefault="0048348A" w:rsidP="0048348A">
      <w:pPr>
        <w:pStyle w:val="a6"/>
        <w:numPr>
          <w:ilvl w:val="0"/>
          <w:numId w:val="11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тканей.</w:t>
      </w:r>
    </w:p>
    <w:p w:rsidR="00C8070F" w:rsidRDefault="0048348A" w:rsidP="0048348A">
      <w:pPr>
        <w:pStyle w:val="a6"/>
        <w:numPr>
          <w:ilvl w:val="0"/>
          <w:numId w:val="11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мозга.</w:t>
      </w:r>
    </w:p>
    <w:p w:rsidR="00C8070F" w:rsidRDefault="0048348A" w:rsidP="0048348A">
      <w:pPr>
        <w:pStyle w:val="a6"/>
        <w:numPr>
          <w:ilvl w:val="0"/>
          <w:numId w:val="11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позвонков.</w:t>
      </w:r>
    </w:p>
    <w:p w:rsidR="00C8070F" w:rsidRDefault="0048348A" w:rsidP="0048348A">
      <w:pPr>
        <w:pStyle w:val="a6"/>
        <w:numPr>
          <w:ilvl w:val="0"/>
          <w:numId w:val="11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плоскостопия.</w:t>
      </w:r>
    </w:p>
    <w:p w:rsidR="00C8070F" w:rsidRDefault="0048348A" w:rsidP="0048348A">
      <w:pPr>
        <w:pStyle w:val="a6"/>
        <w:numPr>
          <w:ilvl w:val="0"/>
          <w:numId w:val="11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лягушки.</w:t>
      </w:r>
    </w:p>
    <w:p w:rsidR="00C8070F" w:rsidRDefault="0048348A" w:rsidP="0048348A">
      <w:pPr>
        <w:pStyle w:val="a6"/>
        <w:numPr>
          <w:ilvl w:val="0"/>
          <w:numId w:val="11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Подсчет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условиях.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:rsidR="00C8070F" w:rsidRDefault="0048348A" w:rsidP="0048348A">
      <w:pPr>
        <w:pStyle w:val="a6"/>
        <w:numPr>
          <w:ilvl w:val="0"/>
          <w:numId w:val="11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легких.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C8070F" w:rsidRDefault="0048348A" w:rsidP="0048348A">
      <w:pPr>
        <w:pStyle w:val="a6"/>
        <w:numPr>
          <w:ilvl w:val="0"/>
          <w:numId w:val="112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C8070F" w:rsidRDefault="0048348A">
      <w:pPr>
        <w:pStyle w:val="a3"/>
        <w:tabs>
          <w:tab w:val="left" w:pos="2569"/>
          <w:tab w:val="left" w:pos="3660"/>
          <w:tab w:val="left" w:pos="5495"/>
          <w:tab w:val="left" w:pos="6006"/>
          <w:tab w:val="left" w:pos="7794"/>
          <w:tab w:val="left" w:pos="8752"/>
          <w:tab w:val="left" w:pos="9385"/>
        </w:tabs>
        <w:ind w:left="966" w:firstLine="0"/>
        <w:jc w:val="left"/>
      </w:pPr>
      <w:r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</w:r>
      <w:r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C8070F" w:rsidRDefault="0048348A">
      <w:pPr>
        <w:pStyle w:val="a3"/>
        <w:ind w:firstLine="0"/>
        <w:jc w:val="left"/>
      </w:pPr>
      <w:r>
        <w:t>«Общебиологические</w:t>
      </w:r>
      <w:r>
        <w:rPr>
          <w:spacing w:val="-8"/>
        </w:rPr>
        <w:t xml:space="preserve"> </w:t>
      </w:r>
      <w:r>
        <w:t>закономерности»:</w:t>
      </w:r>
    </w:p>
    <w:p w:rsidR="00C8070F" w:rsidRDefault="0048348A" w:rsidP="0048348A">
      <w:pPr>
        <w:pStyle w:val="a6"/>
        <w:numPr>
          <w:ilvl w:val="0"/>
          <w:numId w:val="113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 микропрепаратах.</w:t>
      </w:r>
    </w:p>
    <w:p w:rsidR="00C8070F" w:rsidRDefault="0048348A" w:rsidP="0048348A">
      <w:pPr>
        <w:pStyle w:val="a6"/>
        <w:numPr>
          <w:ilvl w:val="0"/>
          <w:numId w:val="113"/>
        </w:numPr>
        <w:tabs>
          <w:tab w:val="left" w:pos="1207"/>
        </w:tabs>
        <w:spacing w:before="1"/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организмов.</w:t>
      </w:r>
    </w:p>
    <w:p w:rsidR="00C8070F" w:rsidRDefault="0048348A" w:rsidP="0048348A">
      <w:pPr>
        <w:pStyle w:val="a6"/>
        <w:numPr>
          <w:ilvl w:val="0"/>
          <w:numId w:val="113"/>
        </w:numPr>
        <w:tabs>
          <w:tab w:val="left" w:pos="1207"/>
        </w:tabs>
        <w:ind w:left="966" w:right="365" w:firstLine="0"/>
        <w:rPr>
          <w:sz w:val="24"/>
        </w:rPr>
      </w:pPr>
      <w:r>
        <w:rPr>
          <w:sz w:val="24"/>
        </w:rPr>
        <w:t>Выявление приспособлений у организмов к среде обитания (на конкретных примерах).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2"/>
          <w:sz w:val="24"/>
        </w:rPr>
        <w:t xml:space="preserve"> </w:t>
      </w:r>
      <w:r>
        <w:rPr>
          <w:sz w:val="24"/>
        </w:rPr>
        <w:t>«Общебиологические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закономерности»:</w:t>
      </w:r>
    </w:p>
    <w:p w:rsidR="00C8070F" w:rsidRDefault="0048348A" w:rsidP="0048348A">
      <w:pPr>
        <w:pStyle w:val="a6"/>
        <w:numPr>
          <w:ilvl w:val="0"/>
          <w:numId w:val="114"/>
        </w:numPr>
        <w:tabs>
          <w:tab w:val="left" w:pos="1207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C8070F" w:rsidRDefault="0048348A" w:rsidP="0048348A">
      <w:pPr>
        <w:pStyle w:val="a6"/>
        <w:numPr>
          <w:ilvl w:val="0"/>
          <w:numId w:val="114"/>
        </w:numPr>
        <w:tabs>
          <w:tab w:val="left" w:pos="1207"/>
        </w:tabs>
        <w:ind w:hanging="241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C8070F" w:rsidRDefault="0048348A" w:rsidP="0048348A">
      <w:pPr>
        <w:pStyle w:val="a6"/>
        <w:numPr>
          <w:ilvl w:val="0"/>
          <w:numId w:val="114"/>
        </w:numPr>
        <w:tabs>
          <w:tab w:val="left" w:pos="1207"/>
        </w:tabs>
        <w:ind w:hanging="241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эволюции.</w:t>
      </w:r>
    </w:p>
    <w:p w:rsidR="00C8070F" w:rsidRDefault="0048348A">
      <w:pPr>
        <w:pStyle w:val="a3"/>
        <w:ind w:right="342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«Биология»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/>
      </w:pPr>
      <w:r>
        <w:lastRenderedPageBreak/>
        <w:t>Содержание видов деятельности обучающихся с ЗПР на уроках биологии оп</w:t>
      </w:r>
      <w:r>
        <w:t>ределяется</w:t>
      </w:r>
      <w:r>
        <w:rPr>
          <w:spacing w:val="1"/>
        </w:rPr>
        <w:t xml:space="preserve"> </w:t>
      </w:r>
      <w:r>
        <w:t>их особыми образовательными потребностями. Помимо широко используемых в ООП ООО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усвоение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деятельности; чередование видов деятельности, задействующих различные сенсорные системы;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</w:t>
      </w:r>
      <w:r>
        <w:t>ие дополнительной визуальной опоры (планы, образцы, схемы, шаблоны, опорные</w:t>
      </w:r>
      <w:r>
        <w:rPr>
          <w:spacing w:val="1"/>
        </w:rPr>
        <w:t xml:space="preserve"> </w:t>
      </w:r>
      <w:r>
        <w:t>таблицы).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6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наполнению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 др.</w:t>
      </w:r>
    </w:p>
    <w:p w:rsidR="00C8070F" w:rsidRDefault="0048348A">
      <w:pPr>
        <w:pStyle w:val="a3"/>
        <w:spacing w:before="1"/>
        <w:ind w:right="339"/>
      </w:pPr>
      <w:r>
        <w:t>Продуктивным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 УУД является участие обучающихся с ЗПР в проектн</w:t>
      </w:r>
      <w:r>
        <w:t>ой деятельности.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IT-технологии,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популярные</w:t>
      </w:r>
      <w:r>
        <w:rPr>
          <w:spacing w:val="-4"/>
        </w:rPr>
        <w:t xml:space="preserve"> </w:t>
      </w:r>
      <w:r>
        <w:t>фильмы,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интерактивные,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визуализации.</w:t>
      </w:r>
    </w:p>
    <w:p w:rsidR="00C8070F" w:rsidRDefault="0048348A">
      <w:pPr>
        <w:pStyle w:val="a3"/>
        <w:ind w:left="966" w:firstLine="0"/>
      </w:pPr>
      <w:r>
        <w:t>Примерная</w:t>
      </w:r>
      <w:r>
        <w:rPr>
          <w:spacing w:val="-4"/>
        </w:rPr>
        <w:t xml:space="preserve"> </w:t>
      </w:r>
      <w:r>
        <w:t>тематическая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терминологическая</w:t>
      </w:r>
      <w:r>
        <w:rPr>
          <w:spacing w:val="-3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C8070F" w:rsidRDefault="0048348A">
      <w:pPr>
        <w:pStyle w:val="a3"/>
        <w:ind w:right="344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 по предмету. При работе над лексикой, в том числе научной терминологией курса</w:t>
      </w:r>
      <w:r>
        <w:rPr>
          <w:spacing w:val="1"/>
        </w:rPr>
        <w:t xml:space="preserve"> </w:t>
      </w:r>
      <w:r>
        <w:t>(раскрытие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лексич</w:t>
      </w:r>
      <w:r>
        <w:t>еских единиц) необходимо включение слова в контекст. Введение нового термина, новой</w:t>
      </w:r>
      <w:r>
        <w:rPr>
          <w:spacing w:val="-57"/>
        </w:rPr>
        <w:t xml:space="preserve"> </w:t>
      </w:r>
      <w:r>
        <w:t>лексической единицы проводится на основе обращения к этимологии слова и ассоциациям.</w:t>
      </w:r>
      <w:r>
        <w:rPr>
          <w:spacing w:val="1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контекст,</w:t>
      </w:r>
      <w:r>
        <w:rPr>
          <w:spacing w:val="-2"/>
        </w:rPr>
        <w:t xml:space="preserve"> </w:t>
      </w:r>
      <w:r>
        <w:t>закрепляется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обучающихся.</w:t>
      </w:r>
    </w:p>
    <w:p w:rsidR="00C8070F" w:rsidRDefault="0048348A">
      <w:pPr>
        <w:pStyle w:val="a3"/>
        <w:spacing w:before="1"/>
        <w:ind w:right="342"/>
      </w:pPr>
      <w:r>
        <w:t>Изучаемые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терминологии.</w:t>
      </w:r>
    </w:p>
    <w:p w:rsidR="00C8070F" w:rsidRDefault="0048348A">
      <w:pPr>
        <w:pStyle w:val="a3"/>
        <w:ind w:left="825" w:right="4302" w:firstLine="141"/>
      </w:pPr>
      <w:r>
        <w:t>Примерные контрольно-измерительные материалы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 формы контроля:</w:t>
      </w:r>
    </w:p>
    <w:p w:rsidR="00C8070F" w:rsidRDefault="0048348A" w:rsidP="0048348A">
      <w:pPr>
        <w:pStyle w:val="a6"/>
        <w:numPr>
          <w:ilvl w:val="0"/>
          <w:numId w:val="115"/>
        </w:numPr>
        <w:tabs>
          <w:tab w:val="left" w:pos="967"/>
        </w:tabs>
        <w:ind w:left="966"/>
        <w:jc w:val="left"/>
        <w:rPr>
          <w:sz w:val="24"/>
        </w:rPr>
      </w:pPr>
      <w:r>
        <w:rPr>
          <w:sz w:val="24"/>
        </w:rPr>
        <w:t>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C8070F" w:rsidRDefault="0048348A" w:rsidP="0048348A">
      <w:pPr>
        <w:pStyle w:val="a6"/>
        <w:numPr>
          <w:ilvl w:val="0"/>
          <w:numId w:val="115"/>
        </w:numPr>
        <w:tabs>
          <w:tab w:val="left" w:pos="965"/>
        </w:tabs>
        <w:ind w:left="964" w:hanging="140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тестирование;</w:t>
      </w:r>
    </w:p>
    <w:p w:rsidR="00C8070F" w:rsidRDefault="0048348A" w:rsidP="0048348A">
      <w:pPr>
        <w:pStyle w:val="a6"/>
        <w:numPr>
          <w:ilvl w:val="0"/>
          <w:numId w:val="115"/>
        </w:numPr>
        <w:tabs>
          <w:tab w:val="left" w:pos="965"/>
        </w:tabs>
        <w:ind w:left="964" w:hanging="140"/>
        <w:jc w:val="left"/>
        <w:rPr>
          <w:sz w:val="24"/>
        </w:rPr>
      </w:pP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C8070F" w:rsidRDefault="0048348A" w:rsidP="0048348A">
      <w:pPr>
        <w:pStyle w:val="a6"/>
        <w:numPr>
          <w:ilvl w:val="0"/>
          <w:numId w:val="115"/>
        </w:numPr>
        <w:tabs>
          <w:tab w:val="left" w:pos="965"/>
        </w:tabs>
        <w:ind w:left="964" w:hanging="140"/>
        <w:jc w:val="left"/>
        <w:rPr>
          <w:sz w:val="24"/>
        </w:rPr>
      </w:pPr>
      <w:r>
        <w:rPr>
          <w:sz w:val="24"/>
        </w:rPr>
        <w:t>зачеты;</w:t>
      </w:r>
    </w:p>
    <w:p w:rsidR="00C8070F" w:rsidRDefault="0048348A" w:rsidP="0048348A">
      <w:pPr>
        <w:pStyle w:val="a6"/>
        <w:numPr>
          <w:ilvl w:val="0"/>
          <w:numId w:val="115"/>
        </w:numPr>
        <w:tabs>
          <w:tab w:val="left" w:pos="1034"/>
        </w:tabs>
        <w:ind w:right="347" w:firstLine="566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(дифференцированные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карточки-задания,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задания).</w:t>
      </w:r>
    </w:p>
    <w:p w:rsidR="00C8070F" w:rsidRDefault="0048348A">
      <w:pPr>
        <w:pStyle w:val="a3"/>
        <w:ind w:right="347"/>
      </w:pPr>
      <w:r>
        <w:t xml:space="preserve">Текущая проверка осуществляется в процессе </w:t>
      </w:r>
      <w:r>
        <w:t>освоения обучающимися каждой темы 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опросов,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 и др., организуемых педагогом. Основная функция текущей проверки заключается в</w:t>
      </w:r>
      <w:r>
        <w:rPr>
          <w:spacing w:val="1"/>
        </w:rPr>
        <w:t xml:space="preserve"> </w:t>
      </w:r>
      <w:r>
        <w:t>диагностировании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коррекци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программы.</w:t>
      </w:r>
    </w:p>
    <w:p w:rsidR="00C8070F" w:rsidRDefault="0048348A">
      <w:pPr>
        <w:pStyle w:val="a3"/>
        <w:ind w:right="351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 биологии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C8070F" w:rsidRDefault="0048348A">
      <w:pPr>
        <w:pStyle w:val="a3"/>
        <w:ind w:left="966" w:firstLine="0"/>
      </w:pP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аттестации:</w:t>
      </w:r>
    </w:p>
    <w:p w:rsidR="00C8070F" w:rsidRDefault="0048348A" w:rsidP="0048348A">
      <w:pPr>
        <w:pStyle w:val="a6"/>
        <w:numPr>
          <w:ilvl w:val="0"/>
          <w:numId w:val="116"/>
        </w:numPr>
        <w:tabs>
          <w:tab w:val="left" w:pos="1147"/>
        </w:tabs>
        <w:ind w:hanging="181"/>
        <w:jc w:val="both"/>
        <w:rPr>
          <w:sz w:val="24"/>
        </w:rPr>
      </w:pPr>
      <w:r>
        <w:rPr>
          <w:sz w:val="24"/>
        </w:rPr>
        <w:t>класс:</w:t>
      </w:r>
      <w:r>
        <w:rPr>
          <w:spacing w:val="-2"/>
          <w:sz w:val="24"/>
        </w:rPr>
        <w:t xml:space="preserve"> </w:t>
      </w:r>
      <w:r>
        <w:rPr>
          <w:sz w:val="24"/>
        </w:rPr>
        <w:t>«Живые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организмы»;</w:t>
      </w:r>
    </w:p>
    <w:p w:rsidR="00C8070F" w:rsidRDefault="0048348A" w:rsidP="0048348A">
      <w:pPr>
        <w:pStyle w:val="a6"/>
        <w:numPr>
          <w:ilvl w:val="0"/>
          <w:numId w:val="116"/>
        </w:numPr>
        <w:tabs>
          <w:tab w:val="left" w:pos="1147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класс:</w:t>
      </w:r>
      <w:r>
        <w:rPr>
          <w:spacing w:val="-1"/>
          <w:sz w:val="24"/>
        </w:rPr>
        <w:t xml:space="preserve"> </w:t>
      </w:r>
      <w:r>
        <w:rPr>
          <w:sz w:val="24"/>
        </w:rPr>
        <w:t>«Царство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5"/>
          <w:sz w:val="24"/>
        </w:rPr>
        <w:t xml:space="preserve"> </w:t>
      </w:r>
      <w:r>
        <w:rPr>
          <w:sz w:val="24"/>
        </w:rPr>
        <w:t>Цветковые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растения»;</w:t>
      </w:r>
    </w:p>
    <w:p w:rsidR="00C8070F" w:rsidRDefault="0048348A" w:rsidP="0048348A">
      <w:pPr>
        <w:pStyle w:val="a6"/>
        <w:numPr>
          <w:ilvl w:val="0"/>
          <w:numId w:val="116"/>
        </w:numPr>
        <w:tabs>
          <w:tab w:val="left" w:pos="1241"/>
        </w:tabs>
        <w:ind w:left="258" w:right="351" w:firstLine="707"/>
        <w:jc w:val="both"/>
        <w:rPr>
          <w:sz w:val="24"/>
        </w:rPr>
      </w:pP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«Царство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Грибы»;</w:t>
      </w:r>
    </w:p>
    <w:p w:rsidR="00C8070F" w:rsidRDefault="0048348A" w:rsidP="0048348A">
      <w:pPr>
        <w:pStyle w:val="a6"/>
        <w:numPr>
          <w:ilvl w:val="0"/>
          <w:numId w:val="116"/>
        </w:numPr>
        <w:tabs>
          <w:tab w:val="left" w:pos="1147"/>
        </w:tabs>
        <w:ind w:hanging="181"/>
        <w:jc w:val="both"/>
        <w:rPr>
          <w:sz w:val="24"/>
        </w:rPr>
      </w:pPr>
      <w:r>
        <w:rPr>
          <w:sz w:val="24"/>
        </w:rPr>
        <w:t>класс: «Царство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Животные»;</w:t>
      </w:r>
    </w:p>
    <w:p w:rsidR="00C8070F" w:rsidRDefault="0048348A" w:rsidP="0048348A">
      <w:pPr>
        <w:pStyle w:val="a6"/>
        <w:numPr>
          <w:ilvl w:val="0"/>
          <w:numId w:val="116"/>
        </w:numPr>
        <w:tabs>
          <w:tab w:val="left" w:pos="1147"/>
        </w:tabs>
        <w:ind w:hanging="181"/>
        <w:jc w:val="both"/>
        <w:rPr>
          <w:sz w:val="24"/>
        </w:rPr>
      </w:pP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здоровье».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677"/>
        </w:tabs>
        <w:ind w:left="5676" w:hanging="901"/>
        <w:jc w:val="left"/>
        <w:rPr>
          <w:sz w:val="24"/>
        </w:rPr>
      </w:pPr>
      <w:r>
        <w:rPr>
          <w:sz w:val="24"/>
        </w:rPr>
        <w:t>Химия</w:t>
      </w:r>
    </w:p>
    <w:p w:rsidR="00C8070F" w:rsidRDefault="0048348A">
      <w:pPr>
        <w:pStyle w:val="a3"/>
        <w:ind w:right="35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</w:t>
      </w:r>
      <w:r>
        <w:t>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14"/>
        </w:rPr>
        <w:t xml:space="preserve"> </w:t>
      </w:r>
      <w:r>
        <w:t>естественнонаучного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химия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занимает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6" w:firstLine="0"/>
      </w:pPr>
      <w:r>
        <w:lastRenderedPageBreak/>
        <w:t>важное место в познании законов природы, формировании научной картины мира, 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C8070F" w:rsidRDefault="0048348A">
      <w:pPr>
        <w:pStyle w:val="a3"/>
        <w:spacing w:before="1"/>
        <w:ind w:right="349"/>
      </w:pPr>
      <w:r>
        <w:t>Успешность изучения химии связана с овладением химическим языком,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</w:t>
      </w:r>
      <w:r>
        <w:t>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 связей</w:t>
      </w:r>
      <w:r>
        <w:rPr>
          <w:spacing w:val="-1"/>
        </w:rPr>
        <w:t xml:space="preserve"> </w:t>
      </w:r>
      <w:r>
        <w:t>химии с</w:t>
      </w:r>
      <w:r>
        <w:rPr>
          <w:spacing w:val="-2"/>
        </w:rPr>
        <w:t xml:space="preserve"> </w:t>
      </w:r>
      <w:r>
        <w:t>другими предметами</w:t>
      </w:r>
      <w:r>
        <w:rPr>
          <w:spacing w:val="-1"/>
        </w:rPr>
        <w:t xml:space="preserve"> </w:t>
      </w:r>
      <w:r>
        <w:t>школьного курса.</w:t>
      </w:r>
    </w:p>
    <w:p w:rsidR="00C8070F" w:rsidRDefault="0048348A">
      <w:pPr>
        <w:pStyle w:val="a3"/>
        <w:ind w:right="345"/>
      </w:pPr>
      <w:r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 в форме, соответствующей возрасту обучающихся и их особым образовательным</w:t>
      </w:r>
      <w:r>
        <w:rPr>
          <w:spacing w:val="1"/>
        </w:rPr>
        <w:t xml:space="preserve"> </w:t>
      </w:r>
      <w:r>
        <w:t>потребностям.</w:t>
      </w:r>
    </w:p>
    <w:p w:rsidR="00C8070F" w:rsidRDefault="0048348A">
      <w:pPr>
        <w:pStyle w:val="a3"/>
        <w:ind w:right="341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</w:t>
      </w:r>
      <w:r>
        <w:t>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 получения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материалов.</w:t>
      </w:r>
    </w:p>
    <w:p w:rsidR="00C8070F" w:rsidRDefault="0048348A">
      <w:pPr>
        <w:pStyle w:val="a3"/>
        <w:ind w:right="341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атома,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закономерностях</w:t>
      </w:r>
      <w:r>
        <w:rPr>
          <w:spacing w:val="-3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 реакций.</w:t>
      </w:r>
    </w:p>
    <w:p w:rsidR="00C8070F" w:rsidRDefault="0048348A">
      <w:pPr>
        <w:pStyle w:val="a3"/>
        <w:ind w:right="352"/>
      </w:pPr>
      <w:r>
        <w:t>В изучении курса значительная роль отводится химическому эксперименту: 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химической лаборатории.</w:t>
      </w:r>
    </w:p>
    <w:p w:rsidR="00C8070F" w:rsidRDefault="0048348A">
      <w:pPr>
        <w:pStyle w:val="a3"/>
        <w:spacing w:before="1"/>
        <w:ind w:right="349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 xml:space="preserve">усвоить ключевые химические компетенции и понять роль и </w:t>
      </w:r>
      <w:r>
        <w:t>значение химии среди других наук</w:t>
      </w:r>
      <w:r>
        <w:rPr>
          <w:spacing w:val="-57"/>
        </w:rPr>
        <w:t xml:space="preserve"> </w:t>
      </w:r>
      <w:r>
        <w:t>о природе.</w:t>
      </w:r>
    </w:p>
    <w:p w:rsidR="00C8070F" w:rsidRDefault="0048348A">
      <w:pPr>
        <w:pStyle w:val="a3"/>
        <w:ind w:right="347"/>
      </w:pPr>
      <w:r>
        <w:t>Изучение химии способствует формированию у обучающихся научного мировоззрения,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освоению практического применения научных знаний, о</w:t>
      </w:r>
      <w:r>
        <w:t>снованного на межпредметных связях с</w:t>
      </w:r>
      <w:r>
        <w:rPr>
          <w:spacing w:val="-57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«Математика» и формирует 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</w:p>
    <w:p w:rsidR="00C8070F" w:rsidRDefault="0048348A">
      <w:pPr>
        <w:pStyle w:val="a3"/>
        <w:ind w:right="342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пространс</w:t>
      </w:r>
      <w:r>
        <w:t>твенного</w:t>
      </w:r>
      <w:r>
        <w:rPr>
          <w:spacing w:val="1"/>
        </w:rPr>
        <w:t xml:space="preserve"> </w:t>
      </w:r>
      <w:r>
        <w:t>воображения, функциональной грамотности, умения воспринимать и критически анализировать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 компетенции обучающихся заключается в</w:t>
      </w:r>
      <w:r>
        <w:rPr>
          <w:spacing w:val="1"/>
        </w:rPr>
        <w:t xml:space="preserve"> </w:t>
      </w:r>
      <w:r>
        <w:t xml:space="preserve">усвоении основы химических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 образа</w:t>
      </w:r>
      <w:r>
        <w:rPr>
          <w:spacing w:val="-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культуры.</w:t>
      </w:r>
    </w:p>
    <w:p w:rsidR="00C8070F" w:rsidRDefault="0048348A">
      <w:pPr>
        <w:pStyle w:val="a3"/>
        <w:ind w:right="33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</w:t>
      </w:r>
      <w:r>
        <w:t>бностей обучающихся с ЗПР. Овладение учебным предметом «Химия»</w:t>
      </w:r>
      <w:r>
        <w:rPr>
          <w:spacing w:val="1"/>
        </w:rPr>
        <w:t xml:space="preserve"> </w:t>
      </w:r>
      <w:r>
        <w:t>представляет определенную трудность для обучающихся с ЗПР. Это связано с особенностями</w:t>
      </w:r>
      <w:r>
        <w:rPr>
          <w:spacing w:val="1"/>
        </w:rPr>
        <w:t xml:space="preserve"> </w:t>
      </w:r>
      <w:r>
        <w:t>мыслительной деятельности, периодическими колебаниями внимания, малым объемом памяти,</w:t>
      </w:r>
      <w:r>
        <w:rPr>
          <w:spacing w:val="1"/>
        </w:rPr>
        <w:t xml:space="preserve"> </w:t>
      </w:r>
      <w:r>
        <w:t>недостаточностью общ</w:t>
      </w:r>
      <w:r>
        <w:t>его запаса знаний, пониженным познавательным интересом и 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C8070F" w:rsidRDefault="0048348A">
      <w:pPr>
        <w:pStyle w:val="a3"/>
        <w:ind w:right="340" w:firstLine="851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 объема и характера учебного материала к познавательным возможностям данной</w:t>
      </w:r>
      <w:r>
        <w:rPr>
          <w:spacing w:val="1"/>
        </w:rPr>
        <w:t xml:space="preserve"> </w:t>
      </w:r>
      <w:r>
        <w:t>катег</w:t>
      </w:r>
      <w:r>
        <w:t>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связей,</w:t>
      </w:r>
      <w:r>
        <w:rPr>
          <w:spacing w:val="-6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материала.</w:t>
      </w:r>
    </w:p>
    <w:p w:rsidR="00C8070F" w:rsidRDefault="0048348A">
      <w:pPr>
        <w:pStyle w:val="a3"/>
        <w:spacing w:before="1"/>
        <w:ind w:right="349" w:firstLine="85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сложностью</w:t>
      </w:r>
      <w:r>
        <w:rPr>
          <w:spacing w:val="60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обучающимися с</w:t>
      </w:r>
      <w:r>
        <w:rPr>
          <w:spacing w:val="1"/>
        </w:rPr>
        <w:t xml:space="preserve"> </w:t>
      </w:r>
      <w:r>
        <w:t>ЗПР.</w:t>
      </w:r>
    </w:p>
    <w:p w:rsidR="00C8070F" w:rsidRDefault="0048348A">
      <w:pPr>
        <w:pStyle w:val="a3"/>
        <w:ind w:right="343"/>
      </w:pPr>
      <w:r>
        <w:t xml:space="preserve">Теоретический материал рекомендуется изучать в процессе практической </w:t>
      </w:r>
      <w:r>
        <w:t>деятельности.</w:t>
      </w:r>
      <w:r>
        <w:rPr>
          <w:spacing w:val="1"/>
        </w:rPr>
        <w:t xml:space="preserve"> </w:t>
      </w:r>
      <w:r>
        <w:t>Органическое единство практической и мыслительной деятельности обучающихся на уроках</w:t>
      </w:r>
      <w:r>
        <w:rPr>
          <w:spacing w:val="1"/>
        </w:rPr>
        <w:t xml:space="preserve"> </w:t>
      </w:r>
      <w:r>
        <w:t>химии</w:t>
      </w:r>
      <w:r>
        <w:rPr>
          <w:spacing w:val="25"/>
        </w:rPr>
        <w:t xml:space="preserve"> </w:t>
      </w:r>
      <w:r>
        <w:t>способствуют</w:t>
      </w:r>
      <w:r>
        <w:rPr>
          <w:spacing w:val="27"/>
        </w:rPr>
        <w:t xml:space="preserve"> </w:t>
      </w:r>
      <w:r>
        <w:t>прочному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осознанному</w:t>
      </w:r>
      <w:r>
        <w:rPr>
          <w:spacing w:val="24"/>
        </w:rPr>
        <w:t xml:space="preserve"> </w:t>
      </w:r>
      <w:r>
        <w:t>усвоению</w:t>
      </w:r>
      <w:r>
        <w:rPr>
          <w:spacing w:val="24"/>
        </w:rPr>
        <w:t xml:space="preserve"> </w:t>
      </w:r>
      <w:r>
        <w:t>базисных</w:t>
      </w:r>
      <w:r>
        <w:rPr>
          <w:spacing w:val="25"/>
        </w:rPr>
        <w:t xml:space="preserve"> </w:t>
      </w:r>
      <w:r>
        <w:t>химических</w:t>
      </w:r>
      <w:r>
        <w:rPr>
          <w:spacing w:val="26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3" w:firstLine="0"/>
      </w:pPr>
      <w:r>
        <w:lastRenderedPageBreak/>
        <w:t>умений. Особое внимание при изучении химии</w:t>
      </w:r>
      <w:r>
        <w:rPr>
          <w:spacing w:val="1"/>
        </w:rPr>
        <w:t xml:space="preserve"> </w:t>
      </w:r>
      <w:r>
        <w:t>уделяется изучен</w:t>
      </w:r>
      <w:r>
        <w:t>ию</w:t>
      </w:r>
      <w:r>
        <w:rPr>
          <w:spacing w:val="1"/>
        </w:rPr>
        <w:t xml:space="preserve"> </w:t>
      </w:r>
      <w:r>
        <w:t>«сквозных» понятий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структурирования материала.</w:t>
      </w:r>
    </w:p>
    <w:p w:rsidR="00C8070F" w:rsidRDefault="0048348A">
      <w:pPr>
        <w:pStyle w:val="a3"/>
        <w:ind w:right="34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химических знаний, необходимых для осознания обучающимися химической картины мира.</w:t>
      </w:r>
      <w:r>
        <w:rPr>
          <w:spacing w:val="1"/>
        </w:rPr>
        <w:t xml:space="preserve"> </w:t>
      </w:r>
      <w:r>
        <w:t>Определенный объем химических</w:t>
      </w:r>
      <w:r>
        <w:t xml:space="preserve"> знаний необходим как для повседневной жизни, так и для</w:t>
      </w:r>
      <w:r>
        <w:rPr>
          <w:spacing w:val="1"/>
        </w:rPr>
        <w:t xml:space="preserve"> </w:t>
      </w:r>
      <w:r>
        <w:t>деятельности во всех областях науки, народного хозяйства, в том числе не связанных с химией</w:t>
      </w:r>
      <w:r>
        <w:rPr>
          <w:spacing w:val="1"/>
        </w:rPr>
        <w:t xml:space="preserve"> </w:t>
      </w:r>
      <w:r>
        <w:t>непосредственно.</w:t>
      </w:r>
    </w:p>
    <w:p w:rsidR="00C8070F" w:rsidRDefault="0048348A">
      <w:pPr>
        <w:pStyle w:val="a3"/>
        <w:spacing w:before="1"/>
        <w:ind w:left="966" w:firstLine="0"/>
      </w:pPr>
      <w:r>
        <w:t>Важнейшими</w:t>
      </w:r>
      <w:r>
        <w:rPr>
          <w:spacing w:val="-3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являются: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2"/>
        <w:ind w:right="351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превращениях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 химии;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1"/>
        <w:ind w:right="348" w:firstLine="427"/>
        <w:rPr>
          <w:sz w:val="24"/>
        </w:rPr>
      </w:pPr>
      <w:r>
        <w:rPr>
          <w:sz w:val="24"/>
        </w:rPr>
        <w:t>осознание объективной значимости основ химической науки как области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естествознания, химических превращений </w:t>
      </w:r>
      <w:r>
        <w:rPr>
          <w:sz w:val="24"/>
        </w:rPr>
        <w:t>неорганических и органических веществ как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ind w:right="345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 с веществами, используемыми в повседневной жизни; умением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экологически безопасное поведение в целях сохранения здоровья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ind w:right="343" w:firstLine="427"/>
        <w:rPr>
          <w:sz w:val="24"/>
        </w:rPr>
      </w:pPr>
      <w:r>
        <w:rPr>
          <w:sz w:val="24"/>
        </w:rPr>
        <w:t xml:space="preserve">формирование умений устанавливать </w:t>
      </w:r>
      <w:r>
        <w:rPr>
          <w:sz w:val="24"/>
        </w:rPr>
        <w:t>связи между реально наблюдаемыми 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от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line="237" w:lineRule="auto"/>
        <w:ind w:right="348" w:firstLine="427"/>
        <w:rPr>
          <w:sz w:val="24"/>
        </w:rPr>
      </w:pPr>
      <w:r>
        <w:rPr>
          <w:sz w:val="24"/>
        </w:rPr>
        <w:t>приобретение опыта и</w:t>
      </w:r>
      <w:r>
        <w:rPr>
          <w:sz w:val="24"/>
        </w:rPr>
        <w:t>спользования 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методов изучения веществ,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их превращениями при проведении несложных химических экспериментов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и приборов;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7" w:line="237" w:lineRule="auto"/>
        <w:ind w:right="351" w:firstLine="427"/>
        <w:rPr>
          <w:sz w:val="24"/>
        </w:rPr>
      </w:pPr>
      <w:r>
        <w:rPr>
          <w:sz w:val="24"/>
        </w:rPr>
        <w:t>формирование представлений о значении химической науки и решении совре</w:t>
      </w:r>
      <w:r>
        <w:rPr>
          <w:sz w:val="24"/>
        </w:rPr>
        <w:t>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катастроф.</w:t>
      </w:r>
    </w:p>
    <w:p w:rsidR="00C8070F" w:rsidRDefault="0048348A">
      <w:pPr>
        <w:pStyle w:val="a3"/>
        <w:spacing w:before="3"/>
        <w:ind w:right="34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создание условий для</w:t>
      </w:r>
      <w:r>
        <w:rPr>
          <w:spacing w:val="-1"/>
        </w:rPr>
        <w:t xml:space="preserve"> </w:t>
      </w:r>
      <w:r>
        <w:t>осмысленного выполнения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:rsidR="00C8070F" w:rsidRDefault="0048348A">
      <w:pPr>
        <w:pStyle w:val="a3"/>
        <w:ind w:right="341"/>
      </w:pPr>
      <w:r>
        <w:t>Обучение учебному предмету «Химия» необходимо строить на создании 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 быть уделено отбору учебного материала в соответствии с принципом доступности 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объему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потребностями. Следует облегчить овладение материалом обучающимися с ЗПР 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 знаний с использованием приемов алгоритмизации и визуа</w:t>
      </w:r>
      <w:r>
        <w:t>льных опор, обучения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-1"/>
        </w:rPr>
        <w:t xml:space="preserve"> </w:t>
      </w:r>
      <w:r>
        <w:t>материала.</w:t>
      </w:r>
    </w:p>
    <w:p w:rsidR="00C8070F" w:rsidRDefault="0048348A">
      <w:pPr>
        <w:pStyle w:val="a3"/>
        <w:spacing w:before="1"/>
        <w:ind w:right="346" w:firstLine="851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вопросов, изучаемых</w:t>
      </w:r>
      <w:r>
        <w:rPr>
          <w:spacing w:val="1"/>
        </w:rPr>
        <w:t xml:space="preserve"> </w:t>
      </w:r>
      <w:r>
        <w:t>в данном курсе,</w:t>
      </w:r>
      <w:r>
        <w:rPr>
          <w:spacing w:val="1"/>
        </w:rPr>
        <w:t xml:space="preserve"> </w:t>
      </w:r>
      <w:r>
        <w:t>с 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60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«Биология».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осмыслению,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прочному</w:t>
      </w:r>
      <w:r>
        <w:rPr>
          <w:spacing w:val="-6"/>
        </w:rPr>
        <w:t xml:space="preserve"> </w:t>
      </w:r>
      <w:r>
        <w:t>закреплению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умений.</w:t>
      </w:r>
    </w:p>
    <w:p w:rsidR="00C8070F" w:rsidRDefault="0048348A">
      <w:pPr>
        <w:pStyle w:val="a3"/>
        <w:ind w:right="349"/>
      </w:pPr>
      <w:r>
        <w:t>При подготовке к урокам учитель должен предусмотреть ф</w:t>
      </w:r>
      <w:r>
        <w:t>ормирование у обучающихся</w:t>
      </w:r>
      <w:r>
        <w:rPr>
          <w:spacing w:val="1"/>
        </w:rPr>
        <w:t xml:space="preserve"> </w:t>
      </w:r>
      <w:r>
        <w:t>умений анализировать, сравнивать, обобщать изучаемый материал, планировать предстоящую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оформления высказываний обучающихся с</w:t>
      </w:r>
      <w:r>
        <w:rPr>
          <w:spacing w:val="-2"/>
        </w:rPr>
        <w:t xml:space="preserve"> </w:t>
      </w:r>
      <w:r>
        <w:t>ЗПР.</w:t>
      </w:r>
    </w:p>
    <w:p w:rsidR="00C8070F" w:rsidRDefault="00C8070F">
      <w:pPr>
        <w:sectPr w:rsidR="00C8070F">
          <w:pgSz w:w="11910" w:h="16840"/>
          <w:pgMar w:top="1040" w:right="220" w:bottom="116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(расторможенность, неорганизованность) необходим строжайший контроль соблюдения правил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лабораторных работ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химическом</w:t>
      </w:r>
      <w:r>
        <w:rPr>
          <w:spacing w:val="-2"/>
        </w:rPr>
        <w:t xml:space="preserve"> </w:t>
      </w:r>
      <w:r>
        <w:t>кабинете.</w:t>
      </w:r>
    </w:p>
    <w:p w:rsidR="00C8070F" w:rsidRDefault="0048348A">
      <w:pPr>
        <w:pStyle w:val="a3"/>
        <w:spacing w:before="1"/>
        <w:ind w:right="348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изменений: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 тем или целых разделов в материалы для обзорного, ознакомительного изучения;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последовательность изучения некоторых</w:t>
      </w:r>
      <w:r>
        <w:rPr>
          <w:spacing w:val="1"/>
        </w:rPr>
        <w:t xml:space="preserve"> </w:t>
      </w:r>
      <w:r>
        <w:t>тем.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Изменения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ознакомительном</w:t>
      </w:r>
      <w:r>
        <w:rPr>
          <w:spacing w:val="-6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выделенные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курсивом.</w:t>
      </w:r>
    </w:p>
    <w:p w:rsidR="00C8070F" w:rsidRDefault="0048348A">
      <w:pPr>
        <w:pStyle w:val="a3"/>
        <w:ind w:right="352"/>
      </w:pPr>
      <w:r>
        <w:t>Изучение темы «Строение веществ. Химическая связь» возможно параллельно изучать с</w:t>
      </w:r>
      <w:r>
        <w:rPr>
          <w:spacing w:val="1"/>
        </w:rPr>
        <w:t xml:space="preserve"> </w:t>
      </w:r>
      <w:r>
        <w:t>темой «Первоначальные химические понятия», что дает возможность увеличения времени на</w:t>
      </w:r>
      <w:r>
        <w:rPr>
          <w:spacing w:val="1"/>
        </w:rPr>
        <w:t xml:space="preserve"> </w:t>
      </w:r>
      <w:r>
        <w:t>отработку</w:t>
      </w:r>
      <w:r>
        <w:rPr>
          <w:spacing w:val="-10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 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класса.</w:t>
      </w:r>
    </w:p>
    <w:p w:rsidR="00C8070F" w:rsidRDefault="0048348A">
      <w:pPr>
        <w:pStyle w:val="a3"/>
        <w:ind w:left="966" w:firstLine="0"/>
      </w:pPr>
      <w:r>
        <w:t>Тему</w:t>
      </w:r>
      <w:r>
        <w:rPr>
          <w:spacing w:val="-4"/>
        </w:rPr>
        <w:t xml:space="preserve"> </w:t>
      </w:r>
      <w:r>
        <w:t>«Химические</w:t>
      </w:r>
      <w:r>
        <w:rPr>
          <w:spacing w:val="-3"/>
        </w:rPr>
        <w:t xml:space="preserve"> </w:t>
      </w:r>
      <w:r>
        <w:t>реакции»</w:t>
      </w:r>
      <w:r>
        <w:rPr>
          <w:spacing w:val="-10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частично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C8070F" w:rsidRDefault="0048348A">
      <w:pPr>
        <w:pStyle w:val="a3"/>
        <w:ind w:right="349"/>
      </w:pPr>
      <w:r>
        <w:t>Распределение количества часов на изучение тем зависит от контингента обучающихся</w:t>
      </w:r>
      <w:r>
        <w:rPr>
          <w:spacing w:val="1"/>
        </w:rPr>
        <w:t xml:space="preserve"> </w:t>
      </w:r>
      <w:r>
        <w:t xml:space="preserve">класса. Следует предусмотреть </w:t>
      </w:r>
      <w:r>
        <w:t>выделение дополнительного времени для изучения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уравнений.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45"/>
      </w:pPr>
      <w:r>
        <w:t>Содержание курса химии 8 КЛАСС (первый год обучения на уровне основного общего</w:t>
      </w:r>
      <w:r>
        <w:rPr>
          <w:spacing w:val="1"/>
        </w:rPr>
        <w:t xml:space="preserve"> </w:t>
      </w:r>
      <w:r>
        <w:t>образовани</w:t>
      </w:r>
      <w:r>
        <w:t>я)</w:t>
      </w:r>
    </w:p>
    <w:p w:rsidR="00C8070F" w:rsidRDefault="0048348A">
      <w:pPr>
        <w:pStyle w:val="a3"/>
        <w:ind w:left="966" w:firstLine="0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понятия</w:t>
      </w:r>
    </w:p>
    <w:p w:rsidR="00C8070F" w:rsidRDefault="0048348A">
      <w:pPr>
        <w:pStyle w:val="a3"/>
        <w:spacing w:before="1"/>
        <w:ind w:right="339"/>
      </w:pPr>
      <w:r>
        <w:t>Предмет химии</w:t>
      </w:r>
      <w:r>
        <w:rPr>
          <w:i/>
        </w:rPr>
        <w:t>. Тела и вещества. Основные методы познания: наблюдение, измерение,</w:t>
      </w:r>
      <w:r>
        <w:rPr>
          <w:i/>
          <w:spacing w:val="1"/>
        </w:rPr>
        <w:t xml:space="preserve"> </w:t>
      </w:r>
      <w:r>
        <w:rPr>
          <w:i/>
        </w:rPr>
        <w:t>эксперимент.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61"/>
        </w:rPr>
        <w:t xml:space="preserve"> </w:t>
      </w:r>
      <w:r>
        <w:rPr>
          <w:i/>
        </w:rPr>
        <w:t>вещества</w:t>
      </w:r>
      <w:r>
        <w:t>.</w:t>
      </w:r>
      <w:r>
        <w:rPr>
          <w:spacing w:val="1"/>
        </w:rPr>
        <w:t xml:space="preserve"> </w:t>
      </w:r>
      <w:r>
        <w:t>Химические формулы. Индексы. Относительная атомная и молекулярная массы. Массовая доля</w:t>
      </w:r>
      <w:r>
        <w:rPr>
          <w:spacing w:val="-57"/>
        </w:rPr>
        <w:t xml:space="preserve"> </w:t>
      </w:r>
      <w:r>
        <w:t>химического элемента в соединении. Закон сохранения массы вещест</w:t>
      </w:r>
      <w:r>
        <w:t>в. Химические 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вещества.</w:t>
      </w:r>
      <w:r>
        <w:rPr>
          <w:spacing w:val="2"/>
        </w:rPr>
        <w:t xml:space="preserve"> </w:t>
      </w:r>
      <w:r>
        <w:t>Молярная масса.</w:t>
      </w:r>
    </w:p>
    <w:p w:rsidR="00C8070F" w:rsidRDefault="0048348A">
      <w:pPr>
        <w:pStyle w:val="a3"/>
        <w:ind w:left="966" w:firstLine="0"/>
      </w:pPr>
      <w:r>
        <w:t>Кислород.</w:t>
      </w:r>
      <w:r>
        <w:rPr>
          <w:spacing w:val="-5"/>
        </w:rPr>
        <w:t xml:space="preserve"> </w:t>
      </w:r>
      <w:r>
        <w:t>Водород</w:t>
      </w:r>
    </w:p>
    <w:p w:rsidR="00C8070F" w:rsidRDefault="0048348A">
      <w:pPr>
        <w:ind w:left="258" w:right="340" w:firstLine="566"/>
        <w:jc w:val="both"/>
        <w:rPr>
          <w:sz w:val="24"/>
        </w:rPr>
      </w:pPr>
      <w:r>
        <w:rPr>
          <w:sz w:val="24"/>
        </w:rPr>
        <w:t>Кислород – химический элемент и простое вещество. Озон. Состав воздуха. Физические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 реакций. Понятие об экзо- и эндотермических реакциях</w:t>
      </w:r>
      <w:r>
        <w:rPr>
          <w:sz w:val="24"/>
        </w:rPr>
        <w:t>. Водород – 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 и простое вещество. Физические и химические свойства водорода. Получение водорода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в лаборато</w:t>
      </w:r>
      <w:r>
        <w:rPr>
          <w:sz w:val="24"/>
        </w:rPr>
        <w:t xml:space="preserve">рии. </w:t>
      </w:r>
      <w:r>
        <w:rPr>
          <w:i/>
          <w:sz w:val="24"/>
        </w:rPr>
        <w:t xml:space="preserve">Получение водорода в промышленности. Применение водорода. </w:t>
      </w:r>
      <w:r>
        <w:rPr>
          <w:sz w:val="24"/>
        </w:rPr>
        <w:t>Закон Авогадро.</w:t>
      </w:r>
      <w:r>
        <w:rPr>
          <w:spacing w:val="-57"/>
          <w:sz w:val="24"/>
        </w:rPr>
        <w:t xml:space="preserve"> </w:t>
      </w:r>
      <w:r>
        <w:rPr>
          <w:sz w:val="24"/>
        </w:rPr>
        <w:t>Молярный объем газов. Качественные реакции на газообразные вещества (кислород, водород).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газов при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реакциях.</w:t>
      </w:r>
    </w:p>
    <w:p w:rsidR="00C8070F" w:rsidRDefault="0048348A">
      <w:pPr>
        <w:pStyle w:val="a3"/>
        <w:ind w:left="825" w:firstLine="0"/>
      </w:pPr>
      <w:r>
        <w:t>Вода.</w:t>
      </w:r>
      <w:r>
        <w:rPr>
          <w:spacing w:val="-3"/>
        </w:rPr>
        <w:t xml:space="preserve"> </w:t>
      </w:r>
      <w:r>
        <w:t>Растворы</w:t>
      </w:r>
    </w:p>
    <w:p w:rsidR="00C8070F" w:rsidRDefault="0048348A">
      <w:pPr>
        <w:ind w:left="258" w:right="343" w:firstLine="566"/>
        <w:jc w:val="both"/>
        <w:rPr>
          <w:sz w:val="24"/>
        </w:rPr>
      </w:pPr>
      <w:r>
        <w:rPr>
          <w:i/>
          <w:sz w:val="24"/>
        </w:rPr>
        <w:t>Вода в природе. Кругово</w:t>
      </w:r>
      <w:r>
        <w:rPr>
          <w:i/>
          <w:sz w:val="24"/>
        </w:rPr>
        <w:t>рот воды в природе. Физические и химические свойства воды.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C8070F" w:rsidRDefault="0048348A">
      <w:pPr>
        <w:pStyle w:val="a3"/>
        <w:ind w:left="825" w:firstLine="0"/>
      </w:pPr>
      <w:r>
        <w:t>Основные</w:t>
      </w:r>
      <w:r>
        <w:rPr>
          <w:spacing w:val="-6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:rsidR="00C8070F" w:rsidRDefault="0048348A">
      <w:pPr>
        <w:ind w:left="258" w:right="342" w:firstLine="566"/>
        <w:jc w:val="both"/>
        <w:rPr>
          <w:i/>
          <w:sz w:val="24"/>
        </w:rPr>
      </w:pPr>
      <w:r>
        <w:rPr>
          <w:sz w:val="24"/>
        </w:rPr>
        <w:t>Оксиды.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оксидов</w:t>
      </w:r>
      <w:r>
        <w:rPr>
          <w:i/>
          <w:sz w:val="24"/>
        </w:rPr>
        <w:t xml:space="preserve">. Получение и применение оксидов. </w:t>
      </w:r>
      <w:r>
        <w:rPr>
          <w:sz w:val="24"/>
        </w:rPr>
        <w:t>Основания. Классификация. Номенклатура.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</w:t>
      </w:r>
      <w:r>
        <w:rPr>
          <w:sz w:val="24"/>
        </w:rPr>
        <w:t>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кислот. Получение и применение кислот. </w:t>
      </w:r>
      <w:r>
        <w:rPr>
          <w:sz w:val="24"/>
        </w:rPr>
        <w:t>Химические свойства кислот. Индикаторы. Изменение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окраски индикаторов в различных средах. Соли. Классификация. Номенклатура.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 солей. Получение и применение соле</w:t>
      </w:r>
      <w:r>
        <w:rPr>
          <w:i/>
          <w:sz w:val="24"/>
        </w:rPr>
        <w:t xml:space="preserve">й. </w:t>
      </w:r>
      <w:r>
        <w:rPr>
          <w:sz w:val="24"/>
        </w:rPr>
        <w:t>Химические свойства солей. Генетическая 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между классами неорганических соединений. </w:t>
      </w:r>
      <w:r>
        <w:rPr>
          <w:i/>
          <w:sz w:val="24"/>
        </w:rPr>
        <w:t>Проблема безопасного использования веществ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 реакций в повседневной жизни. Токсичные, горючие и взрывоопасные 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2" w:firstLine="566"/>
      </w:pPr>
      <w:r>
        <w:lastRenderedPageBreak/>
        <w:t>Строение атома. Периодический закон и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</w:p>
    <w:p w:rsidR="00C8070F" w:rsidRDefault="0048348A">
      <w:pPr>
        <w:pStyle w:val="a3"/>
        <w:ind w:right="341" w:firstLine="566"/>
        <w:rPr>
          <w:i/>
        </w:rPr>
      </w:pPr>
      <w:r>
        <w:t xml:space="preserve">Строение атома: ядро, энергетический уровень. </w:t>
      </w:r>
      <w:r>
        <w:rPr>
          <w:i/>
        </w:rPr>
        <w:t>Состав ядра атома: протоны, 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Физический смысл атомного (порядкового) номера химического</w:t>
      </w:r>
      <w:r>
        <w:rPr>
          <w:spacing w:val="1"/>
        </w:rPr>
        <w:t xml:space="preserve"> </w:t>
      </w:r>
      <w:r>
        <w:t>элемента, номера группы и периода периодической системы. Строение энергетических 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</w:t>
      </w:r>
      <w:r>
        <w:t>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 изменения свойств атомов химических элементов и их соединений на 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Периодического</w:t>
      </w:r>
      <w:r>
        <w:rPr>
          <w:i/>
          <w:spacing w:val="-1"/>
        </w:rPr>
        <w:t xml:space="preserve"> </w:t>
      </w:r>
      <w:r>
        <w:rPr>
          <w:i/>
        </w:rPr>
        <w:t>закона Д.И. Менделеева.</w:t>
      </w:r>
    </w:p>
    <w:p w:rsidR="00C8070F" w:rsidRDefault="0048348A">
      <w:pPr>
        <w:pStyle w:val="a3"/>
        <w:spacing w:before="1"/>
        <w:ind w:left="825" w:firstLine="0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</w:t>
      </w:r>
      <w:r>
        <w:t>ская</w:t>
      </w:r>
      <w:r>
        <w:rPr>
          <w:spacing w:val="-3"/>
        </w:rPr>
        <w:t xml:space="preserve"> </w:t>
      </w:r>
      <w:r>
        <w:t>связь</w:t>
      </w:r>
    </w:p>
    <w:p w:rsidR="00C8070F" w:rsidRDefault="0048348A">
      <w:pPr>
        <w:ind w:left="258" w:right="341" w:firstLine="566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связь: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полярная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свойства веществ на примере воды. </w:t>
      </w:r>
      <w:r>
        <w:rPr>
          <w:sz w:val="24"/>
        </w:rPr>
        <w:t xml:space="preserve">Ионная связь. Металлическая связь. </w:t>
      </w:r>
      <w:r>
        <w:rPr>
          <w:i/>
          <w:sz w:val="24"/>
        </w:rPr>
        <w:t xml:space="preserve">Типы </w:t>
      </w:r>
      <w:r>
        <w:rPr>
          <w:i/>
          <w:sz w:val="24"/>
        </w:rPr>
        <w:t>кристаллических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решеток (атомная, молекулярная, ионная, металлическая). Зависимость физических 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 типа кристаллической решетки.</w:t>
      </w:r>
    </w:p>
    <w:p w:rsidR="00C8070F" w:rsidRDefault="0048348A">
      <w:pPr>
        <w:pStyle w:val="a3"/>
        <w:ind w:left="825" w:firstLine="0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C8070F" w:rsidRDefault="0048348A">
      <w:pPr>
        <w:pStyle w:val="a3"/>
        <w:ind w:right="339" w:firstLine="566"/>
      </w:pPr>
      <w:r>
        <w:rPr>
          <w:i/>
        </w:rPr>
        <w:t>Понятие о скорости химической реакции. Факторы, влияющие на скорость 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Поня</w:t>
      </w:r>
      <w:r>
        <w:rPr>
          <w:i/>
        </w:rPr>
        <w:t>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 числу и составу исходных и полученных веществ; изменению степеней 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 Условия протекания реакций ионного обмена. Электролитическая диссоциация 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</w:t>
      </w:r>
      <w:r>
        <w:t>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 реакций.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spacing w:before="1"/>
        <w:ind w:right="354" w:firstLine="566"/>
      </w:pPr>
      <w:r>
        <w:t>Содержание курса химии 9 КЛАСС (второй год обучения на уровне основного общего</w:t>
      </w:r>
      <w:r>
        <w:rPr>
          <w:spacing w:val="1"/>
        </w:rPr>
        <w:t xml:space="preserve"> </w:t>
      </w:r>
      <w:r>
        <w:t>образования)</w:t>
      </w:r>
    </w:p>
    <w:p w:rsidR="00C8070F" w:rsidRDefault="0048348A">
      <w:pPr>
        <w:pStyle w:val="a3"/>
        <w:ind w:left="825" w:firstLine="0"/>
      </w:pPr>
      <w:r>
        <w:t>Неметаллы</w:t>
      </w:r>
      <w:r>
        <w:rPr>
          <w:spacing w:val="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соединения</w:t>
      </w:r>
    </w:p>
    <w:p w:rsidR="00C8070F" w:rsidRDefault="0048348A">
      <w:pPr>
        <w:pStyle w:val="a3"/>
        <w:ind w:right="341" w:firstLine="566"/>
      </w:pPr>
      <w:r>
        <w:t>Положение неметаллов в периодичес</w:t>
      </w:r>
      <w:r>
        <w:t>кой системе химических элементов Д.И. Менделеева.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 хлороводород, хлороводородная кислота и ее соли. Сера: физические и 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сероводородная кислоты </w:t>
      </w:r>
      <w:r>
        <w:t>и их соли. Азот: физические и химические свойства. Аммиак. Соли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азота.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Фосфор: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Соединения фосфора: о</w:t>
      </w:r>
      <w:r>
        <w:t>ксид фосфора (V), ортофосфорная кислота и ее соли. Углерод:</w:t>
      </w:r>
      <w:r>
        <w:rPr>
          <w:spacing w:val="1"/>
        </w:rPr>
        <w:t xml:space="preserve"> </w:t>
      </w:r>
      <w:r>
        <w:t xml:space="preserve">физические и химические свойства. </w:t>
      </w:r>
      <w:r>
        <w:rPr>
          <w:i/>
        </w:rPr>
        <w:t>Аллотропия углерода: алмаз, графит, карбин, фуллерены.</w:t>
      </w:r>
      <w:r>
        <w:rPr>
          <w:i/>
          <w:spacing w:val="1"/>
        </w:rPr>
        <w:t xml:space="preserve"> </w:t>
      </w:r>
      <w:r>
        <w:t xml:space="preserve">Соединения углерода: оксиды углерода (II) и (IV), угольная кислота и ее соли. </w:t>
      </w:r>
      <w:r>
        <w:rPr>
          <w:i/>
        </w:rPr>
        <w:t>Кремний и его</w:t>
      </w:r>
      <w:r>
        <w:rPr>
          <w:i/>
          <w:spacing w:val="1"/>
        </w:rPr>
        <w:t xml:space="preserve"> </w:t>
      </w:r>
      <w:r>
        <w:rPr>
          <w:i/>
        </w:rPr>
        <w:t>соединения</w:t>
      </w:r>
      <w:r>
        <w:t>.</w:t>
      </w:r>
    </w:p>
    <w:p w:rsidR="00C8070F" w:rsidRDefault="0048348A">
      <w:pPr>
        <w:pStyle w:val="a3"/>
        <w:ind w:left="825" w:firstLine="0"/>
      </w:pPr>
      <w:r>
        <w:t>Мет</w:t>
      </w:r>
      <w:r>
        <w:t>аллы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C8070F" w:rsidRDefault="0048348A">
      <w:pPr>
        <w:ind w:left="258" w:right="343" w:firstLine="566"/>
        <w:jc w:val="both"/>
        <w:rPr>
          <w:sz w:val="24"/>
        </w:rPr>
      </w:pPr>
      <w:r>
        <w:rPr>
          <w:i/>
          <w:sz w:val="24"/>
        </w:rPr>
        <w:t>Положение металлов в периодической системе химических элементов Д.И. Менделеева.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Металлы в природе и общие способы их получения. Общие физические свойства 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солями.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Электрохимический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 металлы и их соединения. Алюминий. Амфотерность оксида и 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 Железо. Соединения железа и их свойства: оксиды, гидроксиды и соли железа (I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III).</w:t>
      </w:r>
    </w:p>
    <w:p w:rsidR="00C8070F" w:rsidRDefault="0048348A">
      <w:pPr>
        <w:pStyle w:val="a3"/>
        <w:spacing w:before="1"/>
        <w:ind w:left="825" w:firstLine="0"/>
      </w:pPr>
      <w:r>
        <w:t>Первоначальные</w:t>
      </w:r>
      <w:r>
        <w:rPr>
          <w:spacing w:val="-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веществах</w:t>
      </w:r>
    </w:p>
    <w:p w:rsidR="00C8070F" w:rsidRDefault="0048348A">
      <w:pPr>
        <w:ind w:left="258" w:right="342" w:firstLine="566"/>
        <w:jc w:val="both"/>
        <w:rPr>
          <w:sz w:val="24"/>
        </w:rPr>
      </w:pPr>
      <w:r>
        <w:rPr>
          <w:sz w:val="24"/>
        </w:rPr>
        <w:t>Первоначальные сведения о строении органических веществ. Углеводороды: метан, 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углеводородов: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</w:t>
      </w:r>
      <w:r>
        <w:rPr>
          <w:spacing w:val="24"/>
          <w:sz w:val="24"/>
        </w:rPr>
        <w:t xml:space="preserve"> </w:t>
      </w:r>
      <w:r>
        <w:rPr>
          <w:sz w:val="24"/>
        </w:rPr>
        <w:t>спирты</w:t>
      </w:r>
      <w:r>
        <w:rPr>
          <w:spacing w:val="24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24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24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23"/>
          <w:sz w:val="24"/>
        </w:rPr>
        <w:t xml:space="preserve"> </w:t>
      </w:r>
      <w:r>
        <w:rPr>
          <w:sz w:val="24"/>
        </w:rPr>
        <w:t>карбоновые</w:t>
      </w:r>
      <w:r>
        <w:rPr>
          <w:spacing w:val="2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23"/>
          <w:sz w:val="24"/>
        </w:rPr>
        <w:t xml:space="preserve"> </w:t>
      </w:r>
      <w:r>
        <w:rPr>
          <w:sz w:val="24"/>
        </w:rPr>
        <w:t>(уксусная</w:t>
      </w:r>
      <w:r>
        <w:rPr>
          <w:spacing w:val="24"/>
          <w:sz w:val="24"/>
        </w:rPr>
        <w:t xml:space="preserve"> </w:t>
      </w:r>
      <w:r>
        <w:rPr>
          <w:sz w:val="24"/>
        </w:rPr>
        <w:t>кислота,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/>
        <w:rPr>
          <w:i/>
          <w:sz w:val="24"/>
        </w:rPr>
      </w:pPr>
      <w:r>
        <w:rPr>
          <w:sz w:val="24"/>
        </w:rPr>
        <w:lastRenderedPageBreak/>
        <w:t>аминоуксусная</w:t>
      </w:r>
      <w:r>
        <w:rPr>
          <w:spacing w:val="42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42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42"/>
          <w:sz w:val="24"/>
        </w:rPr>
        <w:t xml:space="preserve"> </w:t>
      </w:r>
      <w:r>
        <w:rPr>
          <w:sz w:val="24"/>
        </w:rPr>
        <w:t>кислоты).</w:t>
      </w:r>
      <w:r>
        <w:rPr>
          <w:spacing w:val="42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4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41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жиры,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C8070F" w:rsidRDefault="0048348A">
      <w:pPr>
        <w:pStyle w:val="a3"/>
        <w:ind w:left="825" w:firstLine="0"/>
        <w:jc w:val="left"/>
      </w:pPr>
      <w:r>
        <w:t>Типы</w:t>
      </w:r>
      <w:r>
        <w:rPr>
          <w:spacing w:val="-3"/>
        </w:rPr>
        <w:t xml:space="preserve"> </w:t>
      </w:r>
      <w:r>
        <w:t>расчетных</w:t>
      </w:r>
      <w:r>
        <w:rPr>
          <w:spacing w:val="-1"/>
        </w:rPr>
        <w:t xml:space="preserve"> </w:t>
      </w:r>
      <w:r>
        <w:t>задач:</w:t>
      </w:r>
    </w:p>
    <w:p w:rsidR="00C8070F" w:rsidRDefault="0048348A" w:rsidP="0048348A">
      <w:pPr>
        <w:pStyle w:val="a6"/>
        <w:numPr>
          <w:ilvl w:val="1"/>
          <w:numId w:val="98"/>
        </w:numPr>
        <w:tabs>
          <w:tab w:val="left" w:pos="1232"/>
          <w:tab w:val="left" w:pos="1234"/>
          <w:tab w:val="left" w:pos="2726"/>
          <w:tab w:val="left" w:pos="3909"/>
          <w:tab w:val="left" w:pos="4628"/>
          <w:tab w:val="left" w:pos="6173"/>
          <w:tab w:val="left" w:pos="7331"/>
          <w:tab w:val="left" w:pos="7808"/>
          <w:tab w:val="left" w:pos="8931"/>
        </w:tabs>
        <w:spacing w:before="1"/>
        <w:ind w:hanging="409"/>
        <w:rPr>
          <w:sz w:val="24"/>
        </w:rPr>
      </w:pPr>
      <w:r>
        <w:rPr>
          <w:sz w:val="24"/>
        </w:rPr>
        <w:t>Вычисление</w:t>
      </w:r>
      <w:r>
        <w:rPr>
          <w:sz w:val="24"/>
        </w:rPr>
        <w:tab/>
        <w:t>массовой</w:t>
      </w:r>
      <w:r>
        <w:rPr>
          <w:sz w:val="24"/>
        </w:rPr>
        <w:tab/>
        <w:t>доли</w:t>
      </w:r>
      <w:r>
        <w:rPr>
          <w:sz w:val="24"/>
        </w:rPr>
        <w:tab/>
        <w:t>химического</w:t>
      </w:r>
      <w:r>
        <w:rPr>
          <w:sz w:val="24"/>
        </w:rPr>
        <w:tab/>
        <w:t>элемента</w:t>
      </w:r>
      <w:r>
        <w:rPr>
          <w:sz w:val="24"/>
        </w:rPr>
        <w:tab/>
        <w:t>по</w:t>
      </w:r>
      <w:r>
        <w:rPr>
          <w:sz w:val="24"/>
        </w:rPr>
        <w:tab/>
        <w:t>формуле</w:t>
      </w:r>
      <w:r>
        <w:rPr>
          <w:sz w:val="24"/>
        </w:rPr>
        <w:tab/>
        <w:t>соединения.</w:t>
      </w:r>
    </w:p>
    <w:p w:rsidR="00C8070F" w:rsidRDefault="0048348A">
      <w:pPr>
        <w:ind w:left="258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элементов.</w:t>
      </w:r>
    </w:p>
    <w:p w:rsidR="00C8070F" w:rsidRDefault="0048348A" w:rsidP="0048348A">
      <w:pPr>
        <w:pStyle w:val="a6"/>
        <w:numPr>
          <w:ilvl w:val="1"/>
          <w:numId w:val="98"/>
        </w:numPr>
        <w:tabs>
          <w:tab w:val="left" w:pos="1157"/>
        </w:tabs>
        <w:ind w:left="258" w:right="351" w:firstLine="566"/>
        <w:rPr>
          <w:sz w:val="24"/>
        </w:rPr>
      </w:pPr>
      <w:r>
        <w:rPr>
          <w:sz w:val="24"/>
        </w:rPr>
        <w:t>Вычисления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29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27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27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32"/>
          <w:sz w:val="24"/>
        </w:rPr>
        <w:t xml:space="preserve"> </w:t>
      </w:r>
      <w:r>
        <w:rPr>
          <w:sz w:val="24"/>
        </w:rPr>
        <w:t>массы</w:t>
      </w:r>
      <w:r>
        <w:rPr>
          <w:spacing w:val="2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C8070F" w:rsidRDefault="0048348A" w:rsidP="0048348A">
      <w:pPr>
        <w:pStyle w:val="a6"/>
        <w:numPr>
          <w:ilvl w:val="1"/>
          <w:numId w:val="98"/>
        </w:numPr>
        <w:tabs>
          <w:tab w:val="left" w:pos="1066"/>
        </w:tabs>
        <w:ind w:left="825" w:right="3474" w:firstLine="0"/>
        <w:rPr>
          <w:sz w:val="24"/>
        </w:rPr>
      </w:pPr>
      <w:r>
        <w:rPr>
          <w:sz w:val="24"/>
        </w:rPr>
        <w:t>Расчет массовой доли растворенного вещества в растворе.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работ: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078"/>
        </w:tabs>
        <w:ind w:right="351" w:firstLine="566"/>
        <w:rPr>
          <w:sz w:val="24"/>
        </w:rPr>
      </w:pPr>
      <w:r>
        <w:rPr>
          <w:sz w:val="24"/>
        </w:rPr>
        <w:t>Лабораторное</w:t>
      </w:r>
      <w:r>
        <w:rPr>
          <w:spacing w:val="8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9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ним.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066"/>
        </w:tabs>
        <w:ind w:left="1065" w:hanging="241"/>
        <w:rPr>
          <w:sz w:val="24"/>
        </w:rPr>
      </w:pPr>
      <w:r>
        <w:rPr>
          <w:sz w:val="24"/>
        </w:rPr>
        <w:t>Очистка</w:t>
      </w:r>
      <w:r>
        <w:rPr>
          <w:spacing w:val="-6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соли.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066"/>
        </w:tabs>
        <w:ind w:left="1065" w:hanging="241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066"/>
        </w:tabs>
        <w:ind w:left="1065" w:hanging="24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066"/>
        </w:tabs>
        <w:ind w:left="1065" w:hanging="241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066"/>
        </w:tabs>
        <w:ind w:left="1065" w:hanging="241"/>
        <w:rPr>
          <w:sz w:val="24"/>
        </w:rPr>
      </w:pPr>
      <w:r>
        <w:rPr>
          <w:sz w:val="24"/>
        </w:rPr>
        <w:t>Приготовление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188"/>
        </w:tabs>
        <w:ind w:right="344" w:firstLine="566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066"/>
        </w:tabs>
        <w:ind w:left="1065" w:hanging="241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066"/>
        </w:tabs>
        <w:ind w:left="1065" w:hanging="241"/>
        <w:rPr>
          <w:sz w:val="24"/>
        </w:rPr>
      </w:pP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ионы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186"/>
        </w:tabs>
        <w:spacing w:before="1"/>
        <w:ind w:left="1185" w:hanging="36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186"/>
        </w:tabs>
        <w:ind w:left="1185"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газа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284"/>
        </w:tabs>
        <w:ind w:right="344" w:firstLine="566"/>
        <w:rPr>
          <w:sz w:val="24"/>
        </w:rPr>
      </w:pPr>
      <w:r>
        <w:rPr>
          <w:sz w:val="24"/>
        </w:rPr>
        <w:t>Решение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теме</w:t>
      </w:r>
      <w:r>
        <w:rPr>
          <w:spacing w:val="40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38"/>
          <w:sz w:val="24"/>
        </w:rPr>
        <w:t xml:space="preserve"> </w:t>
      </w:r>
      <w:r>
        <w:rPr>
          <w:sz w:val="24"/>
        </w:rPr>
        <w:t>IV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VII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C8070F" w:rsidRDefault="0048348A" w:rsidP="0048348A">
      <w:pPr>
        <w:pStyle w:val="a6"/>
        <w:numPr>
          <w:ilvl w:val="0"/>
          <w:numId w:val="117"/>
        </w:numPr>
        <w:tabs>
          <w:tab w:val="left" w:pos="1186"/>
        </w:tabs>
        <w:ind w:left="1185" w:hanging="361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:rsidR="00C8070F" w:rsidRDefault="0048348A">
      <w:pPr>
        <w:pStyle w:val="a3"/>
        <w:ind w:right="343" w:firstLine="566"/>
      </w:pPr>
      <w:r>
        <w:t>При проведении лабораторной работы каждый ее этап выполняется обучающимися вместе</w:t>
      </w:r>
      <w:r>
        <w:rPr>
          <w:spacing w:val="-57"/>
        </w:rPr>
        <w:t xml:space="preserve"> </w:t>
      </w:r>
      <w:r>
        <w:t xml:space="preserve">с учителем и под его </w:t>
      </w:r>
      <w:r>
        <w:t>руководством. На доске обязательно вывешиваются правила техники</w:t>
      </w:r>
      <w:r>
        <w:rPr>
          <w:spacing w:val="1"/>
        </w:rPr>
        <w:t xml:space="preserve"> </w:t>
      </w:r>
      <w:r>
        <w:t>безопасности, соответствующие данному виду работы, дается правильная запись формулы и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выполнения задания. Это с</w:t>
      </w:r>
      <w:r>
        <w:t>пособствует осознанию обучающимися выполняемых действий 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C8070F" w:rsidRDefault="0048348A">
      <w:pPr>
        <w:pStyle w:val="a3"/>
        <w:ind w:right="349"/>
      </w:pP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выбранного</w:t>
      </w:r>
      <w:r>
        <w:rPr>
          <w:spacing w:val="-1"/>
        </w:rPr>
        <w:t xml:space="preserve"> </w:t>
      </w:r>
      <w:r>
        <w:t>образовательной организацией УМК.</w:t>
      </w:r>
    </w:p>
    <w:p w:rsidR="00C8070F" w:rsidRDefault="0048348A">
      <w:pPr>
        <w:pStyle w:val="a3"/>
        <w:ind w:right="349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«Химия»</w:t>
      </w:r>
    </w:p>
    <w:p w:rsidR="00C8070F" w:rsidRDefault="0048348A">
      <w:pPr>
        <w:pStyle w:val="a3"/>
        <w:ind w:right="341" w:firstLine="566"/>
      </w:pPr>
      <w:r>
        <w:t>Содержание видов деятельности обучающихся с ЗПР на уроках химии определяется их</w:t>
      </w:r>
      <w:r>
        <w:rPr>
          <w:spacing w:val="1"/>
        </w:rPr>
        <w:t xml:space="preserve"> </w:t>
      </w:r>
      <w:r>
        <w:t>особыми образовательными потребностя</w:t>
      </w:r>
      <w:r>
        <w:t>ми. Помимо широко используемых в ООП ООО общих</w:t>
      </w:r>
      <w:r>
        <w:rPr>
          <w:spacing w:val="-57"/>
        </w:rPr>
        <w:t xml:space="preserve"> </w:t>
      </w:r>
      <w:r>
        <w:t>для всех обучающихся видов деятельности следует усилить виды деятельности, 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</w:t>
      </w:r>
      <w:r>
        <w:t>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 освоение материала с опорой на алгоритм;</w:t>
      </w:r>
      <w:r>
        <w:rPr>
          <w:spacing w:val="1"/>
        </w:rPr>
        <w:t xml:space="preserve"> </w:t>
      </w:r>
      <w:r>
        <w:t>«пошаговость» в изучении материала;</w:t>
      </w:r>
      <w:r>
        <w:rPr>
          <w:spacing w:val="1"/>
        </w:rPr>
        <w:t xml:space="preserve"> </w:t>
      </w:r>
      <w:r>
        <w:t xml:space="preserve">использование дополнительной визуальной </w:t>
      </w:r>
      <w:r>
        <w:t>опоры (планы, образцы, схемы, шаблоны, опорные</w:t>
      </w:r>
      <w:r>
        <w:rPr>
          <w:spacing w:val="1"/>
        </w:rPr>
        <w:t xml:space="preserve"> </w:t>
      </w:r>
      <w:r>
        <w:t>таблицы).Для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61"/>
        </w:rPr>
        <w:t xml:space="preserve"> </w:t>
      </w:r>
      <w:r>
        <w:t>выводы,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грамотного речевого высказывания необходимо использовать опорные слова и клише.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ма</w:t>
      </w:r>
      <w:r>
        <w:t>териала: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-1"/>
        </w:rPr>
        <w:t xml:space="preserve"> </w:t>
      </w:r>
      <w:r>
        <w:t>для 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наполнению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примерами и</w:t>
      </w:r>
      <w:r>
        <w:rPr>
          <w:spacing w:val="-1"/>
        </w:rPr>
        <w:t xml:space="preserve"> </w:t>
      </w:r>
      <w:r>
        <w:t>др.</w:t>
      </w:r>
    </w:p>
    <w:p w:rsidR="00C8070F" w:rsidRDefault="0048348A">
      <w:pPr>
        <w:pStyle w:val="a3"/>
        <w:spacing w:before="1"/>
        <w:ind w:left="825" w:firstLine="0"/>
      </w:pPr>
      <w:r>
        <w:t>Примерная</w:t>
      </w:r>
      <w:r>
        <w:rPr>
          <w:spacing w:val="-4"/>
        </w:rPr>
        <w:t xml:space="preserve"> </w:t>
      </w:r>
      <w:r>
        <w:t>тематическая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терминологическая</w:t>
      </w:r>
      <w:r>
        <w:rPr>
          <w:spacing w:val="-3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C8070F" w:rsidRDefault="0048348A">
      <w:pPr>
        <w:pStyle w:val="a3"/>
        <w:ind w:right="344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предмету.</w:t>
      </w:r>
      <w:r>
        <w:rPr>
          <w:spacing w:val="48"/>
        </w:rPr>
        <w:t xml:space="preserve"> </w:t>
      </w:r>
      <w:r>
        <w:t>Проводится</w:t>
      </w:r>
      <w:r>
        <w:rPr>
          <w:spacing w:val="48"/>
        </w:rPr>
        <w:t xml:space="preserve"> </w:t>
      </w:r>
      <w:r>
        <w:t>специальная</w:t>
      </w:r>
      <w:r>
        <w:rPr>
          <w:spacing w:val="47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введению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активный</w:t>
      </w:r>
      <w:r>
        <w:rPr>
          <w:spacing w:val="47"/>
        </w:rPr>
        <w:t xml:space="preserve"> </w:t>
      </w:r>
      <w:r>
        <w:t>словарь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0"/>
      </w:pPr>
      <w:r>
        <w:lastRenderedPageBreak/>
        <w:t>обучающихся соответствующей терминологии. Изучаемые термины вводятся на полисенсорно</w:t>
      </w:r>
      <w:r>
        <w:t>й</w:t>
      </w:r>
      <w:r>
        <w:rPr>
          <w:spacing w:val="-57"/>
        </w:rPr>
        <w:t xml:space="preserve"> </w:t>
      </w:r>
      <w:r>
        <w:t>основе, обязательна визуальная поддержка, алгоритмы работы с определением, опорные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терминологии.</w:t>
      </w:r>
    </w:p>
    <w:p w:rsidR="00C8070F" w:rsidRDefault="0048348A">
      <w:pPr>
        <w:pStyle w:val="a3"/>
        <w:spacing w:before="1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right="342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предусмотрен ко</w:t>
      </w:r>
      <w:r>
        <w:t>нтроль знаний в виде контрольных работ, самостоятельных работ, зачетов,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поливариативного</w:t>
      </w:r>
      <w:r>
        <w:rPr>
          <w:spacing w:val="1"/>
        </w:rPr>
        <w:t xml:space="preserve"> </w:t>
      </w:r>
      <w:r>
        <w:t>экспресс-тестирования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конструируемыми ответами. Его</w:t>
      </w:r>
      <w:r>
        <w:t xml:space="preserve"> отличительными чертами являются оперативность, высокая</w:t>
      </w:r>
      <w:r>
        <w:rPr>
          <w:spacing w:val="1"/>
        </w:rPr>
        <w:t xml:space="preserve"> </w:t>
      </w:r>
      <w:r>
        <w:t>степень индивидуализации знаний, сравнительно малые затраты времени и труда на проверку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обучающихся.</w:t>
      </w:r>
    </w:p>
    <w:p w:rsidR="00C8070F" w:rsidRDefault="0048348A">
      <w:pPr>
        <w:pStyle w:val="a3"/>
        <w:ind w:right="343" w:firstLine="566"/>
      </w:pPr>
      <w:r>
        <w:t>Для обучающихся с ЗПР возможно изменение формулировки заданий на «пошаговую»,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пре</w:t>
      </w:r>
      <w:r>
        <w:t>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использование устных и письменных инструкций, упрощение длинных сложных формулировок</w:t>
      </w:r>
      <w:r>
        <w:rPr>
          <w:spacing w:val="-57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алгоритм,</w:t>
      </w:r>
      <w:r>
        <w:rPr>
          <w:spacing w:val="-3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информации.</w:t>
      </w:r>
    </w:p>
    <w:p w:rsidR="00C8070F" w:rsidRDefault="0048348A">
      <w:pPr>
        <w:pStyle w:val="a3"/>
        <w:ind w:left="966" w:firstLine="0"/>
      </w:pPr>
      <w:r>
        <w:t>Контрольные</w:t>
      </w:r>
      <w:r>
        <w:rPr>
          <w:spacing w:val="-5"/>
        </w:rPr>
        <w:t xml:space="preserve"> </w:t>
      </w:r>
      <w:r>
        <w:t>ра</w:t>
      </w:r>
      <w:r>
        <w:t>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</w:t>
      </w:r>
    </w:p>
    <w:p w:rsidR="00C8070F" w:rsidRDefault="0048348A">
      <w:pPr>
        <w:pStyle w:val="a3"/>
        <w:ind w:left="825" w:firstLine="0"/>
      </w:pP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работ:</w:t>
      </w:r>
    </w:p>
    <w:p w:rsidR="00C8070F" w:rsidRDefault="0048348A">
      <w:pPr>
        <w:ind w:left="966"/>
        <w:jc w:val="both"/>
        <w:rPr>
          <w:sz w:val="24"/>
        </w:rPr>
      </w:pPr>
      <w:r>
        <w:rPr>
          <w:i/>
          <w:sz w:val="24"/>
        </w:rPr>
        <w:t>Контрольная 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 1.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Первоначальные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 элементы.</w:t>
      </w:r>
    </w:p>
    <w:p w:rsidR="00C8070F" w:rsidRDefault="0048348A">
      <w:pPr>
        <w:pStyle w:val="a3"/>
        <w:ind w:firstLine="0"/>
      </w:pPr>
      <w:r>
        <w:t>Химические</w:t>
      </w:r>
      <w:r>
        <w:rPr>
          <w:spacing w:val="-6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уравнения.</w:t>
      </w:r>
    </w:p>
    <w:p w:rsidR="00C8070F" w:rsidRDefault="0048348A">
      <w:pPr>
        <w:ind w:left="258" w:right="1266" w:firstLine="707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атома.</w:t>
      </w:r>
    </w:p>
    <w:p w:rsidR="00C8070F" w:rsidRDefault="0048348A">
      <w:pPr>
        <w:spacing w:before="1"/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Кислород.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Оксиды.</w:t>
      </w:r>
      <w:r>
        <w:rPr>
          <w:spacing w:val="-2"/>
          <w:sz w:val="24"/>
        </w:rPr>
        <w:t xml:space="preserve"> </w:t>
      </w:r>
      <w:r>
        <w:rPr>
          <w:sz w:val="24"/>
        </w:rPr>
        <w:t>Горение.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Водород.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C8070F" w:rsidRDefault="0048348A">
      <w:pPr>
        <w:ind w:left="258" w:firstLine="707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диссоциация.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Неметаллы.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Металлы.</w:t>
      </w:r>
    </w:p>
    <w:p w:rsidR="00C8070F" w:rsidRDefault="0048348A">
      <w:pPr>
        <w:ind w:left="966"/>
        <w:rPr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9.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4604"/>
        </w:tabs>
        <w:ind w:left="4603" w:hanging="901"/>
        <w:jc w:val="left"/>
        <w:rPr>
          <w:sz w:val="24"/>
        </w:rPr>
      </w:pP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left="3089" w:right="1432" w:hanging="1575"/>
        <w:jc w:val="left"/>
      </w:pP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45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 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индивидуальности, дарования и творческих способностей. В рамках курса обучающиеся с ЗПР</w:t>
      </w:r>
      <w:r>
        <w:rPr>
          <w:spacing w:val="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целостном</w:t>
      </w:r>
      <w:r>
        <w:rPr>
          <w:spacing w:val="-2"/>
        </w:rPr>
        <w:t xml:space="preserve"> </w:t>
      </w:r>
      <w:r>
        <w:t>явлении.</w:t>
      </w:r>
    </w:p>
    <w:p w:rsidR="00C8070F" w:rsidRDefault="0048348A">
      <w:pPr>
        <w:pStyle w:val="a3"/>
        <w:ind w:right="345" w:firstLine="566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 восприятие произведений искусства и собственную художественно-творческую</w:t>
      </w:r>
      <w:r>
        <w:rPr>
          <w:spacing w:val="1"/>
        </w:rPr>
        <w:t xml:space="preserve"> </w:t>
      </w:r>
      <w:r>
        <w:t>деятельность. Это дает возможность показать единство и взаимодействие двух ст</w:t>
      </w:r>
      <w:r>
        <w:t>орон жизни</w:t>
      </w:r>
      <w:r>
        <w:rPr>
          <w:spacing w:val="1"/>
        </w:rPr>
        <w:t xml:space="preserve"> </w:t>
      </w:r>
      <w:r>
        <w:t>человека в искусстве,</w:t>
      </w:r>
      <w:r>
        <w:rPr>
          <w:spacing w:val="1"/>
        </w:rPr>
        <w:t xml:space="preserve"> </w:t>
      </w:r>
      <w:r>
        <w:t>раскрыть характер диалога между художником и зрителем, избежать</w:t>
      </w:r>
      <w:r>
        <w:rPr>
          <w:spacing w:val="1"/>
        </w:rPr>
        <w:t xml:space="preserve"> </w:t>
      </w:r>
      <w:r>
        <w:t>преимущественно информационного подхода к изложению материала. При этом учитывается</w:t>
      </w:r>
      <w:r>
        <w:rPr>
          <w:spacing w:val="1"/>
        </w:rPr>
        <w:t xml:space="preserve"> </w:t>
      </w:r>
      <w:r>
        <w:t>собственный эмоциональный опыт общения ребенка и подростка с произведениями</w:t>
      </w:r>
      <w:r>
        <w:t xml:space="preserve"> искусства,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вывести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передний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деятельностное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C8070F" w:rsidRDefault="0048348A">
      <w:pPr>
        <w:pStyle w:val="a3"/>
        <w:spacing w:before="1"/>
        <w:ind w:right="346" w:firstLine="566"/>
      </w:pPr>
      <w:r>
        <w:t>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 xml:space="preserve">выражения: изображение на плоскости и в объёме; декоративная и </w:t>
      </w:r>
      <w:r>
        <w:t>конструктивная работа;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товарищей,</w:t>
      </w:r>
      <w:r>
        <w:rPr>
          <w:spacing w:val="42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42"/>
        </w:rPr>
        <w:t xml:space="preserve"> </w:t>
      </w:r>
      <w:r>
        <w:t>творчества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индивидуальной</w:t>
      </w:r>
      <w:r>
        <w:rPr>
          <w:spacing w:val="43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уроках;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0"/>
      </w:pPr>
      <w:r>
        <w:lastRenderedPageBreak/>
        <w:t>изучение художественного наследия; подбор иллюстратив</w:t>
      </w:r>
      <w:r>
        <w:t>ного материала к изучаемым темам;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(народных,</w:t>
      </w:r>
      <w:r>
        <w:rPr>
          <w:spacing w:val="1"/>
        </w:rPr>
        <w:t xml:space="preserve"> </w:t>
      </w:r>
      <w:r>
        <w:t>классических,</w:t>
      </w:r>
      <w:r>
        <w:rPr>
          <w:spacing w:val="1"/>
        </w:rPr>
        <w:t xml:space="preserve"> </w:t>
      </w:r>
      <w:r>
        <w:t>современных).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музеи;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картинных</w:t>
      </w:r>
      <w:r>
        <w:rPr>
          <w:spacing w:val="1"/>
        </w:rPr>
        <w:t xml:space="preserve"> </w:t>
      </w:r>
      <w:r>
        <w:t>галереях.</w:t>
      </w:r>
    </w:p>
    <w:p w:rsidR="00C8070F" w:rsidRDefault="0048348A">
      <w:pPr>
        <w:pStyle w:val="a3"/>
        <w:spacing w:before="1"/>
        <w:ind w:right="341" w:firstLine="566"/>
      </w:pP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подхода,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ЗПР:</w:t>
      </w:r>
    </w:p>
    <w:p w:rsidR="00C8070F" w:rsidRDefault="0048348A" w:rsidP="0048348A">
      <w:pPr>
        <w:pStyle w:val="a6"/>
        <w:numPr>
          <w:ilvl w:val="0"/>
          <w:numId w:val="118"/>
        </w:numPr>
        <w:tabs>
          <w:tab w:val="left" w:pos="965"/>
        </w:tabs>
        <w:ind w:left="964"/>
        <w:rPr>
          <w:sz w:val="24"/>
        </w:rPr>
      </w:pPr>
      <w:r>
        <w:rPr>
          <w:sz w:val="24"/>
        </w:rPr>
        <w:t>придавать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 w:rsidR="00C8070F" w:rsidRDefault="0048348A" w:rsidP="0048348A">
      <w:pPr>
        <w:pStyle w:val="a6"/>
        <w:numPr>
          <w:ilvl w:val="0"/>
          <w:numId w:val="118"/>
        </w:numPr>
        <w:tabs>
          <w:tab w:val="left" w:pos="989"/>
        </w:tabs>
        <w:ind w:right="342" w:firstLine="566"/>
        <w:rPr>
          <w:sz w:val="24"/>
        </w:rPr>
      </w:pPr>
      <w:r>
        <w:rPr>
          <w:sz w:val="24"/>
        </w:rPr>
        <w:t>прочно усваивать учащимися знания и опыт разнообразной деятельности,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C8070F" w:rsidRDefault="0048348A" w:rsidP="0048348A">
      <w:pPr>
        <w:pStyle w:val="a6"/>
        <w:numPr>
          <w:ilvl w:val="0"/>
          <w:numId w:val="118"/>
        </w:numPr>
        <w:tabs>
          <w:tab w:val="left" w:pos="1010"/>
        </w:tabs>
        <w:ind w:right="349" w:firstLine="566"/>
        <w:rPr>
          <w:sz w:val="24"/>
        </w:rPr>
      </w:pPr>
      <w:r>
        <w:rPr>
          <w:sz w:val="24"/>
        </w:rPr>
        <w:t>существенно повышать мотивацию и интерес к учению, приобретению нового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0"/>
          <w:numId w:val="118"/>
        </w:numPr>
        <w:tabs>
          <w:tab w:val="left" w:pos="1090"/>
        </w:tabs>
        <w:ind w:right="339" w:firstLine="56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универсальных учебных действий, которые обеспечивают не только 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 ими системы научных знаний, умений и навыков (академических р</w:t>
      </w:r>
      <w:r>
        <w:rPr>
          <w:sz w:val="24"/>
        </w:rPr>
        <w:t>езультатов), но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успешности.</w:t>
      </w:r>
    </w:p>
    <w:p w:rsidR="00C8070F" w:rsidRDefault="0048348A">
      <w:pPr>
        <w:pStyle w:val="a3"/>
        <w:ind w:right="341" w:firstLine="566"/>
      </w:pPr>
      <w:r>
        <w:t>Основная цель изучения предмета «Изобразительное искусство» – развитие 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 о</w:t>
      </w:r>
      <w:r>
        <w:t>своения мира, как формы самовыражения и ориентации в художественном 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культуры.</w:t>
      </w:r>
    </w:p>
    <w:p w:rsidR="00C8070F" w:rsidRDefault="0048348A">
      <w:pPr>
        <w:pStyle w:val="a3"/>
        <w:spacing w:before="1"/>
        <w:ind w:left="825" w:firstLine="0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 «Изобразительное</w:t>
      </w:r>
      <w:r>
        <w:rPr>
          <w:spacing w:val="-6"/>
        </w:rPr>
        <w:t xml:space="preserve"> </w:t>
      </w:r>
      <w:r>
        <w:t>искусство»: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4" w:line="237" w:lineRule="auto"/>
        <w:ind w:right="348" w:firstLine="427"/>
        <w:rPr>
          <w:sz w:val="24"/>
        </w:rPr>
      </w:pPr>
      <w:r>
        <w:rPr>
          <w:sz w:val="24"/>
        </w:rPr>
        <w:t>формирование опыта смыслового и эмоционально ценностного восприятия 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 и произведений искусства;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2"/>
        <w:ind w:right="344" w:firstLine="42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4" w:line="237" w:lineRule="auto"/>
        <w:ind w:right="350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4" w:line="237" w:lineRule="auto"/>
        <w:ind w:right="349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неопределённости;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5" w:line="237" w:lineRule="auto"/>
        <w:ind w:right="350" w:firstLine="427"/>
        <w:rPr>
          <w:sz w:val="24"/>
        </w:rPr>
      </w:pPr>
      <w:r>
        <w:rPr>
          <w:sz w:val="24"/>
        </w:rPr>
        <w:t>формирование активного, заинтересованного отношения к традициям культуры как 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и 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 ценности;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5" w:line="237" w:lineRule="auto"/>
        <w:ind w:right="342" w:firstLine="42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 изобразительном искусстве, в национальных образах предметно-материальной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 человека;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4" w:line="293" w:lineRule="exact"/>
        <w:ind w:left="966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</w:t>
      </w:r>
      <w:r>
        <w:rPr>
          <w:sz w:val="24"/>
        </w:rPr>
        <w:t>нной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ind w:right="343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реальный мир, как способностью к анализу и структурированию визуального образа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эмоционально-нравственной оценки;</w:t>
      </w:r>
    </w:p>
    <w:p w:rsidR="00C8070F" w:rsidRDefault="0048348A" w:rsidP="0048348A">
      <w:pPr>
        <w:pStyle w:val="a6"/>
        <w:numPr>
          <w:ilvl w:val="0"/>
          <w:numId w:val="109"/>
        </w:numPr>
        <w:tabs>
          <w:tab w:val="left" w:pos="967"/>
        </w:tabs>
        <w:spacing w:before="3" w:line="237" w:lineRule="auto"/>
        <w:ind w:right="347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и производственной среды.</w:t>
      </w:r>
    </w:p>
    <w:p w:rsidR="00C8070F" w:rsidRDefault="0048348A">
      <w:pPr>
        <w:pStyle w:val="a3"/>
        <w:spacing w:before="3"/>
        <w:ind w:right="339" w:firstLine="566"/>
      </w:pPr>
      <w:r>
        <w:t>Особенности психического развития обучающихся с ЗПР обусловливают 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стимулирование познавательной активности, повышение коммуникативной компетентности в</w:t>
      </w:r>
      <w:r>
        <w:rPr>
          <w:spacing w:val="1"/>
        </w:rPr>
        <w:t xml:space="preserve"> </w:t>
      </w:r>
      <w:r>
        <w:t xml:space="preserve">разных </w:t>
      </w:r>
      <w:r>
        <w:t>социальных</w:t>
      </w:r>
      <w:r>
        <w:rPr>
          <w:spacing w:val="3"/>
        </w:rPr>
        <w:t xml:space="preserve"> </w:t>
      </w:r>
      <w:r>
        <w:t>условиях.</w:t>
      </w:r>
    </w:p>
    <w:p w:rsidR="00C8070F" w:rsidRDefault="0048348A">
      <w:pPr>
        <w:pStyle w:val="a3"/>
        <w:spacing w:before="1"/>
        <w:ind w:right="340" w:firstLine="566"/>
      </w:pPr>
      <w:r>
        <w:t>Содержание по предмету</w:t>
      </w:r>
      <w:r>
        <w:rPr>
          <w:spacing w:val="1"/>
        </w:rPr>
        <w:t xml:space="preserve"> </w:t>
      </w:r>
      <w:r>
        <w:t>«Изобразительное искусство» рассчитано</w:t>
      </w:r>
      <w:r>
        <w:rPr>
          <w:spacing w:val="1"/>
        </w:rPr>
        <w:t xml:space="preserve"> </w:t>
      </w:r>
      <w:r>
        <w:t>на обучающихся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5–7-х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произвольной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lastRenderedPageBreak/>
        <w:t>регуляции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координированность</w:t>
      </w:r>
      <w:r>
        <w:rPr>
          <w:spacing w:val="1"/>
        </w:rPr>
        <w:t xml:space="preserve"> </w:t>
      </w:r>
      <w:r>
        <w:t>не</w:t>
      </w:r>
      <w:r>
        <w:t>произвольных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практических работ, в связи с чем педагогу необходимо снижать требования 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ученикам</w:t>
      </w:r>
      <w:r>
        <w:rPr>
          <w:spacing w:val="61"/>
        </w:rPr>
        <w:t xml:space="preserve"> </w:t>
      </w:r>
      <w:r>
        <w:t>больше</w:t>
      </w:r>
      <w:r>
        <w:rPr>
          <w:spacing w:val="-57"/>
        </w:rPr>
        <w:t xml:space="preserve"> </w:t>
      </w:r>
      <w:r>
        <w:t>времени на выполнение практической работы. Познавательная деятельность характеризуется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обеднен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узок</w:t>
      </w:r>
      <w:r>
        <w:rPr>
          <w:spacing w:val="1"/>
        </w:rPr>
        <w:t xml:space="preserve"> </w:t>
      </w:r>
      <w:r>
        <w:t>кругозор представлений об окружающем мире и явлениях. Поэтому при отборе произв</w:t>
      </w:r>
      <w:r>
        <w:t>едений</w:t>
      </w:r>
      <w:r>
        <w:rPr>
          <w:spacing w:val="1"/>
        </w:rPr>
        <w:t xml:space="preserve"> </w:t>
      </w:r>
      <w:r>
        <w:t>искусства, с которыми знакомятся ученики с ЗПР, следует отдавать предпочтение предметам 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непонятных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-57"/>
        </w:rPr>
        <w:t xml:space="preserve"> </w:t>
      </w:r>
      <w:r>
        <w:t>опираться на личный опыт ребенка. Важно сокращать объем теоретических свед</w:t>
      </w:r>
      <w:r>
        <w:t>ений; включать</w:t>
      </w:r>
      <w:r>
        <w:rPr>
          <w:spacing w:val="-5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-1"/>
        </w:rPr>
        <w:t xml:space="preserve"> </w:t>
      </w:r>
      <w:r>
        <w:t>изучения.</w:t>
      </w:r>
    </w:p>
    <w:p w:rsidR="00C8070F" w:rsidRDefault="00C8070F">
      <w:pPr>
        <w:pStyle w:val="a3"/>
        <w:spacing w:before="1"/>
        <w:ind w:left="0" w:firstLine="0"/>
        <w:jc w:val="left"/>
      </w:pPr>
    </w:p>
    <w:p w:rsidR="00C8070F" w:rsidRDefault="0048348A">
      <w:pPr>
        <w:pStyle w:val="a3"/>
        <w:ind w:firstLine="0"/>
        <w:jc w:val="left"/>
      </w:pPr>
      <w:r>
        <w:t>Содержание</w:t>
      </w:r>
      <w:r>
        <w:rPr>
          <w:spacing w:val="41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«Изобразительное</w:t>
      </w:r>
      <w:r>
        <w:rPr>
          <w:spacing w:val="41"/>
        </w:rPr>
        <w:t xml:space="preserve"> </w:t>
      </w:r>
      <w:r>
        <w:t>искусство»</w:t>
      </w:r>
      <w:r>
        <w:rPr>
          <w:spacing w:val="35"/>
        </w:rPr>
        <w:t xml:space="preserve"> </w:t>
      </w:r>
      <w:r>
        <w:t>5</w:t>
      </w:r>
      <w:r>
        <w:rPr>
          <w:spacing w:val="43"/>
        </w:rPr>
        <w:t xml:space="preserve"> </w:t>
      </w:r>
      <w:r>
        <w:t>КЛАСС</w:t>
      </w:r>
      <w:r>
        <w:rPr>
          <w:spacing w:val="42"/>
        </w:rPr>
        <w:t xml:space="preserve"> </w:t>
      </w:r>
      <w:r>
        <w:t>(первый</w:t>
      </w:r>
      <w:r>
        <w:rPr>
          <w:spacing w:val="42"/>
        </w:rPr>
        <w:t xml:space="preserve"> </w:t>
      </w:r>
      <w:r>
        <w:t>год</w:t>
      </w:r>
      <w:r>
        <w:rPr>
          <w:spacing w:val="42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образования)</w:t>
      </w:r>
      <w:r>
        <w:rPr>
          <w:vertAlign w:val="superscript"/>
        </w:rPr>
        <w:t>9</w:t>
      </w:r>
    </w:p>
    <w:p w:rsidR="00C8070F" w:rsidRDefault="0048348A">
      <w:pPr>
        <w:pStyle w:val="a3"/>
        <w:ind w:firstLine="0"/>
        <w:jc w:val="left"/>
      </w:pPr>
      <w:r>
        <w:t>«Декоративно-прикладное</w:t>
      </w:r>
      <w:r>
        <w:rPr>
          <w:spacing w:val="12"/>
        </w:rPr>
        <w:t xml:space="preserve"> </w:t>
      </w:r>
      <w:r>
        <w:t>искусство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жизни</w:t>
      </w:r>
      <w:r>
        <w:rPr>
          <w:spacing w:val="73"/>
        </w:rPr>
        <w:t xml:space="preserve"> </w:t>
      </w:r>
      <w:r>
        <w:t>человека»</w:t>
      </w:r>
      <w:r>
        <w:rPr>
          <w:spacing w:val="-2"/>
        </w:rPr>
        <w:t xml:space="preserve"> </w:t>
      </w:r>
      <w:r>
        <w:t>(предлагаются</w:t>
      </w:r>
      <w:r>
        <w:rPr>
          <w:spacing w:val="72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изучению</w:t>
      </w:r>
      <w:r>
        <w:rPr>
          <w:spacing w:val="73"/>
        </w:rPr>
        <w:t xml:space="preserve"> </w:t>
      </w:r>
      <w:r>
        <w:t>модули</w:t>
      </w:r>
    </w:p>
    <w:p w:rsidR="00C8070F" w:rsidRDefault="0048348A">
      <w:pPr>
        <w:pStyle w:val="a3"/>
        <w:ind w:firstLine="0"/>
        <w:jc w:val="left"/>
      </w:pPr>
      <w:r>
        <w:t>«Символика</w:t>
      </w:r>
      <w:r>
        <w:rPr>
          <w:spacing w:val="43"/>
        </w:rPr>
        <w:t xml:space="preserve"> </w:t>
      </w:r>
      <w:r>
        <w:t>крестьянского</w:t>
      </w:r>
      <w:r>
        <w:rPr>
          <w:spacing w:val="44"/>
        </w:rPr>
        <w:t xml:space="preserve"> </w:t>
      </w:r>
      <w:r>
        <w:t>дома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народного</w:t>
      </w:r>
      <w:r>
        <w:rPr>
          <w:spacing w:val="44"/>
        </w:rPr>
        <w:t xml:space="preserve"> </w:t>
      </w:r>
      <w:r>
        <w:t>праздника»</w:t>
      </w:r>
      <w:r>
        <w:rPr>
          <w:spacing w:val="3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«Народные</w:t>
      </w:r>
      <w:r>
        <w:rPr>
          <w:spacing w:val="42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России»</w:t>
      </w:r>
    </w:p>
    <w:p w:rsidR="00C8070F" w:rsidRDefault="0048348A">
      <w:pPr>
        <w:pStyle w:val="a3"/>
        <w:ind w:left="618" w:right="5535" w:hanging="360"/>
        <w:jc w:val="left"/>
      </w:pPr>
      <w:r>
        <w:t>Раздел 1. Древние корни народного искусства</w:t>
      </w:r>
      <w:r>
        <w:rPr>
          <w:spacing w:val="-58"/>
        </w:rPr>
        <w:t xml:space="preserve"> </w:t>
      </w:r>
      <w:r>
        <w:t>Древние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</w:t>
      </w:r>
      <w:r>
        <w:t>стве.</w:t>
      </w:r>
    </w:p>
    <w:p w:rsidR="00C8070F" w:rsidRDefault="0048348A">
      <w:pPr>
        <w:pStyle w:val="a3"/>
        <w:spacing w:before="1"/>
        <w:ind w:left="618" w:right="6683" w:firstLine="0"/>
        <w:jc w:val="left"/>
      </w:pPr>
      <w:r>
        <w:t>Убранство русской избы.</w:t>
      </w:r>
      <w:r>
        <w:rPr>
          <w:spacing w:val="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C8070F" w:rsidRDefault="0048348A">
      <w:pPr>
        <w:pStyle w:val="a3"/>
        <w:ind w:left="618" w:right="4842" w:firstLine="0"/>
        <w:jc w:val="left"/>
      </w:pPr>
      <w:r>
        <w:t>Конструкция и декор предметов народного быта.</w:t>
      </w:r>
      <w:r>
        <w:rPr>
          <w:spacing w:val="-5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 вышивка.</w:t>
      </w:r>
    </w:p>
    <w:p w:rsidR="00C8070F" w:rsidRDefault="0048348A">
      <w:pPr>
        <w:pStyle w:val="a3"/>
        <w:ind w:left="618" w:right="6505" w:firstLine="0"/>
        <w:jc w:val="left"/>
      </w:pPr>
      <w:r>
        <w:t>Народный праздничный костюм.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обряды.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искусстве</w:t>
      </w:r>
    </w:p>
    <w:p w:rsidR="00C8070F" w:rsidRDefault="0048348A">
      <w:pPr>
        <w:pStyle w:val="a3"/>
        <w:ind w:left="618" w:right="4462" w:firstLine="0"/>
        <w:jc w:val="left"/>
      </w:pPr>
      <w:r>
        <w:t xml:space="preserve">Древние образы в </w:t>
      </w:r>
      <w:r>
        <w:t>современных народных игрушках.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Гжели.</w:t>
      </w:r>
    </w:p>
    <w:p w:rsidR="00C8070F" w:rsidRDefault="0048348A">
      <w:pPr>
        <w:pStyle w:val="a3"/>
        <w:ind w:left="618" w:right="7763" w:firstLine="0"/>
        <w:jc w:val="left"/>
      </w:pPr>
      <w:r>
        <w:t>Городецкая роспись.</w:t>
      </w:r>
      <w:r>
        <w:rPr>
          <w:spacing w:val="-57"/>
        </w:rPr>
        <w:t xml:space="preserve"> </w:t>
      </w:r>
      <w:r>
        <w:t>Хохлома.</w:t>
      </w:r>
    </w:p>
    <w:p w:rsidR="00C8070F" w:rsidRDefault="0048348A">
      <w:pPr>
        <w:pStyle w:val="a3"/>
        <w:ind w:left="618" w:firstLine="0"/>
        <w:jc w:val="left"/>
      </w:pPr>
      <w:r>
        <w:t>Жостово.</w:t>
      </w:r>
      <w:r>
        <w:rPr>
          <w:spacing w:val="-4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металлу.</w:t>
      </w:r>
    </w:p>
    <w:p w:rsidR="00C8070F" w:rsidRDefault="0048348A">
      <w:pPr>
        <w:pStyle w:val="a3"/>
        <w:ind w:left="618" w:right="2964" w:firstLine="0"/>
        <w:jc w:val="left"/>
      </w:pPr>
      <w:r>
        <w:t>Щепа. Роспись по лубу и дереву. Тиснение и резьба по бересте.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жизни.</w:t>
      </w:r>
    </w:p>
    <w:p w:rsidR="00C8070F" w:rsidRDefault="0048348A">
      <w:pPr>
        <w:pStyle w:val="a3"/>
        <w:ind w:left="618" w:right="5778" w:hanging="360"/>
        <w:jc w:val="left"/>
      </w:pPr>
      <w:r>
        <w:t xml:space="preserve">Раздел 3. Декор – человек, </w:t>
      </w:r>
      <w:r>
        <w:t>общество, время</w:t>
      </w:r>
      <w:r>
        <w:rPr>
          <w:spacing w:val="-57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людям</w:t>
      </w:r>
      <w:r>
        <w:rPr>
          <w:spacing w:val="4"/>
        </w:rPr>
        <w:t xml:space="preserve"> </w:t>
      </w:r>
      <w:r>
        <w:t>украшения.</w:t>
      </w:r>
    </w:p>
    <w:p w:rsidR="00C8070F" w:rsidRDefault="0048348A">
      <w:pPr>
        <w:pStyle w:val="a3"/>
        <w:ind w:left="618" w:right="3451" w:firstLine="0"/>
        <w:jc w:val="left"/>
      </w:pPr>
      <w:r>
        <w:t>Роль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говорит о человеке.</w:t>
      </w:r>
    </w:p>
    <w:p w:rsidR="00C8070F" w:rsidRDefault="0048348A">
      <w:pPr>
        <w:pStyle w:val="a3"/>
        <w:ind w:left="618" w:firstLine="0"/>
        <w:jc w:val="left"/>
      </w:pP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рассказывают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гербы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эмблемы.</w:t>
      </w:r>
    </w:p>
    <w:p w:rsidR="00C8070F" w:rsidRDefault="0048348A">
      <w:pPr>
        <w:pStyle w:val="a3"/>
        <w:ind w:left="618" w:firstLine="0"/>
        <w:jc w:val="left"/>
      </w:pPr>
      <w:r>
        <w:t>Роль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C8070F" w:rsidRDefault="0048348A">
      <w:pPr>
        <w:pStyle w:val="a3"/>
        <w:ind w:left="618" w:right="4597" w:hanging="360"/>
        <w:jc w:val="left"/>
      </w:pPr>
      <w:r>
        <w:t xml:space="preserve">Раздел 4. Декоративное искусство в </w:t>
      </w:r>
      <w:r>
        <w:t>современном мире</w:t>
      </w:r>
      <w:r>
        <w:rPr>
          <w:spacing w:val="-57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выставочное</w:t>
      </w:r>
      <w:r>
        <w:rPr>
          <w:spacing w:val="-2"/>
        </w:rPr>
        <w:t xml:space="preserve"> </w:t>
      </w:r>
      <w:r>
        <w:t>искусство.</w:t>
      </w:r>
    </w:p>
    <w:p w:rsidR="00C8070F" w:rsidRDefault="0048348A">
      <w:pPr>
        <w:pStyle w:val="a3"/>
        <w:ind w:left="618" w:firstLine="0"/>
        <w:jc w:val="left"/>
      </w:pPr>
      <w:r>
        <w:t>Ты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– мастер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(витраж)</w:t>
      </w:r>
    </w:p>
    <w:p w:rsidR="00C8070F" w:rsidRDefault="0048348A">
      <w:pPr>
        <w:pStyle w:val="a3"/>
        <w:spacing w:before="1"/>
        <w:ind w:left="618" w:firstLine="0"/>
        <w:jc w:val="left"/>
      </w:pPr>
      <w:r>
        <w:t>Ты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– мастер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(мозаичное</w:t>
      </w:r>
      <w:r>
        <w:rPr>
          <w:spacing w:val="-3"/>
        </w:rPr>
        <w:t xml:space="preserve"> </w:t>
      </w:r>
      <w:r>
        <w:t>панно)</w:t>
      </w:r>
    </w:p>
    <w:p w:rsidR="00C8070F" w:rsidRDefault="0048348A">
      <w:pPr>
        <w:pStyle w:val="a3"/>
        <w:ind w:firstLine="0"/>
        <w:jc w:val="left"/>
      </w:pPr>
      <w:r>
        <w:t>Содержание</w:t>
      </w:r>
      <w:r>
        <w:rPr>
          <w:spacing w:val="46"/>
        </w:rPr>
        <w:t xml:space="preserve"> </w:t>
      </w:r>
      <w:r>
        <w:t>курса</w:t>
      </w:r>
      <w:r>
        <w:rPr>
          <w:spacing w:val="51"/>
        </w:rPr>
        <w:t xml:space="preserve"> </w:t>
      </w:r>
      <w:r>
        <w:t>«Изобразительное</w:t>
      </w:r>
      <w:r>
        <w:rPr>
          <w:spacing w:val="47"/>
        </w:rPr>
        <w:t xml:space="preserve"> </w:t>
      </w:r>
      <w:r>
        <w:t>искусство»</w:t>
      </w:r>
      <w:r>
        <w:rPr>
          <w:spacing w:val="39"/>
        </w:rPr>
        <w:t xml:space="preserve"> </w:t>
      </w:r>
      <w:r>
        <w:t>6</w:t>
      </w:r>
      <w:r>
        <w:rPr>
          <w:spacing w:val="48"/>
        </w:rPr>
        <w:t xml:space="preserve"> </w:t>
      </w:r>
      <w:r>
        <w:t>КЛАСС</w:t>
      </w:r>
      <w:r>
        <w:rPr>
          <w:spacing w:val="47"/>
        </w:rPr>
        <w:t xml:space="preserve"> </w:t>
      </w:r>
      <w:r>
        <w:t>(второй</w:t>
      </w:r>
      <w:r>
        <w:rPr>
          <w:spacing w:val="48"/>
        </w:rPr>
        <w:t xml:space="preserve"> </w:t>
      </w:r>
      <w:r>
        <w:t>год</w:t>
      </w:r>
      <w:r>
        <w:rPr>
          <w:spacing w:val="4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образования)</w:t>
      </w: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48348A">
      <w:pPr>
        <w:pStyle w:val="a3"/>
        <w:spacing w:before="7"/>
        <w:ind w:left="0" w:firstLine="0"/>
        <w:jc w:val="left"/>
        <w:rPr>
          <w:sz w:val="20"/>
        </w:rPr>
      </w:pPr>
      <w:r>
        <w:pict>
          <v:rect id="_x0000_s1544" style="position:absolute;margin-left:70.9pt;margin-top:13.8pt;width:2in;height:.7pt;z-index:-251599872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 w:right="341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Здесь и далее представленное содержание курса «Изобразительное искусство» может отличаться по разделам 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комплекта,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 ФГОС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3"/>
          <w:sz w:val="20"/>
        </w:rPr>
        <w:t xml:space="preserve"> </w:t>
      </w:r>
      <w:r>
        <w:rPr>
          <w:sz w:val="20"/>
        </w:rPr>
        <w:t>поколения.</w:t>
      </w:r>
    </w:p>
    <w:p w:rsidR="00C8070F" w:rsidRDefault="00C8070F">
      <w:pPr>
        <w:jc w:val="both"/>
        <w:rPr>
          <w:sz w:val="20"/>
        </w:rPr>
        <w:sectPr w:rsidR="00C8070F">
          <w:pgSz w:w="11910" w:h="16840"/>
          <w:pgMar w:top="1040" w:right="220" w:bottom="116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 w:firstLine="0"/>
      </w:pPr>
      <w:r>
        <w:lastRenderedPageBreak/>
        <w:t>«Изобразительное искусство в жизни человека» (предлагаются к изучению модули «Виды 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средства»)</w:t>
      </w:r>
    </w:p>
    <w:p w:rsidR="00C8070F" w:rsidRDefault="0048348A">
      <w:pPr>
        <w:pStyle w:val="a3"/>
        <w:spacing w:before="1"/>
        <w:ind w:left="618" w:right="3019" w:hanging="360"/>
      </w:pPr>
      <w:r>
        <w:t>Раздел 1. Виды из</w:t>
      </w:r>
      <w:r>
        <w:t>образительного искусства и основы образного языка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искусств.</w:t>
      </w:r>
    </w:p>
    <w:p w:rsidR="00C8070F" w:rsidRDefault="0048348A">
      <w:pPr>
        <w:pStyle w:val="a3"/>
        <w:ind w:left="618" w:firstLine="0"/>
        <w:jc w:val="left"/>
      </w:pPr>
      <w:r>
        <w:t>Художественные</w:t>
      </w:r>
      <w:r>
        <w:rPr>
          <w:spacing w:val="-5"/>
        </w:rPr>
        <w:t xml:space="preserve"> </w:t>
      </w:r>
      <w:r>
        <w:t>материалы.</w:t>
      </w:r>
    </w:p>
    <w:p w:rsidR="00C8070F" w:rsidRDefault="0048348A">
      <w:pPr>
        <w:pStyle w:val="a3"/>
        <w:ind w:left="618" w:right="4345" w:firstLine="0"/>
        <w:jc w:val="left"/>
      </w:pPr>
      <w:r>
        <w:t>Рисунок – основа изобразительного творчества.</w:t>
      </w:r>
      <w:r>
        <w:rPr>
          <w:spacing w:val="1"/>
        </w:rPr>
        <w:t xml:space="preserve"> </w:t>
      </w:r>
      <w:r>
        <w:t>Линия и её выразительные возможности. Ритм линий.</w:t>
      </w:r>
      <w:r>
        <w:rPr>
          <w:spacing w:val="-57"/>
        </w:rPr>
        <w:t xml:space="preserve"> </w:t>
      </w:r>
      <w:r>
        <w:t>Пятно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выражения. Ритм</w:t>
      </w:r>
      <w:r>
        <w:rPr>
          <w:spacing w:val="-2"/>
        </w:rPr>
        <w:t xml:space="preserve"> </w:t>
      </w:r>
      <w:r>
        <w:t>пятен.</w:t>
      </w:r>
    </w:p>
    <w:p w:rsidR="00C8070F" w:rsidRDefault="0048348A">
      <w:pPr>
        <w:pStyle w:val="a3"/>
        <w:ind w:left="618" w:right="6505" w:firstLine="0"/>
        <w:jc w:val="left"/>
      </w:pPr>
      <w:r>
        <w:t>Цвет. Основы цветоведения.</w:t>
      </w:r>
      <w:r>
        <w:rPr>
          <w:spacing w:val="1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живописи.</w:t>
      </w:r>
    </w:p>
    <w:p w:rsidR="00C8070F" w:rsidRDefault="0048348A">
      <w:pPr>
        <w:pStyle w:val="a3"/>
        <w:ind w:left="618" w:right="5848" w:firstLine="0"/>
        <w:jc w:val="left"/>
      </w:pPr>
      <w:r>
        <w:t>Объёмные</w:t>
      </w:r>
      <w:r>
        <w:rPr>
          <w:spacing w:val="-8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языка изображения.</w:t>
      </w:r>
    </w:p>
    <w:p w:rsidR="00C8070F" w:rsidRDefault="0048348A">
      <w:pPr>
        <w:pStyle w:val="a3"/>
        <w:ind w:left="618" w:right="4965" w:hanging="360"/>
        <w:jc w:val="left"/>
      </w:pPr>
      <w:r>
        <w:t>Раздел 2. Мир наших вещей. Натюрморт</w:t>
      </w:r>
      <w:r>
        <w:rPr>
          <w:spacing w:val="1"/>
        </w:rPr>
        <w:t xml:space="preserve"> </w:t>
      </w:r>
      <w:r>
        <w:t>Реальность и фантазия в творчестве художника.</w:t>
      </w:r>
      <w:r>
        <w:rPr>
          <w:spacing w:val="-58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натюрморт.</w:t>
      </w:r>
    </w:p>
    <w:p w:rsidR="00C8070F" w:rsidRDefault="0048348A">
      <w:pPr>
        <w:pStyle w:val="a3"/>
        <w:ind w:left="618" w:right="3730" w:firstLine="0"/>
        <w:jc w:val="left"/>
      </w:pPr>
      <w:r>
        <w:t>Понятие формы. Многообразие форм окружающего мира.</w:t>
      </w:r>
      <w:r>
        <w:rPr>
          <w:spacing w:val="1"/>
        </w:rPr>
        <w:t xml:space="preserve"> </w:t>
      </w:r>
      <w:r>
        <w:t>Изображение объёма на плоскости и линейная перспектива.</w:t>
      </w:r>
      <w:r>
        <w:rPr>
          <w:spacing w:val="-57"/>
        </w:rPr>
        <w:t xml:space="preserve"> </w:t>
      </w:r>
      <w:r>
        <w:t>Освещение.</w:t>
      </w:r>
      <w:r>
        <w:rPr>
          <w:spacing w:val="-1"/>
        </w:rPr>
        <w:t xml:space="preserve"> </w:t>
      </w:r>
      <w:r>
        <w:t>Свет и тень.</w:t>
      </w:r>
    </w:p>
    <w:p w:rsidR="00C8070F" w:rsidRDefault="0048348A">
      <w:pPr>
        <w:pStyle w:val="a3"/>
        <w:ind w:left="618" w:right="7585" w:firstLine="0"/>
        <w:jc w:val="left"/>
      </w:pPr>
      <w:r>
        <w:t>Натюрморт в графике.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натюрморте.</w:t>
      </w:r>
    </w:p>
    <w:p w:rsidR="00C8070F" w:rsidRDefault="0048348A">
      <w:pPr>
        <w:pStyle w:val="a3"/>
        <w:spacing w:before="1"/>
        <w:ind w:left="618" w:firstLine="0"/>
        <w:jc w:val="left"/>
      </w:pPr>
      <w:r>
        <w:t>Выразительные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натюрморта.</w:t>
      </w:r>
    </w:p>
    <w:p w:rsidR="00C8070F" w:rsidRDefault="0048348A">
      <w:pPr>
        <w:pStyle w:val="a3"/>
        <w:ind w:left="618" w:right="5354" w:hanging="360"/>
        <w:jc w:val="left"/>
      </w:pPr>
      <w:r>
        <w:t xml:space="preserve">Раздел 3. Вглядываясь в человека. </w:t>
      </w:r>
      <w:r>
        <w:t>Портрет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искусстве.</w:t>
      </w:r>
    </w:p>
    <w:p w:rsidR="00C8070F" w:rsidRDefault="0048348A">
      <w:pPr>
        <w:pStyle w:val="a3"/>
        <w:ind w:left="618" w:right="4037" w:firstLine="0"/>
        <w:jc w:val="left"/>
      </w:pPr>
      <w:r>
        <w:t>Конструкция головы человека и её основные пропорции.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C8070F" w:rsidRDefault="0048348A">
      <w:pPr>
        <w:pStyle w:val="a3"/>
        <w:ind w:left="618" w:right="6292" w:firstLine="0"/>
        <w:jc w:val="left"/>
      </w:pPr>
      <w:r>
        <w:t>Портрет в скульптуре.</w:t>
      </w:r>
      <w:r>
        <w:rPr>
          <w:spacing w:val="1"/>
        </w:rPr>
        <w:t xml:space="preserve"> </w:t>
      </w:r>
      <w:r>
        <w:t>Графический портретный рисунок.</w:t>
      </w:r>
      <w:r>
        <w:rPr>
          <w:spacing w:val="-58"/>
        </w:rPr>
        <w:t xml:space="preserve"> </w:t>
      </w:r>
      <w:r>
        <w:t>Сатирические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человека.</w:t>
      </w:r>
    </w:p>
    <w:p w:rsidR="00C8070F" w:rsidRDefault="0048348A">
      <w:pPr>
        <w:pStyle w:val="a3"/>
        <w:ind w:left="618" w:right="5095" w:firstLine="0"/>
        <w:jc w:val="left"/>
      </w:pPr>
      <w:r>
        <w:t xml:space="preserve">Образные возможности </w:t>
      </w:r>
      <w:r>
        <w:t>освещения в портрете.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портрете.</w:t>
      </w:r>
    </w:p>
    <w:p w:rsidR="00C8070F" w:rsidRDefault="0048348A">
      <w:pPr>
        <w:pStyle w:val="a3"/>
        <w:ind w:left="618" w:firstLine="0"/>
        <w:jc w:val="left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прошлого.</w:t>
      </w:r>
    </w:p>
    <w:p w:rsidR="00C8070F" w:rsidRDefault="0048348A">
      <w:pPr>
        <w:pStyle w:val="a3"/>
        <w:ind w:left="618" w:firstLine="0"/>
        <w:jc w:val="left"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C8070F" w:rsidRDefault="0048348A">
      <w:pPr>
        <w:pStyle w:val="a3"/>
        <w:ind w:left="618" w:right="5906" w:hanging="360"/>
        <w:jc w:val="left"/>
      </w:pPr>
      <w:r>
        <w:t>Раздел 4. Человек и пространство. Пейзаж</w:t>
      </w:r>
      <w:r>
        <w:rPr>
          <w:spacing w:val="-57"/>
        </w:rPr>
        <w:t xml:space="preserve"> </w:t>
      </w:r>
      <w:r>
        <w:t>Жанры в изобразительном искусстве.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пространства.</w:t>
      </w:r>
    </w:p>
    <w:p w:rsidR="00C8070F" w:rsidRDefault="0048348A">
      <w:pPr>
        <w:pStyle w:val="a3"/>
        <w:ind w:left="618" w:right="2550" w:firstLine="0"/>
        <w:jc w:val="left"/>
      </w:pPr>
      <w:r>
        <w:t>Правила построения перспективы. Во</w:t>
      </w:r>
      <w:r>
        <w:t>здушная и линейная перспектива.</w:t>
      </w:r>
      <w:r>
        <w:rPr>
          <w:spacing w:val="-57"/>
        </w:rPr>
        <w:t xml:space="preserve"> </w:t>
      </w:r>
      <w:r>
        <w:t>Освещение.</w:t>
      </w:r>
      <w:r>
        <w:rPr>
          <w:spacing w:val="-1"/>
        </w:rPr>
        <w:t xml:space="preserve"> </w:t>
      </w:r>
      <w:r>
        <w:t>Свет и тень.</w:t>
      </w:r>
    </w:p>
    <w:p w:rsidR="00C8070F" w:rsidRDefault="0048348A">
      <w:pPr>
        <w:pStyle w:val="a3"/>
        <w:ind w:left="618" w:right="2960" w:firstLine="0"/>
        <w:jc w:val="left"/>
      </w:pPr>
      <w:r>
        <w:t>Пейзаж – большой мир. Организация изображаемого пространства.</w:t>
      </w:r>
      <w:r>
        <w:rPr>
          <w:spacing w:val="-57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настроения. Природа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художник.</w:t>
      </w:r>
    </w:p>
    <w:p w:rsidR="00C8070F" w:rsidRDefault="0048348A">
      <w:pPr>
        <w:pStyle w:val="a3"/>
        <w:ind w:left="618" w:right="6925" w:firstLine="0"/>
        <w:jc w:val="left"/>
      </w:pPr>
      <w:r>
        <w:t>Пейзаж в русской живописи.</w:t>
      </w:r>
      <w:r>
        <w:rPr>
          <w:spacing w:val="-57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графике.</w:t>
      </w:r>
    </w:p>
    <w:p w:rsidR="00C8070F" w:rsidRDefault="0048348A">
      <w:pPr>
        <w:pStyle w:val="a3"/>
        <w:ind w:left="618" w:firstLine="0"/>
        <w:jc w:val="left"/>
      </w:pPr>
      <w:r>
        <w:t>Городской</w:t>
      </w:r>
      <w:r>
        <w:rPr>
          <w:spacing w:val="-11"/>
        </w:rPr>
        <w:t xml:space="preserve"> </w:t>
      </w:r>
      <w:r>
        <w:t>пейзаж.</w:t>
      </w:r>
    </w:p>
    <w:p w:rsidR="00C8070F" w:rsidRDefault="0048348A">
      <w:pPr>
        <w:pStyle w:val="a3"/>
        <w:spacing w:before="1"/>
        <w:ind w:left="618" w:firstLine="0"/>
        <w:jc w:val="left"/>
      </w:pPr>
      <w:r>
        <w:t>Выразительные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смысл.</w:t>
      </w:r>
    </w:p>
    <w:p w:rsidR="00C8070F" w:rsidRDefault="0048348A">
      <w:pPr>
        <w:pStyle w:val="a3"/>
        <w:ind w:firstLine="0"/>
        <w:jc w:val="left"/>
      </w:pPr>
      <w:r>
        <w:t>Содержание</w:t>
      </w:r>
      <w:r>
        <w:rPr>
          <w:spacing w:val="47"/>
        </w:rPr>
        <w:t xml:space="preserve"> </w:t>
      </w:r>
      <w:r>
        <w:t>курса</w:t>
      </w:r>
      <w:r>
        <w:rPr>
          <w:spacing w:val="53"/>
        </w:rPr>
        <w:t xml:space="preserve"> </w:t>
      </w:r>
      <w:r>
        <w:t>«Изобразительное</w:t>
      </w:r>
      <w:r>
        <w:rPr>
          <w:spacing w:val="48"/>
        </w:rPr>
        <w:t xml:space="preserve"> </w:t>
      </w:r>
      <w:r>
        <w:t>искусство»</w:t>
      </w:r>
      <w:r>
        <w:rPr>
          <w:spacing w:val="42"/>
        </w:rPr>
        <w:t xml:space="preserve"> </w:t>
      </w:r>
      <w:r>
        <w:t>7</w:t>
      </w:r>
      <w:r>
        <w:rPr>
          <w:spacing w:val="49"/>
        </w:rPr>
        <w:t xml:space="preserve"> </w:t>
      </w:r>
      <w:r>
        <w:t>КЛАСС</w:t>
      </w:r>
      <w:r>
        <w:rPr>
          <w:spacing w:val="50"/>
        </w:rPr>
        <w:t xml:space="preserve"> </w:t>
      </w:r>
      <w:r>
        <w:t>(третий</w:t>
      </w:r>
      <w:r>
        <w:rPr>
          <w:spacing w:val="48"/>
        </w:rPr>
        <w:t xml:space="preserve"> </w:t>
      </w:r>
      <w:r>
        <w:t>год</w:t>
      </w:r>
      <w:r>
        <w:rPr>
          <w:spacing w:val="49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образования)</w:t>
      </w:r>
    </w:p>
    <w:p w:rsidR="00C8070F" w:rsidRDefault="0048348A">
      <w:pPr>
        <w:pStyle w:val="a3"/>
        <w:ind w:firstLine="0"/>
        <w:jc w:val="left"/>
      </w:pPr>
      <w:r>
        <w:t>«Дизайн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архитектура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человека»</w:t>
      </w:r>
      <w:r>
        <w:rPr>
          <w:spacing w:val="-4"/>
        </w:rPr>
        <w:t xml:space="preserve"> </w:t>
      </w:r>
      <w:r>
        <w:t>(предлагаются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изучению</w:t>
      </w:r>
      <w:r>
        <w:rPr>
          <w:spacing w:val="12"/>
        </w:rPr>
        <w:t xml:space="preserve"> </w:t>
      </w:r>
      <w:r>
        <w:t>модули:</w:t>
      </w:r>
      <w:r>
        <w:rPr>
          <w:spacing w:val="16"/>
        </w:rPr>
        <w:t xml:space="preserve"> </w:t>
      </w:r>
      <w:r>
        <w:t>«Вечные</w:t>
      </w:r>
      <w:r>
        <w:rPr>
          <w:spacing w:val="10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великие</w:t>
      </w:r>
      <w:r>
        <w:rPr>
          <w:spacing w:val="34"/>
        </w:rPr>
        <w:t xml:space="preserve"> </w:t>
      </w:r>
      <w:r>
        <w:t>исто</w:t>
      </w:r>
      <w:r>
        <w:t>рические</w:t>
      </w:r>
      <w:r>
        <w:rPr>
          <w:spacing w:val="34"/>
        </w:rPr>
        <w:t xml:space="preserve"> </w:t>
      </w:r>
      <w:r>
        <w:t>события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искусстве»,</w:t>
      </w:r>
      <w:r>
        <w:rPr>
          <w:spacing w:val="46"/>
        </w:rPr>
        <w:t xml:space="preserve"> </w:t>
      </w:r>
      <w:r>
        <w:t>«Конструктивное</w:t>
      </w:r>
      <w:r>
        <w:rPr>
          <w:spacing w:val="34"/>
        </w:rPr>
        <w:t xml:space="preserve"> </w:t>
      </w:r>
      <w:r>
        <w:t>искусство:</w:t>
      </w:r>
      <w:r>
        <w:rPr>
          <w:spacing w:val="35"/>
        </w:rPr>
        <w:t xml:space="preserve"> </w:t>
      </w:r>
      <w:r>
        <w:t>архитектура</w:t>
      </w:r>
      <w:r>
        <w:rPr>
          <w:spacing w:val="34"/>
        </w:rPr>
        <w:t xml:space="preserve"> </w:t>
      </w:r>
      <w:r>
        <w:t>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firstLine="0"/>
        <w:jc w:val="left"/>
      </w:pPr>
      <w:r>
        <w:lastRenderedPageBreak/>
        <w:t>дизайн»,</w:t>
      </w:r>
      <w:r>
        <w:rPr>
          <w:spacing w:val="39"/>
        </w:rPr>
        <w:t xml:space="preserve"> </w:t>
      </w:r>
      <w:r>
        <w:t>«Изображение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синтетических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экранных</w:t>
      </w:r>
      <w:r>
        <w:rPr>
          <w:spacing w:val="36"/>
        </w:rPr>
        <w:t xml:space="preserve"> </w:t>
      </w:r>
      <w:r>
        <w:t>видах</w:t>
      </w:r>
      <w:r>
        <w:rPr>
          <w:spacing w:val="34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художественная</w:t>
      </w:r>
      <w:r>
        <w:rPr>
          <w:spacing w:val="-57"/>
        </w:rPr>
        <w:t xml:space="preserve"> </w:t>
      </w:r>
      <w:r>
        <w:t>фотография»</w:t>
      </w:r>
      <w:r>
        <w:rPr>
          <w:vertAlign w:val="superscript"/>
        </w:rPr>
        <w:t>10</w:t>
      </w:r>
    </w:p>
    <w:p w:rsidR="00C8070F" w:rsidRDefault="0048348A">
      <w:pPr>
        <w:pStyle w:val="a3"/>
        <w:ind w:left="618" w:right="2911" w:hanging="360"/>
        <w:jc w:val="left"/>
      </w:pPr>
      <w:r>
        <w:t>Раздел</w:t>
      </w:r>
      <w:r>
        <w:rPr>
          <w:spacing w:val="4"/>
        </w:rPr>
        <w:t xml:space="preserve"> </w:t>
      </w:r>
      <w:r>
        <w:t>1.</w:t>
      </w:r>
      <w:r>
        <w:rPr>
          <w:spacing w:val="6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искусств</w:t>
      </w:r>
      <w:r>
        <w:rPr>
          <w:spacing w:val="-57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фигуры человека</w:t>
      </w:r>
    </w:p>
    <w:p w:rsidR="00C8070F" w:rsidRDefault="0048348A">
      <w:pPr>
        <w:pStyle w:val="a3"/>
        <w:spacing w:before="1"/>
        <w:ind w:left="618" w:firstLine="0"/>
        <w:jc w:val="left"/>
      </w:pPr>
      <w:r>
        <w:t>Лепка</w:t>
      </w:r>
      <w:r>
        <w:rPr>
          <w:spacing w:val="-5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человека</w:t>
      </w:r>
    </w:p>
    <w:p w:rsidR="00C8070F" w:rsidRDefault="0048348A">
      <w:pPr>
        <w:pStyle w:val="a3"/>
        <w:ind w:left="618" w:firstLine="0"/>
        <w:jc w:val="left"/>
      </w:pPr>
      <w:r>
        <w:t>Наброски</w:t>
      </w:r>
      <w:r>
        <w:rPr>
          <w:spacing w:val="-3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</w:p>
    <w:p w:rsidR="00C8070F" w:rsidRDefault="0048348A">
      <w:pPr>
        <w:pStyle w:val="a3"/>
        <w:ind w:right="3106" w:firstLine="360"/>
        <w:jc w:val="left"/>
      </w:pPr>
      <w:r>
        <w:t>Понимание</w:t>
      </w:r>
      <w:r>
        <w:rPr>
          <w:spacing w:val="-5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Поэзия</w:t>
      </w:r>
      <w:r>
        <w:rPr>
          <w:spacing w:val="-3"/>
        </w:rPr>
        <w:t xml:space="preserve"> </w:t>
      </w:r>
      <w:r>
        <w:t>повседневности</w:t>
      </w:r>
    </w:p>
    <w:p w:rsidR="00C8070F" w:rsidRDefault="0048348A">
      <w:pPr>
        <w:pStyle w:val="a3"/>
        <w:ind w:left="618" w:right="4269" w:firstLine="0"/>
      </w:pPr>
      <w:r>
        <w:t xml:space="preserve">Поэзия повседневной </w:t>
      </w:r>
      <w:r>
        <w:t>жизни в искусстве разных стран.</w:t>
      </w:r>
      <w:r>
        <w:rPr>
          <w:spacing w:val="-57"/>
        </w:rPr>
        <w:t xml:space="preserve"> </w:t>
      </w:r>
      <w:r>
        <w:t>Тематическая картина. Бытовой и исторический жанр.</w:t>
      </w:r>
      <w:r>
        <w:rPr>
          <w:spacing w:val="-57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содержание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картине.</w:t>
      </w:r>
    </w:p>
    <w:p w:rsidR="00C8070F" w:rsidRDefault="0048348A">
      <w:pPr>
        <w:pStyle w:val="a3"/>
        <w:ind w:left="618" w:right="4955" w:firstLine="0"/>
      </w:pPr>
      <w:r>
        <w:t>Жизнь каждого дня – большая тема в искусстве.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моем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века.</w:t>
      </w:r>
    </w:p>
    <w:p w:rsidR="00C8070F" w:rsidRDefault="0048348A">
      <w:pPr>
        <w:pStyle w:val="a3"/>
        <w:ind w:right="4135" w:firstLine="360"/>
      </w:pPr>
      <w:r>
        <w:t>Праздник и карнавал (тема праздника в бытовом жанре)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Великие</w:t>
      </w:r>
      <w:r>
        <w:rPr>
          <w:spacing w:val="-1"/>
        </w:rPr>
        <w:t xml:space="preserve"> </w:t>
      </w:r>
      <w:r>
        <w:t>темы жизни</w:t>
      </w:r>
    </w:p>
    <w:p w:rsidR="00C8070F" w:rsidRDefault="0048348A">
      <w:pPr>
        <w:pStyle w:val="a3"/>
        <w:ind w:left="618" w:right="2703" w:firstLine="0"/>
        <w:jc w:val="left"/>
      </w:pPr>
      <w:r>
        <w:t>Исторические темы и мифологические темы в искусстве разных эпох.</w:t>
      </w:r>
      <w:r>
        <w:rPr>
          <w:spacing w:val="-57"/>
        </w:rPr>
        <w:t xml:space="preserve"> </w:t>
      </w:r>
      <w:r>
        <w:t>Тематическая</w:t>
      </w:r>
      <w:r>
        <w:rPr>
          <w:spacing w:val="-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C8070F" w:rsidRDefault="0048348A">
      <w:pPr>
        <w:pStyle w:val="a3"/>
        <w:ind w:left="618" w:right="4392" w:firstLine="0"/>
        <w:jc w:val="left"/>
      </w:pPr>
      <w:r>
        <w:t>Процесс работы над тематической картиной</w:t>
      </w:r>
      <w:r>
        <w:rPr>
          <w:spacing w:val="1"/>
        </w:rPr>
        <w:t xml:space="preserve"> </w:t>
      </w:r>
      <w:r>
        <w:t>Библейские темы в изобразительном искусстве.</w:t>
      </w:r>
      <w:r>
        <w:rPr>
          <w:spacing w:val="1"/>
        </w:rPr>
        <w:t xml:space="preserve"> </w:t>
      </w:r>
      <w:r>
        <w:t>Монументальная скульптура и обра</w:t>
      </w:r>
      <w:r>
        <w:t>з истории народа.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C8070F" w:rsidRDefault="0048348A">
      <w:pPr>
        <w:pStyle w:val="a3"/>
        <w:spacing w:before="1"/>
        <w:ind w:left="618" w:right="5019" w:firstLine="0"/>
        <w:jc w:val="left"/>
      </w:pPr>
      <w:r>
        <w:t>Художественно-творческие</w:t>
      </w:r>
      <w:r>
        <w:rPr>
          <w:spacing w:val="8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иллюстрации.</w:t>
      </w:r>
      <w:r>
        <w:rPr>
          <w:spacing w:val="-4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изображение.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</w:t>
      </w:r>
    </w:p>
    <w:p w:rsidR="00C8070F" w:rsidRDefault="0048348A">
      <w:pPr>
        <w:pStyle w:val="a3"/>
        <w:ind w:left="618" w:right="2271" w:firstLine="0"/>
        <w:jc w:val="left"/>
      </w:pPr>
      <w:r>
        <w:t>Конструктивное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C8070F" w:rsidRDefault="0048348A">
      <w:pPr>
        <w:pStyle w:val="a3"/>
        <w:ind w:left="618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человечества.</w:t>
      </w:r>
    </w:p>
    <w:p w:rsidR="00C8070F" w:rsidRDefault="0048348A">
      <w:pPr>
        <w:pStyle w:val="a3"/>
        <w:ind w:left="618" w:right="1772" w:firstLine="0"/>
        <w:jc w:val="left"/>
      </w:pPr>
      <w:r>
        <w:t>Стиль и направление в изобразительном искусстве (импрессионизм и реализм)</w:t>
      </w:r>
      <w:r>
        <w:rPr>
          <w:spacing w:val="-57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</w:p>
    <w:p w:rsidR="00C8070F" w:rsidRDefault="0048348A">
      <w:pPr>
        <w:pStyle w:val="a3"/>
        <w:ind w:left="618" w:firstLine="0"/>
        <w:jc w:val="left"/>
      </w:pPr>
      <w:r>
        <w:t>Крупнейшие</w:t>
      </w:r>
      <w:r>
        <w:rPr>
          <w:spacing w:val="-5"/>
        </w:rPr>
        <w:t xml:space="preserve"> </w:t>
      </w:r>
      <w:r>
        <w:t>музеи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композиции 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архитектуры.</w:t>
      </w:r>
    </w:p>
    <w:p w:rsidR="00C8070F" w:rsidRDefault="0048348A">
      <w:pPr>
        <w:pStyle w:val="a3"/>
        <w:ind w:left="618" w:firstLine="0"/>
        <w:jc w:val="left"/>
      </w:pPr>
      <w:r>
        <w:t>Искусство</w:t>
      </w:r>
      <w:r>
        <w:rPr>
          <w:spacing w:val="-4"/>
        </w:rPr>
        <w:t xml:space="preserve"> </w:t>
      </w:r>
      <w:r>
        <w:t>шрифта.</w:t>
      </w:r>
    </w:p>
    <w:p w:rsidR="00C8070F" w:rsidRDefault="0048348A">
      <w:pPr>
        <w:pStyle w:val="a3"/>
        <w:ind w:left="618" w:right="3175" w:firstLine="0"/>
        <w:jc w:val="left"/>
      </w:pPr>
      <w:r>
        <w:t>Композиционные основы макетирования в графическом дизайне.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форм графического дизайна.</w:t>
      </w:r>
    </w:p>
    <w:p w:rsidR="00C8070F" w:rsidRDefault="0048348A">
      <w:pPr>
        <w:pStyle w:val="a3"/>
        <w:ind w:firstLine="0"/>
        <w:jc w:val="left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зданий.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искусств.</w:t>
      </w:r>
    </w:p>
    <w:p w:rsidR="00C8070F" w:rsidRDefault="0048348A">
      <w:pPr>
        <w:pStyle w:val="a3"/>
        <w:ind w:left="618" w:right="4460" w:firstLine="0"/>
        <w:jc w:val="left"/>
      </w:pPr>
      <w:r>
        <w:t>От</w:t>
      </w:r>
      <w:r>
        <w:rPr>
          <w:spacing w:val="-4"/>
        </w:rPr>
        <w:t xml:space="preserve"> </w:t>
      </w:r>
      <w:r>
        <w:t>плоскостного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объёмному</w:t>
      </w:r>
      <w:r>
        <w:rPr>
          <w:spacing w:val="-8"/>
        </w:rPr>
        <w:t xml:space="preserve"> </w:t>
      </w:r>
      <w:r>
        <w:t>макету.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C8070F" w:rsidRDefault="0048348A">
      <w:pPr>
        <w:pStyle w:val="a3"/>
        <w:ind w:left="618" w:right="3757" w:firstLine="0"/>
        <w:jc w:val="left"/>
      </w:pPr>
      <w:r>
        <w:t>Здание как сочетание различных объёмов. Понятие модуля.</w:t>
      </w:r>
      <w:r>
        <w:rPr>
          <w:spacing w:val="-58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архитектурные</w:t>
      </w:r>
      <w:r>
        <w:rPr>
          <w:spacing w:val="-3"/>
        </w:rPr>
        <w:t xml:space="preserve"> </w:t>
      </w:r>
      <w:r>
        <w:t>элементы здания.</w:t>
      </w:r>
    </w:p>
    <w:p w:rsidR="00C8070F" w:rsidRDefault="0048348A">
      <w:pPr>
        <w:pStyle w:val="a3"/>
        <w:ind w:right="342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</w:p>
    <w:p w:rsidR="00C8070F" w:rsidRDefault="0048348A">
      <w:pPr>
        <w:pStyle w:val="a3"/>
        <w:spacing w:before="1"/>
        <w:ind w:right="346" w:firstLine="566"/>
      </w:pPr>
      <w:r>
        <w:t>При работе на уроке следует отдавать предпочтение практическим ме</w:t>
      </w:r>
      <w:r>
        <w:t>тодам обучения:</w:t>
      </w:r>
      <w:r>
        <w:rPr>
          <w:spacing w:val="1"/>
        </w:rPr>
        <w:t xml:space="preserve"> </w:t>
      </w:r>
      <w:r>
        <w:t>показу, упражнениям. Выполнение практической работы обязательно должно сопровождаться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составлять связное речевое высказывание. Возможно использовать в ходе у</w:t>
      </w:r>
      <w:r>
        <w:t>рока алгоритмы,</w:t>
      </w:r>
      <w:r>
        <w:rPr>
          <w:spacing w:val="1"/>
        </w:rPr>
        <w:t xml:space="preserve"> </w:t>
      </w:r>
      <w:r>
        <w:t>картинные и письменные планы выполнения работы, перед выполнением практической работы</w:t>
      </w:r>
      <w:r>
        <w:rPr>
          <w:spacing w:val="1"/>
        </w:rPr>
        <w:t xml:space="preserve"> </w:t>
      </w:r>
      <w:r>
        <w:t>желательным является</w:t>
      </w:r>
      <w:r>
        <w:rPr>
          <w:spacing w:val="4"/>
        </w:rPr>
        <w:t xml:space="preserve"> </w:t>
      </w:r>
      <w:r>
        <w:t>проведение подробного анализа предстоящей</w:t>
      </w:r>
      <w:r>
        <w:rPr>
          <w:spacing w:val="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</w:p>
    <w:p w:rsidR="00C8070F" w:rsidRDefault="0048348A">
      <w:pPr>
        <w:pStyle w:val="a3"/>
        <w:spacing w:before="5"/>
        <w:ind w:left="0" w:firstLine="0"/>
        <w:jc w:val="left"/>
        <w:rPr>
          <w:sz w:val="28"/>
        </w:rPr>
      </w:pPr>
      <w:r>
        <w:pict>
          <v:rect id="_x0000_s1545" style="position:absolute;margin-left:70.9pt;margin-top:18.3pt;width:2in;height:.7pt;z-index:-251598848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67"/>
        <w:ind w:left="258" w:right="734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-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обязательным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зависит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склонностей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учащихся.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"/>
          <w:sz w:val="20"/>
        </w:rPr>
        <w:t xml:space="preserve"> </w:t>
      </w:r>
      <w:r>
        <w:rPr>
          <w:sz w:val="20"/>
        </w:rPr>
        <w:t>быть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реализовано 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факультативной деятельности</w:t>
      </w:r>
    </w:p>
    <w:p w:rsidR="00C8070F" w:rsidRDefault="00C8070F">
      <w:pPr>
        <w:rPr>
          <w:sz w:val="20"/>
        </w:rPr>
        <w:sectPr w:rsidR="00C8070F">
          <w:pgSz w:w="11910" w:h="16840"/>
          <w:pgMar w:top="1040" w:right="220" w:bottom="116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 w:firstLine="0"/>
      </w:pPr>
      <w:r>
        <w:lastRenderedPageBreak/>
        <w:t>ее реализации. С целью формирования личностных компетенций у обучающихся с ЗПР 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че</w:t>
      </w:r>
      <w:r>
        <w:t>редование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договариваться, ставить и решать общие задачи, понимать друг друга, с уважением и интересом</w:t>
      </w:r>
      <w:r>
        <w:rPr>
          <w:spacing w:val="-57"/>
        </w:rPr>
        <w:t xml:space="preserve"> </w:t>
      </w:r>
      <w:r>
        <w:t xml:space="preserve">относиться к </w:t>
      </w:r>
      <w:r>
        <w:t>работе товарища, а общий положительный результат дает стимул для дальнейшего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C8070F" w:rsidRDefault="0048348A">
      <w:pPr>
        <w:pStyle w:val="a3"/>
        <w:spacing w:before="1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right="341" w:firstLine="360"/>
      </w:pP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Основн</w:t>
      </w:r>
      <w:r>
        <w:t>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произведений искусства и явлений культуры, так и уровень выполнения практических заданий.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пра</w:t>
      </w:r>
      <w:r>
        <w:t>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показатели:</w:t>
      </w:r>
    </w:p>
    <w:p w:rsidR="00C8070F" w:rsidRDefault="0048348A" w:rsidP="0048348A">
      <w:pPr>
        <w:pStyle w:val="a6"/>
        <w:numPr>
          <w:ilvl w:val="0"/>
          <w:numId w:val="119"/>
        </w:numPr>
        <w:tabs>
          <w:tab w:val="left" w:pos="966"/>
          <w:tab w:val="left" w:pos="967"/>
        </w:tabs>
        <w:spacing w:before="2"/>
        <w:ind w:left="966"/>
        <w:jc w:val="left"/>
        <w:rPr>
          <w:sz w:val="24"/>
        </w:rPr>
      </w:pP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</w:p>
    <w:p w:rsidR="00C8070F" w:rsidRDefault="0048348A" w:rsidP="0048348A">
      <w:pPr>
        <w:pStyle w:val="a6"/>
        <w:numPr>
          <w:ilvl w:val="0"/>
          <w:numId w:val="119"/>
        </w:numPr>
        <w:tabs>
          <w:tab w:val="left" w:pos="966"/>
          <w:tab w:val="left" w:pos="967"/>
        </w:tabs>
        <w:spacing w:before="4" w:line="237" w:lineRule="auto"/>
        <w:ind w:right="349" w:firstLine="283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3"/>
          <w:sz w:val="24"/>
        </w:rPr>
        <w:t xml:space="preserve"> </w:t>
      </w:r>
      <w:r>
        <w:rPr>
          <w:sz w:val="24"/>
        </w:rPr>
        <w:t>(ориентировку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рисунка, аккуратность 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работы),</w:t>
      </w:r>
    </w:p>
    <w:p w:rsidR="00C8070F" w:rsidRDefault="0048348A" w:rsidP="0048348A">
      <w:pPr>
        <w:pStyle w:val="a6"/>
        <w:numPr>
          <w:ilvl w:val="0"/>
          <w:numId w:val="119"/>
        </w:numPr>
        <w:tabs>
          <w:tab w:val="left" w:pos="966"/>
          <w:tab w:val="left" w:pos="967"/>
        </w:tabs>
        <w:spacing w:before="2"/>
        <w:ind w:left="966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C8070F" w:rsidRDefault="00C8070F">
      <w:pPr>
        <w:pStyle w:val="a3"/>
        <w:spacing w:before="8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617"/>
        </w:tabs>
        <w:ind w:left="5616" w:hanging="901"/>
        <w:jc w:val="both"/>
        <w:rPr>
          <w:sz w:val="24"/>
        </w:rPr>
      </w:pPr>
      <w:r>
        <w:rPr>
          <w:sz w:val="24"/>
        </w:rPr>
        <w:t>Музыка</w:t>
      </w:r>
    </w:p>
    <w:p w:rsidR="00C8070F" w:rsidRDefault="0048348A">
      <w:pPr>
        <w:pStyle w:val="a3"/>
        <w:ind w:right="34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входящий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6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людям, Отечеству и миру в целом, коррекции и развитию эмоциональной сферы,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ассоциативно-образное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передаваемую</w:t>
      </w:r>
      <w:r>
        <w:rPr>
          <w:spacing w:val="-1"/>
        </w:rPr>
        <w:t xml:space="preserve"> </w:t>
      </w:r>
      <w:r>
        <w:t>через художественные</w:t>
      </w:r>
      <w:r>
        <w:rPr>
          <w:spacing w:val="-2"/>
        </w:rPr>
        <w:t xml:space="preserve"> </w:t>
      </w:r>
      <w:r>
        <w:t>образы.</w:t>
      </w:r>
    </w:p>
    <w:p w:rsidR="00C8070F" w:rsidRDefault="0048348A">
      <w:pPr>
        <w:pStyle w:val="a3"/>
        <w:spacing w:before="1"/>
        <w:ind w:right="34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и духовной культуры школьников, развитие музыкальных способностей обучающихся с</w:t>
      </w:r>
      <w:r>
        <w:rPr>
          <w:spacing w:val="1"/>
        </w:rPr>
        <w:t xml:space="preserve"> </w:t>
      </w:r>
      <w:r>
        <w:t>ЗПР, а также способности к сопереживанию произведениям искусства через различные виды</w:t>
      </w:r>
      <w:r>
        <w:rPr>
          <w:spacing w:val="1"/>
        </w:rPr>
        <w:t xml:space="preserve"> </w:t>
      </w:r>
      <w:r>
        <w:t xml:space="preserve">музыкальной деятельности, </w:t>
      </w:r>
      <w:r>
        <w:t>овладение практическими умениями и навыками в различных видах</w:t>
      </w:r>
      <w:r>
        <w:rPr>
          <w:spacing w:val="-57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C8070F" w:rsidRDefault="0048348A">
      <w:pPr>
        <w:pStyle w:val="a3"/>
        <w:ind w:right="343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сниж</w:t>
      </w:r>
      <w:r>
        <w:t>енный уровень развития учебно-познавательной деятельности, при котором отставание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(замедленный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-57"/>
        </w:rPr>
        <w:t xml:space="preserve"> </w:t>
      </w:r>
      <w:r>
        <w:t>неравномерное их становление). Отмечаются нарушения внимания, памяти, восприятия и др.</w:t>
      </w:r>
      <w:r>
        <w:rPr>
          <w:spacing w:val="1"/>
        </w:rPr>
        <w:t xml:space="preserve"> </w:t>
      </w:r>
      <w:r>
        <w:t>позн</w:t>
      </w:r>
      <w:r>
        <w:t>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деятельности, в той или иной степени затрудняющие овладение программным материалом.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обучающихся с ЗПР </w:t>
      </w:r>
      <w:r>
        <w:t>оказывают влияние на продуктивность учебной деятельности на уроках</w:t>
      </w:r>
      <w:r>
        <w:rPr>
          <w:spacing w:val="1"/>
        </w:rPr>
        <w:t xml:space="preserve"> </w:t>
      </w:r>
      <w:r>
        <w:t>музыки. Для школьников с ЗПР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удовлетворительная обучаемость, но часто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привлекательности вида деятель</w:t>
      </w:r>
      <w:r>
        <w:t>ности, а также от актуального эмоционального состояния. В</w:t>
      </w:r>
      <w:r>
        <w:rPr>
          <w:spacing w:val="1"/>
        </w:rPr>
        <w:t xml:space="preserve"> </w:t>
      </w:r>
      <w:r>
        <w:t>связи с этим в образовательном процессе используются специальные приемы, позволяющие</w:t>
      </w:r>
      <w:r>
        <w:rPr>
          <w:spacing w:val="1"/>
        </w:rPr>
        <w:t xml:space="preserve"> </w:t>
      </w:r>
      <w:r>
        <w:t>корректировать и ослаблять проявления нарушений в развитии обучающихся. Особое внимание</w:t>
      </w:r>
      <w:r>
        <w:rPr>
          <w:spacing w:val="-57"/>
        </w:rPr>
        <w:t xml:space="preserve"> </w:t>
      </w:r>
      <w:r>
        <w:t>уделяется формированию жи</w:t>
      </w:r>
      <w:r>
        <w:t>зненных компетенций. Посредством привлечения обучающихся к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формируются устойчивые</w:t>
      </w:r>
      <w:r>
        <w:rPr>
          <w:spacing w:val="-2"/>
        </w:rPr>
        <w:t xml:space="preserve"> </w:t>
      </w:r>
      <w:r>
        <w:t>нравственные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lastRenderedPageBreak/>
        <w:t>позиции,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 с</w:t>
      </w:r>
      <w:r>
        <w:t>пособствует повышению общего уровня культурного развития ребенка с ЗПР, 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адаптации,</w:t>
      </w:r>
      <w:r>
        <w:rPr>
          <w:spacing w:val="-4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членом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с его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традициями.</w:t>
      </w:r>
    </w:p>
    <w:p w:rsidR="00C8070F" w:rsidRDefault="0048348A">
      <w:pPr>
        <w:pStyle w:val="a3"/>
        <w:spacing w:before="1"/>
        <w:ind w:left="966" w:firstLine="0"/>
      </w:pPr>
      <w:r>
        <w:t>Освоение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C8070F" w:rsidRDefault="0048348A" w:rsidP="0048348A">
      <w:pPr>
        <w:pStyle w:val="a6"/>
        <w:numPr>
          <w:ilvl w:val="1"/>
          <w:numId w:val="119"/>
        </w:numPr>
        <w:tabs>
          <w:tab w:val="left" w:pos="1392"/>
        </w:tabs>
        <w:spacing w:before="2"/>
        <w:ind w:right="352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духовный 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поколений;</w:t>
      </w:r>
    </w:p>
    <w:p w:rsidR="00C8070F" w:rsidRDefault="0048348A" w:rsidP="0048348A">
      <w:pPr>
        <w:pStyle w:val="a6"/>
        <w:numPr>
          <w:ilvl w:val="1"/>
          <w:numId w:val="119"/>
        </w:numPr>
        <w:tabs>
          <w:tab w:val="left" w:pos="1392"/>
        </w:tabs>
        <w:spacing w:before="3" w:line="237" w:lineRule="auto"/>
        <w:ind w:right="343" w:firstLine="707"/>
        <w:rPr>
          <w:sz w:val="24"/>
        </w:rPr>
      </w:pPr>
      <w:r>
        <w:rPr>
          <w:sz w:val="24"/>
        </w:rPr>
        <w:t>расширение музыкального и общего культурного кругозора школьников;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 музыкального вкуса, устойчивого интереса к музыке своего народа и других народов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наследию;</w:t>
      </w:r>
    </w:p>
    <w:p w:rsidR="00C8070F" w:rsidRDefault="0048348A" w:rsidP="0048348A">
      <w:pPr>
        <w:pStyle w:val="a6"/>
        <w:numPr>
          <w:ilvl w:val="1"/>
          <w:numId w:val="119"/>
        </w:numPr>
        <w:tabs>
          <w:tab w:val="left" w:pos="1392"/>
        </w:tabs>
        <w:spacing w:before="7" w:line="237" w:lineRule="auto"/>
        <w:ind w:right="345" w:firstLine="707"/>
        <w:rPr>
          <w:sz w:val="24"/>
        </w:rPr>
      </w:pPr>
      <w:r>
        <w:rPr>
          <w:sz w:val="24"/>
        </w:rPr>
        <w:t>развитие творческого потенциала, ассоциативно-образного мышления, воображения,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119"/>
        </w:numPr>
        <w:tabs>
          <w:tab w:val="left" w:pos="1392"/>
        </w:tabs>
        <w:spacing w:before="8" w:line="237" w:lineRule="auto"/>
        <w:ind w:right="35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красоты;</w:t>
      </w:r>
    </w:p>
    <w:p w:rsidR="00C8070F" w:rsidRDefault="0048348A" w:rsidP="0048348A">
      <w:pPr>
        <w:pStyle w:val="a6"/>
        <w:numPr>
          <w:ilvl w:val="1"/>
          <w:numId w:val="119"/>
        </w:numPr>
        <w:tabs>
          <w:tab w:val="left" w:pos="1392"/>
        </w:tabs>
        <w:spacing w:before="2"/>
        <w:ind w:right="3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 и ключевые понятия музыкального искусства, элементарную нотную грамоту,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</w:t>
      </w:r>
      <w:r>
        <w:rPr>
          <w:sz w:val="24"/>
        </w:rPr>
        <w:t>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жизнью.</w:t>
      </w:r>
    </w:p>
    <w:p w:rsidR="00C8070F" w:rsidRDefault="0048348A">
      <w:pPr>
        <w:pStyle w:val="a3"/>
        <w:spacing w:line="273" w:lineRule="exact"/>
        <w:ind w:left="966" w:firstLine="0"/>
      </w:pPr>
      <w:r>
        <w:t>В</w:t>
      </w:r>
      <w:r>
        <w:rPr>
          <w:spacing w:val="94"/>
        </w:rPr>
        <w:t xml:space="preserve"> </w:t>
      </w:r>
      <w:r>
        <w:t xml:space="preserve">рамках  </w:t>
      </w:r>
      <w:r>
        <w:rPr>
          <w:spacing w:val="36"/>
        </w:rPr>
        <w:t xml:space="preserve"> </w:t>
      </w:r>
      <w:r>
        <w:t xml:space="preserve">продуктивной  </w:t>
      </w:r>
      <w:r>
        <w:rPr>
          <w:spacing w:val="36"/>
        </w:rPr>
        <w:t xml:space="preserve"> </w:t>
      </w:r>
      <w:r>
        <w:t xml:space="preserve">музыкально-творческой  </w:t>
      </w:r>
      <w:r>
        <w:rPr>
          <w:spacing w:val="36"/>
        </w:rPr>
        <w:t xml:space="preserve"> </w:t>
      </w:r>
      <w:r>
        <w:t xml:space="preserve">деятельности  </w:t>
      </w:r>
      <w:r>
        <w:rPr>
          <w:spacing w:val="36"/>
        </w:rPr>
        <w:t xml:space="preserve"> </w:t>
      </w:r>
      <w:r>
        <w:t xml:space="preserve">учебный  </w:t>
      </w:r>
      <w:r>
        <w:rPr>
          <w:spacing w:val="36"/>
        </w:rPr>
        <w:t xml:space="preserve"> </w:t>
      </w:r>
      <w:r>
        <w:t>предмет</w:t>
      </w:r>
    </w:p>
    <w:p w:rsidR="00C8070F" w:rsidRDefault="0048348A">
      <w:pPr>
        <w:pStyle w:val="a3"/>
        <w:ind w:right="344" w:firstLine="0"/>
      </w:pPr>
      <w:r>
        <w:t>«Музыка»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музыкой в </w:t>
      </w:r>
      <w:r>
        <w:t>ходе дальнейшего духовно-нравственного развития, социализации, самообразования,</w:t>
      </w:r>
      <w:r>
        <w:rPr>
          <w:spacing w:val="-57"/>
        </w:rPr>
        <w:t xml:space="preserve"> </w:t>
      </w:r>
      <w:r>
        <w:t>организации содержательного культурного досуга на основе осознания роли музыки в 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 культуры.</w:t>
      </w:r>
    </w:p>
    <w:p w:rsidR="00C8070F" w:rsidRDefault="0048348A">
      <w:pPr>
        <w:pStyle w:val="a3"/>
        <w:ind w:right="348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творчеством,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дополнен</w:t>
      </w:r>
      <w:r>
        <w:rPr>
          <w:spacing w:val="-2"/>
        </w:rPr>
        <w:t xml:space="preserve"> </w:t>
      </w:r>
      <w:r>
        <w:t>регионально-национальным</w:t>
      </w:r>
      <w:r>
        <w:rPr>
          <w:spacing w:val="-3"/>
        </w:rPr>
        <w:t xml:space="preserve"> </w:t>
      </w:r>
      <w:r>
        <w:t>компонентом.</w:t>
      </w:r>
    </w:p>
    <w:p w:rsidR="00C8070F" w:rsidRDefault="0048348A">
      <w:pPr>
        <w:pStyle w:val="a3"/>
        <w:ind w:right="339"/>
      </w:pPr>
      <w:r>
        <w:t>Учебный предмет «Музыка» играет существенную роль для эстетического развития 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</w:t>
      </w:r>
      <w:r>
        <w:t>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понятийно-абстрактного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 смысла музыкального произведения и его анализ. Им тяжело воспринимать</w:t>
      </w:r>
      <w:r>
        <w:rPr>
          <w:spacing w:val="1"/>
        </w:rPr>
        <w:t xml:space="preserve"> </w:t>
      </w:r>
      <w:r>
        <w:t>сло</w:t>
      </w:r>
      <w:r>
        <w:t>жную мелодию, в то время как простые воспринимаются легче. Недостаточность аналитико-</w:t>
      </w:r>
      <w:r>
        <w:rPr>
          <w:spacing w:val="-57"/>
        </w:rPr>
        <w:t xml:space="preserve"> </w:t>
      </w:r>
      <w:r>
        <w:t>синтетической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осмысленного</w:t>
      </w:r>
      <w:r>
        <w:rPr>
          <w:spacing w:val="32"/>
        </w:rPr>
        <w:t xml:space="preserve"> </w:t>
      </w:r>
      <w:r>
        <w:t>восприятия</w:t>
      </w:r>
      <w:r>
        <w:rPr>
          <w:spacing w:val="31"/>
        </w:rPr>
        <w:t xml:space="preserve"> </w:t>
      </w:r>
      <w:r>
        <w:t>осложняют</w:t>
      </w:r>
      <w:r>
        <w:rPr>
          <w:spacing w:val="32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образного содержания. Обучающиеся с ЗПР затрудняются в различении тонких эмоциональных</w:t>
      </w:r>
      <w:r>
        <w:rPr>
          <w:spacing w:val="-57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Огранич</w:t>
      </w:r>
      <w:r>
        <w:t>енный</w:t>
      </w:r>
      <w:r>
        <w:rPr>
          <w:spacing w:val="30"/>
        </w:rPr>
        <w:t xml:space="preserve"> </w:t>
      </w:r>
      <w:r>
        <w:t>словарный</w:t>
      </w:r>
      <w:r>
        <w:rPr>
          <w:spacing w:val="31"/>
        </w:rPr>
        <w:t xml:space="preserve"> </w:t>
      </w:r>
      <w:r>
        <w:t>запас</w:t>
      </w:r>
      <w:r>
        <w:rPr>
          <w:spacing w:val="29"/>
        </w:rPr>
        <w:t xml:space="preserve"> </w:t>
      </w:r>
      <w:r>
        <w:t>препятствует</w:t>
      </w:r>
      <w:r>
        <w:rPr>
          <w:spacing w:val="33"/>
        </w:rPr>
        <w:t xml:space="preserve"> </w:t>
      </w:r>
      <w:r>
        <w:t>вербальному</w:t>
      </w:r>
      <w:r>
        <w:rPr>
          <w:spacing w:val="25"/>
        </w:rPr>
        <w:t xml:space="preserve"> </w:t>
      </w:r>
      <w:r>
        <w:t>выражению</w:t>
      </w:r>
      <w:r>
        <w:rPr>
          <w:spacing w:val="31"/>
        </w:rPr>
        <w:t xml:space="preserve"> </w:t>
      </w:r>
      <w:r>
        <w:t>переживаемых</w:t>
      </w:r>
      <w:r>
        <w:rPr>
          <w:spacing w:val="32"/>
        </w:rPr>
        <w:t xml:space="preserve"> </w:t>
      </w:r>
      <w:r>
        <w:t>чувств</w:t>
      </w:r>
      <w:r>
        <w:rPr>
          <w:spacing w:val="-57"/>
        </w:rPr>
        <w:t xml:space="preserve"> </w:t>
      </w:r>
      <w:r>
        <w:t>по прослушанному музыкальному произведению. Ослабленная память обучающихся с ЗПР,</w:t>
      </w:r>
      <w:r>
        <w:rPr>
          <w:spacing w:val="1"/>
        </w:rPr>
        <w:t xml:space="preserve"> </w:t>
      </w:r>
      <w:r>
        <w:t>снижение ее объема может затруднять запоминание текста песен и теоретический материал с</w:t>
      </w:r>
      <w:r>
        <w:rPr>
          <w:spacing w:val="1"/>
        </w:rPr>
        <w:t xml:space="preserve"> </w:t>
      </w:r>
      <w:r>
        <w:t>соответст</w:t>
      </w:r>
      <w:r>
        <w:t>вующей</w:t>
      </w:r>
      <w:r>
        <w:rPr>
          <w:spacing w:val="-1"/>
        </w:rPr>
        <w:t xml:space="preserve"> </w:t>
      </w:r>
      <w:r>
        <w:t>терминологией.</w:t>
      </w:r>
    </w:p>
    <w:p w:rsidR="00C8070F" w:rsidRDefault="0048348A">
      <w:pPr>
        <w:pStyle w:val="a3"/>
        <w:spacing w:before="1"/>
        <w:ind w:right="341"/>
      </w:pPr>
      <w:r>
        <w:t>Поэтому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ассоциативно-образного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привлекательного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регулярная смена видов деятельности на</w:t>
      </w:r>
      <w:r>
        <w:rPr>
          <w:spacing w:val="1"/>
        </w:rPr>
        <w:t xml:space="preserve"> </w:t>
      </w:r>
      <w:r>
        <w:t>уроке, поощрение любых проявлений</w:t>
      </w:r>
      <w:r>
        <w:rPr>
          <w:spacing w:val="1"/>
        </w:rPr>
        <w:t xml:space="preserve"> </w:t>
      </w:r>
      <w:r>
        <w:t>активност</w:t>
      </w:r>
      <w:r>
        <w:t>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занятий.</w:t>
      </w:r>
      <w:r>
        <w:rPr>
          <w:spacing w:val="20"/>
        </w:rPr>
        <w:t xml:space="preserve"> </w:t>
      </w:r>
      <w:r>
        <w:t>Личностное,</w:t>
      </w:r>
      <w:r>
        <w:rPr>
          <w:spacing w:val="17"/>
        </w:rPr>
        <w:t xml:space="preserve"> </w:t>
      </w:r>
      <w:r>
        <w:t>коммуникативное,</w:t>
      </w:r>
      <w:r>
        <w:rPr>
          <w:spacing w:val="19"/>
        </w:rPr>
        <w:t xml:space="preserve"> </w:t>
      </w:r>
      <w:r>
        <w:t>социальное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</w:t>
      </w:r>
    </w:p>
    <w:p w:rsidR="00C8070F" w:rsidRDefault="00C8070F">
      <w:pPr>
        <w:sectPr w:rsidR="00C8070F">
          <w:pgSz w:w="11910" w:h="16840"/>
          <w:pgMar w:top="1040" w:right="220" w:bottom="118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 w:firstLine="0"/>
      </w:pPr>
      <w:r>
        <w:lastRenderedPageBreak/>
        <w:t>определяется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музыкально-учебной,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музыкально-творческую деятельность класса и школы, внимание и уважение </w:t>
      </w:r>
      <w:r>
        <w:t>к музыкальным</w:t>
      </w:r>
      <w:r>
        <w:rPr>
          <w:spacing w:val="1"/>
        </w:rPr>
        <w:t xml:space="preserve"> </w:t>
      </w:r>
      <w:r>
        <w:t>увлечениям</w:t>
      </w:r>
      <w:r>
        <w:rPr>
          <w:spacing w:val="2"/>
        </w:rPr>
        <w:t xml:space="preserve"> </w:t>
      </w:r>
      <w:r>
        <w:t>учащихся.</w:t>
      </w:r>
    </w:p>
    <w:p w:rsidR="00C8070F" w:rsidRDefault="0048348A">
      <w:pPr>
        <w:pStyle w:val="a3"/>
        <w:spacing w:before="1"/>
        <w:ind w:right="354"/>
      </w:pPr>
      <w:r>
        <w:t>Изучение музыки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 и задач.</w:t>
      </w:r>
    </w:p>
    <w:p w:rsidR="00C8070F" w:rsidRDefault="0048348A">
      <w:pPr>
        <w:pStyle w:val="a3"/>
        <w:ind w:right="343"/>
      </w:pPr>
      <w:r>
        <w:t>Цели общего музыкального образования, реализуемые через систему ключевых задач</w:t>
      </w:r>
      <w:r>
        <w:rPr>
          <w:spacing w:val="1"/>
        </w:rPr>
        <w:t xml:space="preserve"> </w:t>
      </w:r>
      <w:r>
        <w:t xml:space="preserve">личностного, познавательного, </w:t>
      </w:r>
      <w:r>
        <w:t>коммуникативного и социального развития, на данном 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интеллектуально-творческого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8070F" w:rsidRDefault="0048348A">
      <w:pPr>
        <w:pStyle w:val="a3"/>
        <w:ind w:left="966" w:firstLine="0"/>
        <w:jc w:val="left"/>
      </w:pPr>
      <w:r>
        <w:t>Задачи: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2"/>
        <w:ind w:right="353" w:firstLine="424"/>
        <w:rPr>
          <w:sz w:val="24"/>
        </w:rPr>
      </w:pPr>
      <w:r>
        <w:rPr>
          <w:sz w:val="24"/>
        </w:rPr>
        <w:t>формирование музыкальной культуры обучающихся с ЗПР как неотъемлемой части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культуры, 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 картины мира;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1"/>
        <w:ind w:right="339" w:firstLine="424"/>
        <w:rPr>
          <w:sz w:val="24"/>
        </w:rPr>
      </w:pPr>
      <w:r>
        <w:rPr>
          <w:sz w:val="24"/>
        </w:rPr>
        <w:t>воспитание потребности в общении с музыкальным</w:t>
      </w:r>
      <w:r>
        <w:rPr>
          <w:sz w:val="24"/>
        </w:rPr>
        <w:t xml:space="preserve"> искусством своего народа 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2" w:line="237" w:lineRule="auto"/>
        <w:ind w:right="350" w:firstLine="42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способностей;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7" w:line="237" w:lineRule="auto"/>
        <w:ind w:right="340" w:firstLine="42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1"/>
          <w:sz w:val="24"/>
        </w:rPr>
        <w:t xml:space="preserve"> </w:t>
      </w:r>
      <w:r>
        <w:rPr>
          <w:sz w:val="24"/>
        </w:rPr>
        <w:t>асс</w:t>
      </w:r>
      <w:r>
        <w:rPr>
          <w:sz w:val="24"/>
        </w:rPr>
        <w:t>оциативного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5" w:line="237" w:lineRule="auto"/>
        <w:ind w:right="341" w:firstLine="424"/>
        <w:rPr>
          <w:sz w:val="24"/>
        </w:rPr>
      </w:pPr>
      <w:r>
        <w:rPr>
          <w:sz w:val="24"/>
        </w:rPr>
        <w:t>освоение жанрового и стилевого многообразия музыкального искусства, специфики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средств и музыкального языка, интонационно-образной природы и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видами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жизнью;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4"/>
        <w:ind w:right="342" w:firstLine="424"/>
        <w:rPr>
          <w:sz w:val="24"/>
        </w:rPr>
      </w:pPr>
      <w:r>
        <w:rPr>
          <w:sz w:val="24"/>
        </w:rPr>
        <w:t>развитие творческих способностей учащихся, овладение художественно-практическими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 навыками в разнообразных видах музыкально-творческой деятельности 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 пение, музыкально-пластическое движение, драматизации музыкальных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2" w:line="237" w:lineRule="auto"/>
        <w:ind w:right="347" w:firstLine="424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сконцентрированного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2"/>
        <w:ind w:right="350" w:firstLine="424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 к музыке, выражения своих эмоций через восприятие музыкальных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4" w:line="237" w:lineRule="auto"/>
        <w:ind w:right="343" w:firstLine="424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7" w:line="237" w:lineRule="auto"/>
        <w:ind w:right="348" w:firstLine="424"/>
        <w:rPr>
          <w:sz w:val="24"/>
        </w:rPr>
      </w:pPr>
      <w:r>
        <w:rPr>
          <w:sz w:val="24"/>
        </w:rPr>
        <w:t>совершенствование речевого дыхания, правильной артикуляции звуков,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словаря.</w:t>
      </w:r>
    </w:p>
    <w:p w:rsidR="00C8070F" w:rsidRDefault="0048348A">
      <w:pPr>
        <w:pStyle w:val="a3"/>
        <w:ind w:right="348"/>
      </w:pPr>
      <w:r>
        <w:t>Изуч</w:t>
      </w:r>
      <w:r>
        <w:t>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коррекционно-развивающей работы, направленной на удовлетворение особых 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spacing w:before="1"/>
        <w:ind w:right="347"/>
      </w:pPr>
      <w:r>
        <w:t>Если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</w:t>
      </w:r>
      <w:r>
        <w:t>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возникает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вообще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частности.</w:t>
      </w:r>
    </w:p>
    <w:p w:rsidR="00C8070F" w:rsidRDefault="0048348A">
      <w:pPr>
        <w:pStyle w:val="a3"/>
        <w:ind w:right="344"/>
      </w:pPr>
      <w:r>
        <w:t>Обучение</w:t>
      </w:r>
      <w:r>
        <w:rPr>
          <w:spacing w:val="1"/>
        </w:rPr>
        <w:t xml:space="preserve"> </w:t>
      </w:r>
      <w:r>
        <w:t>учебному предмету «Музыка» способствует</w:t>
      </w:r>
      <w:r>
        <w:rPr>
          <w:spacing w:val="1"/>
        </w:rPr>
        <w:t xml:space="preserve"> </w:t>
      </w:r>
      <w:r>
        <w:t>в первую</w:t>
      </w:r>
      <w:r>
        <w:rPr>
          <w:spacing w:val="60"/>
        </w:rPr>
        <w:t xml:space="preserve"> </w:t>
      </w:r>
      <w:r>
        <w:t>очередь эстетическому</w:t>
      </w:r>
      <w:r>
        <w:rPr>
          <w:spacing w:val="-57"/>
        </w:rPr>
        <w:t xml:space="preserve"> </w:t>
      </w:r>
      <w:r>
        <w:t xml:space="preserve">и </w:t>
      </w:r>
      <w:r>
        <w:t>духовно-нравственному развитию, воспитанию патриотизма. Кроме того,</w:t>
      </w:r>
      <w:r>
        <w:rPr>
          <w:spacing w:val="1"/>
        </w:rPr>
        <w:t xml:space="preserve"> </w:t>
      </w:r>
      <w:r>
        <w:t>учитель музыки</w:t>
      </w:r>
      <w:r>
        <w:rPr>
          <w:spacing w:val="1"/>
        </w:rPr>
        <w:t xml:space="preserve"> </w:t>
      </w:r>
      <w:r>
        <w:t>должен</w:t>
      </w:r>
      <w:r>
        <w:rPr>
          <w:spacing w:val="16"/>
        </w:rPr>
        <w:t xml:space="preserve"> </w:t>
      </w:r>
      <w:r>
        <w:t>поддерживать</w:t>
      </w:r>
      <w:r>
        <w:rPr>
          <w:spacing w:val="14"/>
        </w:rPr>
        <w:t xml:space="preserve"> </w:t>
      </w:r>
      <w:r>
        <w:t>тесную</w:t>
      </w:r>
      <w:r>
        <w:rPr>
          <w:spacing w:val="18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участниками</w:t>
      </w:r>
      <w:r>
        <w:rPr>
          <w:spacing w:val="16"/>
        </w:rPr>
        <w:t xml:space="preserve"> </w:t>
      </w:r>
      <w:r>
        <w:t>сопровождения</w:t>
      </w:r>
      <w:r>
        <w:rPr>
          <w:spacing w:val="15"/>
        </w:rPr>
        <w:t xml:space="preserve"> </w:t>
      </w:r>
      <w:r>
        <w:t>(учителем</w:t>
      </w:r>
      <w:r>
        <w:rPr>
          <w:spacing w:val="17"/>
        </w:rPr>
        <w:t xml:space="preserve"> </w:t>
      </w:r>
      <w:r>
        <w:t>по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lastRenderedPageBreak/>
        <w:t>основным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</w:t>
      </w:r>
      <w:r>
        <w:t>фектологом).</w:t>
      </w:r>
      <w:r>
        <w:rPr>
          <w:spacing w:val="-57"/>
        </w:rPr>
        <w:t xml:space="preserve"> </w:t>
      </w:r>
      <w:r>
        <w:t>Они помогут определить индивидуальные особенности обучающихся с ЗПР и учитывать их в</w:t>
      </w:r>
      <w:r>
        <w:rPr>
          <w:spacing w:val="1"/>
        </w:rPr>
        <w:t xml:space="preserve"> </w:t>
      </w:r>
      <w:r>
        <w:t>образовательном процессе, подбирать средства обучения в соответствии с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ученика.</w:t>
      </w:r>
    </w:p>
    <w:p w:rsidR="00C8070F" w:rsidRDefault="0048348A">
      <w:pPr>
        <w:pStyle w:val="a3"/>
        <w:spacing w:before="1"/>
        <w:ind w:right="339"/>
      </w:pPr>
      <w:r>
        <w:t xml:space="preserve">Учитель музыки должен поддерживать </w:t>
      </w:r>
      <w:r>
        <w:t>тесную связь с учителем-логопедом, поскольку</w:t>
      </w:r>
      <w:r>
        <w:rPr>
          <w:spacing w:val="1"/>
        </w:rPr>
        <w:t xml:space="preserve"> </w:t>
      </w:r>
      <w:r>
        <w:t>распевание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музыки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правильному</w:t>
      </w:r>
      <w:r>
        <w:rPr>
          <w:spacing w:val="-9"/>
        </w:rPr>
        <w:t xml:space="preserve"> </w:t>
      </w:r>
      <w:r>
        <w:t>речевому</w:t>
      </w:r>
      <w:r>
        <w:rPr>
          <w:spacing w:val="-7"/>
        </w:rPr>
        <w:t xml:space="preserve"> </w:t>
      </w:r>
      <w:r>
        <w:t>дыханию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артикуляции.</w:t>
      </w:r>
    </w:p>
    <w:p w:rsidR="00C8070F" w:rsidRDefault="0048348A">
      <w:pPr>
        <w:pStyle w:val="a3"/>
        <w:ind w:right="346"/>
      </w:pPr>
      <w:r>
        <w:t>Взаимосвязь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</w:p>
    <w:p w:rsidR="00C8070F" w:rsidRDefault="0048348A">
      <w:pPr>
        <w:pStyle w:val="a3"/>
        <w:ind w:left="966" w:firstLine="0"/>
      </w:pPr>
      <w:r>
        <w:t>Учителю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3"/>
        </w:rPr>
        <w:t xml:space="preserve"> </w:t>
      </w:r>
      <w:r>
        <w:t>приведенным</w:t>
      </w:r>
      <w:r>
        <w:rPr>
          <w:spacing w:val="-5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рекомендациям: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2"/>
        <w:ind w:right="342" w:firstLine="424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1"/>
        <w:ind w:right="347" w:firstLine="42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опору,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карточек)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2" w:line="237" w:lineRule="auto"/>
        <w:ind w:right="350" w:firstLine="424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материала с 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его доступности,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сохраняя общий 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4" w:line="237" w:lineRule="auto"/>
        <w:ind w:right="340" w:firstLine="424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изучению предмета;</w:t>
      </w:r>
    </w:p>
    <w:p w:rsidR="00C8070F" w:rsidRDefault="0048348A" w:rsidP="0048348A">
      <w:pPr>
        <w:pStyle w:val="a6"/>
        <w:numPr>
          <w:ilvl w:val="0"/>
          <w:numId w:val="120"/>
        </w:numPr>
        <w:tabs>
          <w:tab w:val="left" w:pos="967"/>
        </w:tabs>
        <w:spacing w:before="5" w:line="237" w:lineRule="auto"/>
        <w:ind w:right="349" w:firstLine="424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гибкую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адресуемых ему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заданий.</w:t>
      </w:r>
    </w:p>
    <w:p w:rsidR="00C8070F" w:rsidRDefault="0048348A">
      <w:pPr>
        <w:pStyle w:val="a3"/>
        <w:ind w:right="346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побуждал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высказываться,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способствовал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обратной связи; разъяснял пользу изучаемого материала, связь с жизненными ситуациями и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полученн</w:t>
      </w:r>
      <w:r>
        <w:t>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формировал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2"/>
        </w:rPr>
        <w:t xml:space="preserve"> </w:t>
      </w:r>
      <w:r>
        <w:t>урока.</w:t>
      </w:r>
    </w:p>
    <w:p w:rsidR="00C8070F" w:rsidRDefault="0048348A">
      <w:pPr>
        <w:pStyle w:val="a3"/>
        <w:ind w:right="34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принцип. В результате освоения предмета «Музыка» обучающиеся формируют представления о</w:t>
      </w:r>
      <w:r>
        <w:rPr>
          <w:spacing w:val="-57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известных инструментах, в</w:t>
      </w:r>
      <w:r>
        <w:t>ыдающихся композиторах и музыкантах-исполнителях, приобретают</w:t>
      </w:r>
      <w:r>
        <w:rPr>
          <w:spacing w:val="-57"/>
        </w:rPr>
        <w:t xml:space="preserve"> </w:t>
      </w:r>
      <w:r>
        <w:t>навыки эмоционально-образного восприятия музыкальных произведений, определения на слух</w:t>
      </w:r>
      <w:r>
        <w:rPr>
          <w:spacing w:val="1"/>
        </w:rPr>
        <w:t xml:space="preserve"> </w:t>
      </w:r>
      <w:r>
        <w:t>произведений русской и зарубежной классики, образцов народного музыкального творчества,</w:t>
      </w:r>
      <w:r>
        <w:rPr>
          <w:spacing w:val="1"/>
        </w:rPr>
        <w:t xml:space="preserve"> </w:t>
      </w:r>
      <w:r>
        <w:t>произведений соврем</w:t>
      </w:r>
      <w:r>
        <w:t>енных композиторов, исполнения народных песен, песен композиторов-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музыкальных произведений на основе полученных знаний об интонационной природе музыки,</w:t>
      </w:r>
      <w:r>
        <w:rPr>
          <w:spacing w:val="1"/>
        </w:rPr>
        <w:t xml:space="preserve"> </w:t>
      </w:r>
      <w:r>
        <w:t>музыкальных жанрах, с</w:t>
      </w:r>
      <w:r>
        <w:t>тилевых направлениях, различения звучания отдельных 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видов хора</w:t>
      </w:r>
      <w:r>
        <w:rPr>
          <w:spacing w:val="-1"/>
        </w:rPr>
        <w:t xml:space="preserve"> </w:t>
      </w:r>
      <w:r>
        <w:t>и оркестра.</w:t>
      </w:r>
    </w:p>
    <w:p w:rsidR="00C8070F" w:rsidRDefault="0048348A">
      <w:pPr>
        <w:pStyle w:val="a3"/>
        <w:spacing w:before="1"/>
        <w:ind w:left="966" w:firstLine="0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модулях:</w:t>
      </w:r>
    </w:p>
    <w:p w:rsidR="00C8070F" w:rsidRDefault="0048348A" w:rsidP="0048348A">
      <w:pPr>
        <w:pStyle w:val="a6"/>
        <w:numPr>
          <w:ilvl w:val="0"/>
          <w:numId w:val="121"/>
        </w:numPr>
        <w:tabs>
          <w:tab w:val="left" w:pos="966"/>
          <w:tab w:val="left" w:pos="967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России»;</w:t>
      </w:r>
    </w:p>
    <w:p w:rsidR="00C8070F" w:rsidRDefault="0048348A" w:rsidP="0048348A">
      <w:pPr>
        <w:pStyle w:val="a6"/>
        <w:numPr>
          <w:ilvl w:val="0"/>
          <w:numId w:val="121"/>
        </w:numPr>
        <w:tabs>
          <w:tab w:val="left" w:pos="966"/>
          <w:tab w:val="left" w:pos="967"/>
        </w:tabs>
        <w:spacing w:line="293" w:lineRule="exact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искусства»;</w:t>
      </w:r>
    </w:p>
    <w:p w:rsidR="00C8070F" w:rsidRDefault="0048348A" w:rsidP="0048348A">
      <w:pPr>
        <w:pStyle w:val="a6"/>
        <w:numPr>
          <w:ilvl w:val="0"/>
          <w:numId w:val="121"/>
        </w:numPr>
        <w:tabs>
          <w:tab w:val="left" w:pos="966"/>
          <w:tab w:val="left" w:pos="967"/>
        </w:tabs>
        <w:spacing w:line="293" w:lineRule="exact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«Сценические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искусства»;</w:t>
      </w:r>
    </w:p>
    <w:p w:rsidR="00C8070F" w:rsidRDefault="0048348A" w:rsidP="0048348A">
      <w:pPr>
        <w:pStyle w:val="a6"/>
        <w:numPr>
          <w:ilvl w:val="0"/>
          <w:numId w:val="121"/>
        </w:numPr>
        <w:tabs>
          <w:tab w:val="left" w:pos="966"/>
          <w:tab w:val="left" w:pos="967"/>
        </w:tabs>
        <w:spacing w:line="293" w:lineRule="exact"/>
        <w:jc w:val="left"/>
        <w:rPr>
          <w:sz w:val="24"/>
        </w:rPr>
      </w:pPr>
      <w:r>
        <w:rPr>
          <w:sz w:val="24"/>
        </w:rPr>
        <w:t>Модуль «Истоки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музыки»;</w:t>
      </w:r>
    </w:p>
    <w:p w:rsidR="00C8070F" w:rsidRDefault="0048348A" w:rsidP="0048348A">
      <w:pPr>
        <w:pStyle w:val="a6"/>
        <w:numPr>
          <w:ilvl w:val="0"/>
          <w:numId w:val="121"/>
        </w:numPr>
        <w:tabs>
          <w:tab w:val="left" w:pos="966"/>
          <w:tab w:val="left" w:pos="967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эпох»;</w:t>
      </w:r>
    </w:p>
    <w:p w:rsidR="00C8070F" w:rsidRDefault="0048348A" w:rsidP="0048348A">
      <w:pPr>
        <w:pStyle w:val="a6"/>
        <w:numPr>
          <w:ilvl w:val="0"/>
          <w:numId w:val="121"/>
        </w:numPr>
        <w:tabs>
          <w:tab w:val="left" w:pos="966"/>
          <w:tab w:val="left" w:pos="967"/>
        </w:tabs>
        <w:spacing w:before="2" w:line="237" w:lineRule="auto"/>
        <w:ind w:right="345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15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жанры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черты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признаки».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/>
      </w:pPr>
      <w:r>
        <w:t>Модульный принцип предоставляет автору рабочей программы свободу в распределении</w:t>
      </w:r>
      <w:r>
        <w:rPr>
          <w:spacing w:val="-57"/>
        </w:rPr>
        <w:t xml:space="preserve"> </w:t>
      </w:r>
      <w:r>
        <w:t>материала по годам обучения и четвертям (триместрам). Изучение включенных в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модулей может б</w:t>
      </w:r>
      <w:r>
        <w:t>ыть</w:t>
      </w:r>
      <w:r>
        <w:rPr>
          <w:spacing w:val="1"/>
        </w:rPr>
        <w:t xml:space="preserve"> </w:t>
      </w:r>
      <w:r>
        <w:t>вариативным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обучения,</w:t>
      </w:r>
    </w:p>
    <w:p w:rsidR="00C8070F" w:rsidRDefault="0048348A">
      <w:pPr>
        <w:pStyle w:val="a3"/>
        <w:spacing w:before="1"/>
        <w:ind w:right="341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путям</w:t>
      </w:r>
      <w:r>
        <w:rPr>
          <w:spacing w:val="6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учащихся.</w:t>
      </w:r>
    </w:p>
    <w:p w:rsidR="00C8070F" w:rsidRDefault="0048348A">
      <w:pPr>
        <w:pStyle w:val="a3"/>
        <w:ind w:left="966" w:firstLine="0"/>
      </w:pP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«Музыка»:</w:t>
      </w:r>
    </w:p>
    <w:p w:rsidR="00C8070F" w:rsidRDefault="0048348A">
      <w:pPr>
        <w:pStyle w:val="a3"/>
        <w:ind w:right="345"/>
      </w:pP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искусства», «Сценические жанры музыкального искусства», «Отражение народных истоков в</w:t>
      </w:r>
      <w:r>
        <w:rPr>
          <w:spacing w:val="1"/>
        </w:rPr>
        <w:t xml:space="preserve"> </w:t>
      </w:r>
      <w:r>
        <w:t>ком</w:t>
      </w:r>
      <w:r>
        <w:t>позиторской</w:t>
      </w:r>
      <w:r>
        <w:rPr>
          <w:spacing w:val="-1"/>
        </w:rPr>
        <w:t xml:space="preserve"> </w:t>
      </w:r>
      <w:r>
        <w:t>музыке разных</w:t>
      </w:r>
      <w:r>
        <w:rPr>
          <w:spacing w:val="1"/>
        </w:rPr>
        <w:t xml:space="preserve"> </w:t>
      </w:r>
      <w:r>
        <w:t>стран и</w:t>
      </w:r>
      <w:r>
        <w:rPr>
          <w:spacing w:val="-2"/>
        </w:rPr>
        <w:t xml:space="preserve"> </w:t>
      </w:r>
      <w:r>
        <w:t>эпох».)</w:t>
      </w:r>
    </w:p>
    <w:p w:rsidR="00C8070F" w:rsidRDefault="0048348A">
      <w:pPr>
        <w:pStyle w:val="a3"/>
        <w:ind w:right="341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 xml:space="preserve">вокальной, </w:t>
      </w:r>
      <w:r>
        <w:t>инструментальной, вокально-инструментальной,</w:t>
      </w:r>
      <w:r>
        <w:rPr>
          <w:spacing w:val="1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сюита)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 драматические, героические, романтические, эпические и др.), их взаимосвязь и</w:t>
      </w:r>
      <w:r>
        <w:rPr>
          <w:spacing w:val="1"/>
        </w:rPr>
        <w:t xml:space="preserve"> </w:t>
      </w:r>
      <w:r>
        <w:t>развитие. Многообразие связей музыки с литературой. Взаимодействие музыки и литературы в</w:t>
      </w:r>
      <w:r>
        <w:rPr>
          <w:spacing w:val="1"/>
        </w:rPr>
        <w:t xml:space="preserve"> </w:t>
      </w:r>
      <w:r>
        <w:t xml:space="preserve">музыкальном театре. Программная музыка. </w:t>
      </w:r>
      <w:r>
        <w:t>Многообразие связей музыки с изобразительным</w:t>
      </w:r>
      <w:r>
        <w:rPr>
          <w:spacing w:val="1"/>
        </w:rPr>
        <w:t xml:space="preserve"> </w:t>
      </w:r>
      <w:r>
        <w:t>искусством. Портрет в музыке и изобразительном искусстве. Картины природы в музыке и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музыки.</w:t>
      </w:r>
    </w:p>
    <w:p w:rsidR="00C8070F" w:rsidRDefault="0048348A">
      <w:pPr>
        <w:pStyle w:val="a3"/>
        <w:spacing w:before="1"/>
        <w:ind w:right="344"/>
      </w:pPr>
      <w:r>
        <w:t>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«Наро</w:t>
      </w:r>
      <w:r>
        <w:t>дное</w:t>
      </w:r>
      <w:r>
        <w:rPr>
          <w:spacing w:val="61"/>
        </w:rPr>
        <w:t xml:space="preserve"> </w:t>
      </w:r>
      <w:r>
        <w:t>музыкальное</w:t>
      </w:r>
      <w:r>
        <w:rPr>
          <w:spacing w:val="-57"/>
        </w:rPr>
        <w:t xml:space="preserve"> </w:t>
      </w:r>
      <w:r>
        <w:t>творчество России», «Отражение народных истоков в композиторской музыке разных стран и</w:t>
      </w:r>
      <w:r>
        <w:rPr>
          <w:spacing w:val="1"/>
        </w:rPr>
        <w:t xml:space="preserve"> </w:t>
      </w:r>
      <w:r>
        <w:t>эпох»).</w:t>
      </w:r>
    </w:p>
    <w:p w:rsidR="00C8070F" w:rsidRDefault="0048348A">
      <w:pPr>
        <w:pStyle w:val="a3"/>
        <w:ind w:right="346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Характерные черты русской народной музыки. Основные жанры русской народ</w:t>
      </w:r>
      <w:r>
        <w:t>ной вокальной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народным музыкальным творчеством своего региона. Истоки и интонационное своеобразие,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</w:p>
    <w:p w:rsidR="00C8070F" w:rsidRDefault="0048348A">
      <w:pPr>
        <w:pStyle w:val="a3"/>
        <w:ind w:left="966" w:firstLine="0"/>
      </w:pPr>
      <w:r>
        <w:t>Русская</w:t>
      </w:r>
      <w:r>
        <w:rPr>
          <w:spacing w:val="22"/>
        </w:rPr>
        <w:t xml:space="preserve"> </w:t>
      </w:r>
      <w:r>
        <w:t>музыка</w:t>
      </w:r>
      <w:r>
        <w:rPr>
          <w:spacing w:val="78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эпохи</w:t>
      </w:r>
      <w:r>
        <w:rPr>
          <w:spacing w:val="80"/>
        </w:rPr>
        <w:t xml:space="preserve"> </w:t>
      </w:r>
      <w:r>
        <w:t>средневековья</w:t>
      </w:r>
      <w:r>
        <w:rPr>
          <w:spacing w:val="79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рубежа</w:t>
      </w:r>
      <w:r>
        <w:rPr>
          <w:spacing w:val="85"/>
        </w:rPr>
        <w:t xml:space="preserve"> </w:t>
      </w:r>
      <w:r>
        <w:t>XIX-ХХ</w:t>
      </w:r>
      <w:r>
        <w:rPr>
          <w:spacing w:val="80"/>
        </w:rPr>
        <w:t xml:space="preserve"> </w:t>
      </w:r>
      <w:r>
        <w:t>вв.</w:t>
      </w:r>
      <w:r>
        <w:rPr>
          <w:spacing w:val="81"/>
        </w:rPr>
        <w:t xml:space="preserve"> </w:t>
      </w:r>
      <w:r>
        <w:t>(включает</w:t>
      </w:r>
      <w:r>
        <w:rPr>
          <w:spacing w:val="79"/>
        </w:rPr>
        <w:t xml:space="preserve"> </w:t>
      </w:r>
      <w:r>
        <w:t>модули</w:t>
      </w:r>
    </w:p>
    <w:p w:rsidR="00C8070F" w:rsidRDefault="0048348A">
      <w:pPr>
        <w:pStyle w:val="a3"/>
        <w:ind w:right="345" w:firstLine="0"/>
      </w:pPr>
      <w:r>
        <w:t>«Истоки и образы русской и европейской духовной музыки», «Связь музыки с другими видами</w:t>
      </w:r>
      <w:r>
        <w:rPr>
          <w:spacing w:val="1"/>
        </w:rPr>
        <w:t xml:space="preserve"> </w:t>
      </w:r>
      <w:r>
        <w:t>искусства», «Сценические жанры музыкального искусства», «Отражение народных истоков 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музыке разных</w:t>
      </w:r>
      <w:r>
        <w:rPr>
          <w:spacing w:val="1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эпох»).</w:t>
      </w:r>
    </w:p>
    <w:p w:rsidR="00C8070F" w:rsidRDefault="0048348A">
      <w:pPr>
        <w:pStyle w:val="a3"/>
        <w:ind w:right="342"/>
      </w:pPr>
      <w:r>
        <w:t>Древнерусская духовная музыка. Знаменный распев как основа древнерусской храмовой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 литургия. Формирование русской классической музыкальной школы (М.И. Глинка).</w:t>
      </w:r>
      <w:r>
        <w:rPr>
          <w:spacing w:val="1"/>
        </w:rPr>
        <w:t xml:space="preserve"> </w:t>
      </w:r>
      <w:r>
        <w:t>Обращен</w:t>
      </w:r>
      <w:r>
        <w:t>ие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Романтизм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русских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М.П. Мусоргский, А.П. Бородин, Н.А. Римский-Корсаков, П.И. Чайковский, С.В. Рахманинов).</w:t>
      </w:r>
      <w:r>
        <w:rPr>
          <w:spacing w:val="1"/>
        </w:rPr>
        <w:t xml:space="preserve"> </w:t>
      </w:r>
      <w:r>
        <w:t xml:space="preserve">Роль </w:t>
      </w:r>
      <w:r>
        <w:t>фольклора в становлении профессионального музыкального искусства. Духовная 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музыкальной школы.</w:t>
      </w:r>
    </w:p>
    <w:p w:rsidR="00C8070F" w:rsidRDefault="0048348A">
      <w:pPr>
        <w:pStyle w:val="a3"/>
        <w:spacing w:before="1"/>
        <w:ind w:left="966" w:firstLine="0"/>
      </w:pPr>
      <w:r>
        <w:t>Зарубежная</w:t>
      </w:r>
      <w:r>
        <w:rPr>
          <w:spacing w:val="42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эпохи</w:t>
      </w:r>
      <w:r>
        <w:rPr>
          <w:spacing w:val="43"/>
        </w:rPr>
        <w:t xml:space="preserve"> </w:t>
      </w:r>
      <w:r>
        <w:t>средневековья</w:t>
      </w:r>
      <w:r>
        <w:rPr>
          <w:spacing w:val="45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рубежа</w:t>
      </w:r>
      <w:r>
        <w:rPr>
          <w:spacing w:val="48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  <w:r>
        <w:rPr>
          <w:spacing w:val="44"/>
        </w:rPr>
        <w:t xml:space="preserve"> </w:t>
      </w:r>
      <w:r>
        <w:t>(включает</w:t>
      </w:r>
      <w:r>
        <w:rPr>
          <w:spacing w:val="46"/>
        </w:rPr>
        <w:t xml:space="preserve"> </w:t>
      </w:r>
      <w:r>
        <w:t>модули</w:t>
      </w:r>
    </w:p>
    <w:p w:rsidR="00C8070F" w:rsidRDefault="0048348A">
      <w:pPr>
        <w:pStyle w:val="a3"/>
        <w:ind w:right="350" w:firstLine="0"/>
      </w:pPr>
      <w:r>
        <w:t>«Истоки и образы русской и европейской духовной музыки», «Связь музыки с другими видами</w:t>
      </w:r>
      <w:r>
        <w:rPr>
          <w:spacing w:val="1"/>
        </w:rPr>
        <w:t xml:space="preserve"> </w:t>
      </w:r>
      <w:r>
        <w:t>искусства»,</w:t>
      </w:r>
      <w:r>
        <w:rPr>
          <w:spacing w:val="5"/>
        </w:rPr>
        <w:t xml:space="preserve"> </w:t>
      </w:r>
      <w:r>
        <w:t>«Сценические</w:t>
      </w:r>
      <w:r>
        <w:rPr>
          <w:spacing w:val="-2"/>
        </w:rPr>
        <w:t xml:space="preserve"> </w:t>
      </w:r>
      <w:r>
        <w:t>жанры музыкального искусства»).</w:t>
      </w:r>
    </w:p>
    <w:p w:rsidR="00C8070F" w:rsidRDefault="0048348A">
      <w:pPr>
        <w:pStyle w:val="a3"/>
        <w:ind w:right="340"/>
      </w:pPr>
      <w:r>
        <w:t>Средневековая духовная музыка: григорианский хорал. Жанры зарубежной духовной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(фуга,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</w:t>
      </w:r>
      <w:r>
        <w:rPr>
          <w:spacing w:val="60"/>
        </w:rPr>
        <w:t xml:space="preserve"> </w:t>
      </w:r>
      <w:r>
        <w:t>эпохи</w:t>
      </w:r>
      <w:r>
        <w:rPr>
          <w:spacing w:val="60"/>
        </w:rPr>
        <w:t xml:space="preserve"> </w:t>
      </w:r>
      <w:r>
        <w:t>Барокко.</w:t>
      </w:r>
      <w:r>
        <w:rPr>
          <w:spacing w:val="60"/>
        </w:rPr>
        <w:t xml:space="preserve"> </w:t>
      </w:r>
      <w:r>
        <w:t>Венская</w:t>
      </w:r>
      <w:r>
        <w:rPr>
          <w:spacing w:val="60"/>
        </w:rPr>
        <w:t xml:space="preserve"> </w:t>
      </w:r>
      <w:r>
        <w:t>классическая</w:t>
      </w:r>
      <w:r>
        <w:rPr>
          <w:spacing w:val="60"/>
        </w:rPr>
        <w:t xml:space="preserve"> </w:t>
      </w:r>
      <w:r>
        <w:t>школа</w:t>
      </w:r>
      <w:r>
        <w:rPr>
          <w:spacing w:val="60"/>
        </w:rPr>
        <w:t xml:space="preserve"> </w:t>
      </w:r>
      <w:r>
        <w:t>(Й. Гайдн,</w:t>
      </w:r>
      <w:r>
        <w:rPr>
          <w:spacing w:val="60"/>
        </w:rPr>
        <w:t xml:space="preserve"> </w:t>
      </w:r>
      <w:r>
        <w:t>В. Моцарт,</w:t>
      </w:r>
      <w:r>
        <w:rPr>
          <w:spacing w:val="1"/>
        </w:rPr>
        <w:t xml:space="preserve"> </w:t>
      </w:r>
      <w:r>
        <w:t>Л. Бетховен). Творчество композиторов-романтиков Ф. Шопен, Ф. Лист, Р. Шуман, Ф. Шуберт,</w:t>
      </w:r>
      <w:r>
        <w:rPr>
          <w:spacing w:val="1"/>
        </w:rPr>
        <w:t xml:space="preserve"> </w:t>
      </w:r>
      <w:r>
        <w:t xml:space="preserve">Э. Григ). </w:t>
      </w:r>
      <w:r>
        <w:t>Оперный жанр в творчестве композиторов XIX века (Ж. Бизе, Дж. Верди). 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45"/>
        </w:rPr>
        <w:t xml:space="preserve"> </w:t>
      </w:r>
      <w:r>
        <w:t>светской</w:t>
      </w:r>
      <w:r>
        <w:rPr>
          <w:spacing w:val="47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(соната,</w:t>
      </w:r>
      <w:r>
        <w:rPr>
          <w:spacing w:val="47"/>
        </w:rPr>
        <w:t xml:space="preserve"> </w:t>
      </w:r>
      <w:r>
        <w:t>симфония,</w:t>
      </w:r>
      <w:r>
        <w:rPr>
          <w:spacing w:val="43"/>
        </w:rPr>
        <w:t xml:space="preserve"> </w:t>
      </w:r>
      <w:r>
        <w:t>камерно-инструментальная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вокальная</w:t>
      </w:r>
      <w:r>
        <w:rPr>
          <w:spacing w:val="46"/>
        </w:rPr>
        <w:t xml:space="preserve"> </w:t>
      </w:r>
      <w:r>
        <w:t>музыка,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39" w:firstLine="0"/>
        <w:rPr>
          <w:i/>
        </w:rPr>
      </w:pP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 вокальная музыка, опера,</w:t>
      </w:r>
      <w:r>
        <w:rPr>
          <w:spacing w:val="1"/>
        </w:rPr>
        <w:t xml:space="preserve"> </w:t>
      </w:r>
      <w:r>
        <w:t>балет)</w:t>
      </w:r>
      <w:r>
        <w:rPr>
          <w:i/>
        </w:rPr>
        <w:t>.</w:t>
      </w:r>
    </w:p>
    <w:p w:rsidR="00C8070F" w:rsidRDefault="0048348A">
      <w:pPr>
        <w:pStyle w:val="a3"/>
        <w:ind w:right="342"/>
      </w:pPr>
      <w:r>
        <w:t>Русская и зарубежная музыкальная культура</w:t>
      </w:r>
      <w:r>
        <w:rPr>
          <w:spacing w:val="1"/>
        </w:rPr>
        <w:t xml:space="preserve"> </w:t>
      </w:r>
      <w:r>
        <w:t>XX в. (включает модули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73"/>
        </w:rPr>
        <w:t xml:space="preserve"> </w:t>
      </w:r>
      <w:r>
        <w:t>основные</w:t>
      </w:r>
      <w:r>
        <w:rPr>
          <w:spacing w:val="73"/>
        </w:rPr>
        <w:t xml:space="preserve"> </w:t>
      </w:r>
      <w:r>
        <w:t>жанры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направления,</w:t>
      </w:r>
      <w:r>
        <w:rPr>
          <w:spacing w:val="72"/>
        </w:rPr>
        <w:t xml:space="preserve"> </w:t>
      </w:r>
      <w:r>
        <w:t>отличительные</w:t>
      </w:r>
      <w:r>
        <w:rPr>
          <w:spacing w:val="73"/>
        </w:rPr>
        <w:t xml:space="preserve"> </w:t>
      </w:r>
      <w:r>
        <w:t>черты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характерные</w:t>
      </w:r>
      <w:r>
        <w:rPr>
          <w:spacing w:val="71"/>
        </w:rPr>
        <w:t xml:space="preserve"> </w:t>
      </w:r>
      <w:r>
        <w:t>признаки»,</w:t>
      </w:r>
    </w:p>
    <w:p w:rsidR="00C8070F" w:rsidRDefault="0048348A">
      <w:pPr>
        <w:pStyle w:val="a3"/>
        <w:spacing w:before="1"/>
        <w:ind w:firstLine="0"/>
      </w:pPr>
      <w:r>
        <w:t>«Связь</w:t>
      </w:r>
      <w:r>
        <w:rPr>
          <w:spacing w:val="18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видами</w:t>
      </w:r>
      <w:r>
        <w:rPr>
          <w:spacing w:val="19"/>
        </w:rPr>
        <w:t xml:space="preserve"> </w:t>
      </w:r>
      <w:r>
        <w:t>искусства»,</w:t>
      </w:r>
      <w:r>
        <w:rPr>
          <w:spacing w:val="28"/>
        </w:rPr>
        <w:t xml:space="preserve"> </w:t>
      </w:r>
      <w:r>
        <w:t>«Сценические</w:t>
      </w:r>
      <w:r>
        <w:rPr>
          <w:spacing w:val="17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искусства»,</w:t>
      </w:r>
    </w:p>
    <w:p w:rsidR="00C8070F" w:rsidRDefault="0048348A">
      <w:pPr>
        <w:pStyle w:val="a3"/>
        <w:ind w:firstLine="0"/>
      </w:pPr>
      <w:r>
        <w:t>«Отражение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истоков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эпох»).</w:t>
      </w:r>
    </w:p>
    <w:p w:rsidR="00C8070F" w:rsidRDefault="0048348A">
      <w:pPr>
        <w:pStyle w:val="a3"/>
        <w:ind w:right="342"/>
      </w:pPr>
      <w:r>
        <w:t xml:space="preserve">Знакомство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творчеством  </w:t>
      </w:r>
      <w:r>
        <w:rPr>
          <w:spacing w:val="1"/>
        </w:rPr>
        <w:t xml:space="preserve"> </w:t>
      </w:r>
      <w:r>
        <w:t xml:space="preserve">всемирно  </w:t>
      </w:r>
      <w:r>
        <w:rPr>
          <w:spacing w:val="1"/>
        </w:rPr>
        <w:t xml:space="preserve"> </w:t>
      </w:r>
      <w:r>
        <w:t xml:space="preserve">известных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</w:t>
      </w:r>
      <w:r>
        <w:t>стакович,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Свиридов,</w:t>
      </w:r>
      <w:r>
        <w:rPr>
          <w:spacing w:val="1"/>
        </w:rPr>
        <w:t xml:space="preserve"> </w:t>
      </w:r>
      <w:r>
        <w:t>Р. Щедрин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композиторов ХХ столетия (К. Дебюсси, К. Орф, М. Равель</w:t>
      </w:r>
      <w:r>
        <w:rPr>
          <w:i/>
        </w:rPr>
        <w:t xml:space="preserve">). </w:t>
      </w:r>
      <w:r>
        <w:t>Многообразие 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композиторы-песенники ХХ столетия. Обобщенное представление о современной музыке, ее</w:t>
      </w:r>
      <w:r>
        <w:rPr>
          <w:spacing w:val="1"/>
        </w:rPr>
        <w:t xml:space="preserve"> </w:t>
      </w:r>
      <w:r>
        <w:t>разнообразии и характерных признаках. Авторская песня: прошлое и настоящее. Рок-музыка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</w:t>
      </w:r>
      <w:r>
        <w:t>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технологии записи</w:t>
      </w:r>
      <w:r>
        <w:rPr>
          <w:spacing w:val="-3"/>
        </w:rPr>
        <w:t xml:space="preserve"> </w:t>
      </w:r>
      <w:r>
        <w:t>и воспроизведения музыки.</w:t>
      </w:r>
    </w:p>
    <w:p w:rsidR="00C8070F" w:rsidRDefault="0048348A">
      <w:pPr>
        <w:pStyle w:val="a3"/>
        <w:ind w:right="341"/>
      </w:pPr>
      <w:r>
        <w:t>Современная музыкальная жизнь (включает модули</w:t>
      </w:r>
      <w:r>
        <w:rPr>
          <w:spacing w:val="1"/>
        </w:rPr>
        <w:t xml:space="preserve"> </w:t>
      </w:r>
      <w:r>
        <w:t>«Современная музыка: 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признаки»,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искусства»,</w:t>
      </w:r>
      <w:r>
        <w:rPr>
          <w:spacing w:val="6"/>
        </w:rPr>
        <w:t xml:space="preserve"> </w:t>
      </w:r>
      <w:r>
        <w:t>«Сценические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искусства»).</w:t>
      </w:r>
    </w:p>
    <w:p w:rsidR="00C8070F" w:rsidRDefault="0048348A">
      <w:pPr>
        <w:pStyle w:val="a3"/>
        <w:ind w:right="341"/>
      </w:pPr>
      <w:r>
        <w:t>Панорама современной музыкальной жизни в России и за рубежом: концерты, 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выдающихся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(Ф.И. Шаляпин,</w:t>
      </w:r>
      <w:r>
        <w:rPr>
          <w:spacing w:val="61"/>
        </w:rPr>
        <w:t xml:space="preserve"> </w:t>
      </w:r>
      <w:r>
        <w:t xml:space="preserve">Д.Ф. </w:t>
      </w:r>
      <w:r>
        <w:t>Ойстрах,</w:t>
      </w:r>
      <w:r>
        <w:rPr>
          <w:spacing w:val="61"/>
        </w:rPr>
        <w:t xml:space="preserve"> </w:t>
      </w:r>
      <w:r>
        <w:t>А.В. Свешников,</w:t>
      </w:r>
      <w:r>
        <w:rPr>
          <w:spacing w:val="61"/>
        </w:rPr>
        <w:t xml:space="preserve"> </w:t>
      </w:r>
      <w:r>
        <w:t xml:space="preserve">А.В. Александров,  </w:t>
      </w:r>
      <w:r>
        <w:rPr>
          <w:spacing w:val="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 В.Т. Спиваков, Д.Л. Мацуев и др.) и зарубежных исполнителей (Э. Карузо, М.</w:t>
      </w:r>
      <w:r>
        <w:rPr>
          <w:spacing w:val="1"/>
        </w:rPr>
        <w:t xml:space="preserve"> </w:t>
      </w:r>
      <w:r>
        <w:t>Каллас;</w:t>
      </w:r>
      <w:r>
        <w:rPr>
          <w:spacing w:val="1"/>
        </w:rPr>
        <w:t xml:space="preserve"> </w:t>
      </w:r>
      <w:r>
        <w:t>Л. Паваротти,</w:t>
      </w:r>
      <w:r>
        <w:rPr>
          <w:spacing w:val="1"/>
        </w:rPr>
        <w:t xml:space="preserve"> </w:t>
      </w:r>
      <w:r>
        <w:t>М. Кабалье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 вок</w:t>
      </w:r>
      <w:r>
        <w:t>альные 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 коллективы. Всемирные центры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обработках.</w:t>
      </w:r>
    </w:p>
    <w:p w:rsidR="00C8070F" w:rsidRDefault="0048348A">
      <w:pPr>
        <w:pStyle w:val="a3"/>
        <w:spacing w:before="1"/>
        <w:ind w:right="341"/>
      </w:pPr>
      <w:r>
        <w:t>Значение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«Сценические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«Отражение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истоков в</w:t>
      </w:r>
      <w:r>
        <w:rPr>
          <w:spacing w:val="-2"/>
        </w:rPr>
        <w:t xml:space="preserve"> </w:t>
      </w:r>
      <w:r>
        <w:t>композиторской музыке разных 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эпох»).</w:t>
      </w:r>
    </w:p>
    <w:p w:rsidR="00C8070F" w:rsidRDefault="0048348A">
      <w:pPr>
        <w:pStyle w:val="a3"/>
        <w:ind w:right="345"/>
      </w:pPr>
      <w:r>
        <w:t>Музыкальное искусство как воплощение жизненной красоты и жизненной правды. Стиль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композитора.</w:t>
      </w:r>
      <w:r>
        <w:rPr>
          <w:spacing w:val="1"/>
        </w:rPr>
        <w:t xml:space="preserve"> </w:t>
      </w:r>
      <w:r>
        <w:t>Возд</w:t>
      </w:r>
      <w:r>
        <w:t>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 обществе. «Вечные» проблемы жизни в творчестве композиторов. Своеобразие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 вида</w:t>
      </w:r>
      <w:r>
        <w:rPr>
          <w:spacing w:val="-2"/>
        </w:rPr>
        <w:t xml:space="preserve"> </w:t>
      </w:r>
      <w:r>
        <w:t>искусства.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jc w:val="left"/>
      </w:pPr>
      <w:r>
        <w:t>Примерный</w:t>
      </w:r>
      <w:r>
        <w:rPr>
          <w:spacing w:val="15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образовательных результатов (по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образовательной организации):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6"/>
          <w:tab w:val="left" w:pos="967"/>
        </w:tabs>
        <w:rPr>
          <w:sz w:val="24"/>
        </w:rPr>
      </w:pPr>
      <w:r>
        <w:rPr>
          <w:sz w:val="24"/>
        </w:rPr>
        <w:t>Ч.</w:t>
      </w:r>
      <w:r>
        <w:rPr>
          <w:spacing w:val="-6"/>
          <w:sz w:val="24"/>
        </w:rPr>
        <w:t xml:space="preserve"> </w:t>
      </w:r>
      <w:r>
        <w:rPr>
          <w:sz w:val="24"/>
        </w:rPr>
        <w:t>Айвз.</w:t>
      </w:r>
      <w:r>
        <w:rPr>
          <w:spacing w:val="-3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6"/>
          <w:tab w:val="left" w:pos="967"/>
        </w:tabs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2"/>
          <w:sz w:val="24"/>
        </w:rPr>
        <w:t xml:space="preserve"> </w:t>
      </w:r>
      <w:r>
        <w:rPr>
          <w:sz w:val="24"/>
        </w:rPr>
        <w:t>«Блюз</w:t>
      </w:r>
      <w:r>
        <w:rPr>
          <w:spacing w:val="-5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6"/>
          <w:tab w:val="left" w:pos="967"/>
        </w:tabs>
        <w:rPr>
          <w:sz w:val="24"/>
        </w:rPr>
      </w:pPr>
      <w:r>
        <w:rPr>
          <w:sz w:val="24"/>
        </w:rPr>
        <w:t>Э.</w:t>
      </w:r>
      <w:r>
        <w:rPr>
          <w:spacing w:val="-8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8" w:firstLine="283"/>
        <w:jc w:val="both"/>
        <w:rPr>
          <w:sz w:val="24"/>
        </w:rPr>
      </w:pPr>
      <w:r>
        <w:rPr>
          <w:sz w:val="24"/>
        </w:rPr>
        <w:t xml:space="preserve">И. Бах. Токката и фуга ре </w:t>
      </w:r>
      <w:r>
        <w:rPr>
          <w:sz w:val="24"/>
        </w:rPr>
        <w:t>минор для органа. Прелюдия до мажор (ХТК, том Ι). Фуга ре</w:t>
      </w:r>
      <w:r>
        <w:rPr>
          <w:spacing w:val="1"/>
          <w:sz w:val="24"/>
        </w:rPr>
        <w:t xml:space="preserve"> </w:t>
      </w:r>
      <w:r>
        <w:rPr>
          <w:sz w:val="24"/>
        </w:rPr>
        <w:t>диез</w:t>
      </w:r>
      <w:r>
        <w:rPr>
          <w:spacing w:val="1"/>
          <w:sz w:val="24"/>
        </w:rPr>
        <w:t xml:space="preserve"> </w:t>
      </w:r>
      <w:r>
        <w:rPr>
          <w:sz w:val="24"/>
        </w:rPr>
        <w:t>минор (ХТК, том</w:t>
      </w:r>
      <w:r>
        <w:rPr>
          <w:spacing w:val="1"/>
          <w:sz w:val="24"/>
        </w:rPr>
        <w:t xml:space="preserve"> </w:t>
      </w:r>
      <w:r>
        <w:rPr>
          <w:sz w:val="24"/>
        </w:rPr>
        <w:t>Ι). Итальянский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 Высокая</w:t>
      </w:r>
      <w:r>
        <w:rPr>
          <w:spacing w:val="2"/>
          <w:sz w:val="24"/>
        </w:rPr>
        <w:t xml:space="preserve"> </w:t>
      </w:r>
      <w:r>
        <w:rPr>
          <w:sz w:val="24"/>
        </w:rPr>
        <w:t>месса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(хор</w:t>
      </w:r>
      <w:r>
        <w:rPr>
          <w:spacing w:val="4"/>
          <w:sz w:val="24"/>
        </w:rPr>
        <w:t xml:space="preserve"> </w:t>
      </w:r>
      <w:r>
        <w:rPr>
          <w:sz w:val="24"/>
        </w:rPr>
        <w:t>«Kirie»</w:t>
      </w:r>
      <w:r>
        <w:rPr>
          <w:spacing w:val="-5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1), хор</w:t>
      </w:r>
    </w:p>
    <w:p w:rsidR="00C8070F" w:rsidRDefault="0048348A">
      <w:pPr>
        <w:pStyle w:val="a3"/>
        <w:ind w:right="348" w:firstLine="0"/>
      </w:pPr>
      <w:r>
        <w:t>«Gloria» (№ 4), хор</w:t>
      </w:r>
      <w:r>
        <w:rPr>
          <w:spacing w:val="1"/>
        </w:rPr>
        <w:t xml:space="preserve"> </w:t>
      </w:r>
      <w:r>
        <w:t>«Sanctus» (№ 20)).</w:t>
      </w:r>
      <w:r>
        <w:rPr>
          <w:spacing w:val="1"/>
        </w:rPr>
        <w:t xml:space="preserve"> </w:t>
      </w:r>
      <w:r>
        <w:t>Оратория</w:t>
      </w:r>
      <w:r>
        <w:rPr>
          <w:spacing w:val="1"/>
        </w:rPr>
        <w:t xml:space="preserve"> </w:t>
      </w:r>
      <w:r>
        <w:t>«Страсти по Матфею» (ария альта № 47).</w:t>
      </w:r>
      <w:r>
        <w:rPr>
          <w:spacing w:val="1"/>
        </w:rPr>
        <w:t xml:space="preserve"> </w:t>
      </w:r>
      <w:r>
        <w:t>Сюита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«Шутка»).</w:t>
      </w:r>
      <w:r>
        <w:rPr>
          <w:spacing w:val="-2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Бах-Ф.</w:t>
      </w:r>
      <w:r>
        <w:rPr>
          <w:spacing w:val="-2"/>
        </w:rPr>
        <w:t xml:space="preserve"> </w:t>
      </w:r>
      <w:r>
        <w:t>Бузони.</w:t>
      </w:r>
      <w:r>
        <w:rPr>
          <w:spacing w:val="-1"/>
        </w:rPr>
        <w:t xml:space="preserve"> </w:t>
      </w:r>
      <w:r>
        <w:t>Чакона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Партиты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скрипки</w:t>
      </w:r>
      <w:r>
        <w:rPr>
          <w:spacing w:val="-2"/>
        </w:rPr>
        <w:t xml:space="preserve"> </w:t>
      </w:r>
      <w:r>
        <w:t>соло.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1"/>
        <w:jc w:val="both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Бах-Ш.</w:t>
      </w:r>
      <w:r>
        <w:rPr>
          <w:spacing w:val="-4"/>
          <w:sz w:val="24"/>
        </w:rPr>
        <w:t xml:space="preserve"> </w:t>
      </w:r>
      <w:r>
        <w:rPr>
          <w:sz w:val="24"/>
        </w:rPr>
        <w:t>Гуно. «Ave</w:t>
      </w:r>
      <w:r>
        <w:rPr>
          <w:spacing w:val="-2"/>
          <w:sz w:val="24"/>
        </w:rPr>
        <w:t xml:space="preserve"> </w:t>
      </w:r>
      <w:r>
        <w:rPr>
          <w:sz w:val="24"/>
        </w:rPr>
        <w:t>Maria».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51" w:firstLine="283"/>
        <w:jc w:val="both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 танец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4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2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Тони</w:t>
      </w:r>
      <w:r>
        <w:rPr>
          <w:spacing w:val="-2"/>
          <w:sz w:val="24"/>
        </w:rPr>
        <w:t xml:space="preserve"> </w:t>
      </w:r>
      <w:r>
        <w:rPr>
          <w:sz w:val="24"/>
        </w:rPr>
        <w:t>и Марии,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драки).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8" w:firstLine="283"/>
        <w:jc w:val="both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(«Лунная»).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менуэт).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-57"/>
          <w:sz w:val="24"/>
        </w:rPr>
        <w:t xml:space="preserve"> </w:t>
      </w:r>
      <w:r>
        <w:rPr>
          <w:sz w:val="24"/>
        </w:rPr>
        <w:t>(«Аппассионата»).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трагедии И.</w:t>
      </w:r>
      <w:r>
        <w:rPr>
          <w:spacing w:val="-2"/>
          <w:sz w:val="24"/>
        </w:rPr>
        <w:t xml:space="preserve"> </w:t>
      </w:r>
      <w:r>
        <w:rPr>
          <w:sz w:val="24"/>
        </w:rPr>
        <w:t>Гете</w:t>
      </w:r>
      <w:r>
        <w:rPr>
          <w:spacing w:val="-2"/>
          <w:sz w:val="24"/>
        </w:rPr>
        <w:t xml:space="preserve"> </w:t>
      </w:r>
      <w:r>
        <w:rPr>
          <w:sz w:val="24"/>
        </w:rPr>
        <w:t>«Эгмонт»</w:t>
      </w:r>
      <w:r>
        <w:rPr>
          <w:spacing w:val="-6"/>
          <w:sz w:val="24"/>
        </w:rPr>
        <w:t xml:space="preserve"> </w:t>
      </w:r>
      <w:r>
        <w:rPr>
          <w:sz w:val="24"/>
        </w:rPr>
        <w:t>(У</w:t>
      </w:r>
      <w:r>
        <w:rPr>
          <w:sz w:val="24"/>
        </w:rPr>
        <w:t>вертюра.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Клерхен).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66"/>
        <w:ind w:left="258" w:right="340" w:firstLine="283"/>
        <w:jc w:val="both"/>
        <w:rPr>
          <w:sz w:val="24"/>
        </w:rPr>
      </w:pPr>
      <w:r>
        <w:rPr>
          <w:sz w:val="24"/>
        </w:rPr>
        <w:t>Ж. Бизе. Опера «Кармен» (фрагменты:Увертюра, Хабанера из I д., Сегедилья,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гадания).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2" w:firstLine="283"/>
        <w:jc w:val="both"/>
        <w:rPr>
          <w:sz w:val="24"/>
        </w:rPr>
      </w:pPr>
      <w:r>
        <w:rPr>
          <w:sz w:val="24"/>
        </w:rPr>
        <w:t>Ж. Бизе-Р. Щедрин.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«Кармен-сюита»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(№ 1).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караула (№ 4). Выход Кармен и Хабанера (№ 5).</w:t>
      </w:r>
      <w:r>
        <w:rPr>
          <w:sz w:val="24"/>
        </w:rPr>
        <w:t xml:space="preserve"> Болеро (№ 8). Тореро (№ 9). Адажио (№ 11).</w:t>
      </w:r>
      <w:r>
        <w:rPr>
          <w:spacing w:val="1"/>
          <w:sz w:val="24"/>
        </w:rPr>
        <w:t xml:space="preserve"> </w:t>
      </w:r>
      <w:r>
        <w:rPr>
          <w:sz w:val="24"/>
        </w:rPr>
        <w:t>Гадание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12). Финал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13).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1"/>
        <w:ind w:left="258" w:right="343" w:firstLine="283"/>
        <w:jc w:val="both"/>
        <w:rPr>
          <w:sz w:val="24"/>
        </w:rPr>
      </w:pPr>
      <w:r>
        <w:rPr>
          <w:sz w:val="24"/>
        </w:rPr>
        <w:t>А. Бородин. Квартет № 2 (Ноктюрн, III ч.). Симфония № 2 «Богатырская» (экспозиция, Ι</w:t>
      </w:r>
      <w:r>
        <w:rPr>
          <w:spacing w:val="1"/>
          <w:sz w:val="24"/>
        </w:rPr>
        <w:t xml:space="preserve"> </w:t>
      </w:r>
      <w:r>
        <w:rPr>
          <w:sz w:val="24"/>
        </w:rPr>
        <w:t>ч.). Опера «Князь Игорь» (Хор из пролога «Солнцу красному слава!», Ария Князя Игоря из II д.,</w:t>
      </w:r>
      <w:r>
        <w:rPr>
          <w:spacing w:val="-57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Плач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Ярославны из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2"/>
          <w:sz w:val="24"/>
        </w:rPr>
        <w:t xml:space="preserve"> </w:t>
      </w:r>
      <w:r>
        <w:rPr>
          <w:sz w:val="24"/>
        </w:rPr>
        <w:t>Финал).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22"/>
          <w:sz w:val="24"/>
        </w:rPr>
        <w:t xml:space="preserve"> </w:t>
      </w:r>
      <w:r>
        <w:rPr>
          <w:sz w:val="24"/>
        </w:rPr>
        <w:t>Цикл</w:t>
      </w:r>
      <w:r>
        <w:rPr>
          <w:spacing w:val="22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23"/>
          <w:sz w:val="24"/>
        </w:rPr>
        <w:t xml:space="preserve"> </w:t>
      </w:r>
      <w:r>
        <w:rPr>
          <w:sz w:val="24"/>
        </w:rPr>
        <w:t>соло,</w:t>
      </w:r>
      <w:r>
        <w:rPr>
          <w:spacing w:val="23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чембало</w:t>
      </w:r>
    </w:p>
    <w:p w:rsidR="00C8070F" w:rsidRDefault="0048348A">
      <w:pPr>
        <w:pStyle w:val="a3"/>
        <w:ind w:firstLine="0"/>
      </w:pPr>
      <w:r>
        <w:t>«Времена</w:t>
      </w:r>
      <w:r>
        <w:rPr>
          <w:spacing w:val="-6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(«Весна»,</w:t>
      </w:r>
      <w:r>
        <w:rPr>
          <w:spacing w:val="-1"/>
        </w:rPr>
        <w:t xml:space="preserve"> </w:t>
      </w:r>
      <w:r>
        <w:t>«Зима»).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Вила-Лобос.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5" w:firstLine="283"/>
        <w:rPr>
          <w:sz w:val="24"/>
        </w:rPr>
      </w:pPr>
      <w:r>
        <w:rPr>
          <w:sz w:val="24"/>
        </w:rPr>
        <w:t>А.</w:t>
      </w:r>
      <w:r>
        <w:rPr>
          <w:spacing w:val="18"/>
          <w:sz w:val="24"/>
        </w:rPr>
        <w:t xml:space="preserve"> </w:t>
      </w:r>
      <w:r>
        <w:rPr>
          <w:sz w:val="24"/>
        </w:rPr>
        <w:t>Варламов.</w:t>
      </w:r>
      <w:r>
        <w:rPr>
          <w:spacing w:val="22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18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12"/>
          <w:sz w:val="24"/>
        </w:rPr>
        <w:t xml:space="preserve"> </w:t>
      </w:r>
      <w:r>
        <w:rPr>
          <w:sz w:val="24"/>
        </w:rPr>
        <w:t>(сл.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Лермонтова).</w:t>
      </w:r>
      <w:r>
        <w:rPr>
          <w:spacing w:val="22"/>
          <w:sz w:val="24"/>
        </w:rPr>
        <w:t xml:space="preserve"> </w:t>
      </w:r>
      <w:r>
        <w:rPr>
          <w:sz w:val="24"/>
        </w:rPr>
        <w:t>«Красный</w:t>
      </w:r>
      <w:r>
        <w:rPr>
          <w:spacing w:val="19"/>
          <w:sz w:val="24"/>
        </w:rPr>
        <w:t xml:space="preserve"> </w:t>
      </w:r>
      <w:r>
        <w:rPr>
          <w:sz w:val="24"/>
        </w:rPr>
        <w:t>сарафан»</w:t>
      </w:r>
      <w:r>
        <w:rPr>
          <w:spacing w:val="12"/>
          <w:sz w:val="24"/>
        </w:rPr>
        <w:t xml:space="preserve"> </w:t>
      </w:r>
      <w:r>
        <w:rPr>
          <w:sz w:val="24"/>
        </w:rPr>
        <w:t>(сл.</w:t>
      </w:r>
      <w:r>
        <w:rPr>
          <w:spacing w:val="19"/>
          <w:sz w:val="24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Цыганова).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3" w:firstLine="283"/>
        <w:rPr>
          <w:sz w:val="24"/>
        </w:rPr>
      </w:pP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Гаврилин</w:t>
      </w:r>
      <w:r>
        <w:rPr>
          <w:spacing w:val="12"/>
          <w:sz w:val="24"/>
        </w:rPr>
        <w:t xml:space="preserve"> </w:t>
      </w:r>
      <w:r>
        <w:rPr>
          <w:sz w:val="24"/>
        </w:rPr>
        <w:t>«Перезвоны».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Шукшина</w:t>
      </w:r>
      <w:r>
        <w:rPr>
          <w:spacing w:val="6"/>
          <w:sz w:val="24"/>
        </w:rPr>
        <w:t xml:space="preserve"> </w:t>
      </w:r>
      <w:r>
        <w:rPr>
          <w:sz w:val="24"/>
        </w:rPr>
        <w:t>(симфония-действо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хора,</w:t>
      </w:r>
      <w:r>
        <w:rPr>
          <w:spacing w:val="4"/>
          <w:sz w:val="24"/>
        </w:rPr>
        <w:t xml:space="preserve"> </w:t>
      </w:r>
      <w:r>
        <w:rPr>
          <w:sz w:val="24"/>
        </w:rPr>
        <w:t>гобоя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9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душе» (№</w:t>
      </w:r>
      <w:r>
        <w:rPr>
          <w:spacing w:val="3"/>
          <w:sz w:val="24"/>
        </w:rPr>
        <w:t xml:space="preserve"> </w:t>
      </w:r>
      <w:r>
        <w:rPr>
          <w:sz w:val="24"/>
        </w:rPr>
        <w:t>1),</w:t>
      </w:r>
      <w:r>
        <w:rPr>
          <w:spacing w:val="9"/>
          <w:sz w:val="24"/>
        </w:rPr>
        <w:t xml:space="preserve"> </w:t>
      </w:r>
      <w:r>
        <w:rPr>
          <w:sz w:val="24"/>
        </w:rPr>
        <w:t>«Ти-ри-ри» (№</w:t>
      </w:r>
      <w:r>
        <w:rPr>
          <w:spacing w:val="-4"/>
          <w:sz w:val="24"/>
        </w:rPr>
        <w:t xml:space="preserve"> </w:t>
      </w:r>
      <w:r>
        <w:rPr>
          <w:sz w:val="24"/>
        </w:rPr>
        <w:t>8),</w:t>
      </w:r>
      <w:r>
        <w:rPr>
          <w:spacing w:val="9"/>
          <w:sz w:val="24"/>
        </w:rPr>
        <w:t xml:space="preserve"> </w:t>
      </w:r>
      <w:r>
        <w:rPr>
          <w:sz w:val="24"/>
        </w:rPr>
        <w:t>«Вечерняя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6"/>
          <w:sz w:val="24"/>
        </w:rPr>
        <w:t xml:space="preserve"> </w:t>
      </w:r>
      <w:r>
        <w:rPr>
          <w:sz w:val="24"/>
        </w:rPr>
        <w:t>10),</w:t>
      </w:r>
    </w:p>
    <w:p w:rsidR="00C8070F" w:rsidRDefault="0048348A">
      <w:pPr>
        <w:pStyle w:val="a3"/>
        <w:ind w:firstLine="0"/>
        <w:jc w:val="left"/>
      </w:pPr>
      <w:r>
        <w:t>«Молитва»</w:t>
      </w:r>
      <w:r>
        <w:rPr>
          <w:spacing w:val="-6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17).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103</w:t>
      </w:r>
      <w:r>
        <w:rPr>
          <w:spacing w:val="-2"/>
          <w:sz w:val="24"/>
        </w:rPr>
        <w:t xml:space="preserve"> </w:t>
      </w:r>
      <w:r>
        <w:rPr>
          <w:sz w:val="24"/>
        </w:rPr>
        <w:t>(«С</w:t>
      </w:r>
      <w:r>
        <w:rPr>
          <w:spacing w:val="-1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2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Г.</w:t>
      </w:r>
      <w:r>
        <w:rPr>
          <w:spacing w:val="59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59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59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сюиты</w:t>
      </w:r>
      <w:r>
        <w:rPr>
          <w:spacing w:val="58"/>
          <w:sz w:val="24"/>
        </w:rPr>
        <w:t xml:space="preserve"> </w:t>
      </w:r>
      <w:r>
        <w:rPr>
          <w:sz w:val="24"/>
        </w:rPr>
        <w:t>соль</w:t>
      </w:r>
      <w:r>
        <w:rPr>
          <w:spacing w:val="60"/>
          <w:sz w:val="24"/>
        </w:rPr>
        <w:t xml:space="preserve"> </w:t>
      </w:r>
      <w:r>
        <w:rPr>
          <w:sz w:val="24"/>
        </w:rPr>
        <w:t>минор.</w:t>
      </w:r>
      <w:r>
        <w:rPr>
          <w:spacing w:val="59"/>
          <w:sz w:val="24"/>
        </w:rPr>
        <w:t xml:space="preserve"> </w:t>
      </w:r>
      <w:r>
        <w:rPr>
          <w:sz w:val="24"/>
        </w:rPr>
        <w:t>Хор</w:t>
      </w:r>
      <w:r>
        <w:rPr>
          <w:spacing w:val="63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55"/>
          <w:sz w:val="24"/>
        </w:rPr>
        <w:t xml:space="preserve"> </w:t>
      </w:r>
      <w:r>
        <w:rPr>
          <w:sz w:val="24"/>
        </w:rPr>
        <w:t>(№</w:t>
      </w:r>
      <w:r>
        <w:rPr>
          <w:spacing w:val="4"/>
          <w:sz w:val="24"/>
        </w:rPr>
        <w:t xml:space="preserve"> </w:t>
      </w:r>
      <w:r>
        <w:rPr>
          <w:sz w:val="24"/>
        </w:rPr>
        <w:t>44)</w:t>
      </w:r>
      <w:r>
        <w:rPr>
          <w:spacing w:val="58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оратории</w:t>
      </w:r>
    </w:p>
    <w:p w:rsidR="00C8070F" w:rsidRDefault="0048348A">
      <w:pPr>
        <w:pStyle w:val="a3"/>
        <w:ind w:firstLine="0"/>
        <w:jc w:val="left"/>
      </w:pPr>
      <w:r>
        <w:t>«Мессия».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1"/>
        <w:ind w:left="258" w:right="341" w:firstLine="283"/>
        <w:jc w:val="both"/>
        <w:rPr>
          <w:sz w:val="24"/>
        </w:rPr>
      </w:pPr>
      <w:r>
        <w:rPr>
          <w:sz w:val="24"/>
        </w:rPr>
        <w:t xml:space="preserve">Дж. Гершвин. </w:t>
      </w:r>
      <w:r>
        <w:rPr>
          <w:sz w:val="24"/>
        </w:rPr>
        <w:t>Опера «Порги и Бесс» (Колыбельная Клары из I д., Песня Порги из II д.,</w:t>
      </w:r>
      <w:r>
        <w:rPr>
          <w:spacing w:val="1"/>
          <w:sz w:val="24"/>
        </w:rPr>
        <w:t xml:space="preserve"> </w:t>
      </w:r>
      <w:r>
        <w:rPr>
          <w:sz w:val="24"/>
        </w:rPr>
        <w:t>Дуэт Порги и Бесс из II д., Песенка Спортинг Лайфа из II д.). Концерт для ф-но с оркестром (Ι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37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блюзовых</w:t>
      </w:r>
      <w:r>
        <w:rPr>
          <w:spacing w:val="97"/>
          <w:sz w:val="24"/>
        </w:rPr>
        <w:t xml:space="preserve"> </w:t>
      </w:r>
      <w:r>
        <w:rPr>
          <w:sz w:val="24"/>
        </w:rPr>
        <w:t>тонах.</w:t>
      </w:r>
      <w:r>
        <w:rPr>
          <w:spacing w:val="100"/>
          <w:sz w:val="24"/>
        </w:rPr>
        <w:t xml:space="preserve"> </w:t>
      </w:r>
      <w:r>
        <w:rPr>
          <w:sz w:val="24"/>
        </w:rPr>
        <w:t>«Любимый</w:t>
      </w:r>
      <w:r>
        <w:rPr>
          <w:spacing w:val="98"/>
          <w:sz w:val="24"/>
        </w:rPr>
        <w:t xml:space="preserve"> </w:t>
      </w:r>
      <w:r>
        <w:rPr>
          <w:sz w:val="24"/>
        </w:rPr>
        <w:t>мой»</w:t>
      </w:r>
      <w:r>
        <w:rPr>
          <w:spacing w:val="92"/>
          <w:sz w:val="24"/>
        </w:rPr>
        <w:t xml:space="preserve"> </w:t>
      </w:r>
      <w:r>
        <w:rPr>
          <w:sz w:val="24"/>
        </w:rPr>
        <w:t>(сл.</w:t>
      </w:r>
      <w:r>
        <w:rPr>
          <w:spacing w:val="98"/>
          <w:sz w:val="24"/>
        </w:rPr>
        <w:t xml:space="preserve"> </w:t>
      </w:r>
      <w:r>
        <w:rPr>
          <w:sz w:val="24"/>
        </w:rPr>
        <w:t>А.</w:t>
      </w:r>
      <w:r>
        <w:rPr>
          <w:spacing w:val="99"/>
          <w:sz w:val="24"/>
        </w:rPr>
        <w:t xml:space="preserve"> </w:t>
      </w:r>
      <w:r>
        <w:rPr>
          <w:sz w:val="24"/>
        </w:rPr>
        <w:t>Гершвина,</w:t>
      </w:r>
      <w:r>
        <w:rPr>
          <w:spacing w:val="9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9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8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Сикорской).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5" w:firstLine="283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«Иван</w:t>
      </w:r>
      <w:r>
        <w:rPr>
          <w:spacing w:val="1"/>
          <w:sz w:val="24"/>
        </w:rPr>
        <w:t xml:space="preserve"> </w:t>
      </w:r>
      <w:r>
        <w:rPr>
          <w:sz w:val="24"/>
        </w:rPr>
        <w:t>Сусанин»</w:t>
      </w:r>
      <w:r>
        <w:rPr>
          <w:spacing w:val="1"/>
          <w:sz w:val="24"/>
        </w:rPr>
        <w:t xml:space="preserve"> </w:t>
      </w:r>
      <w:r>
        <w:rPr>
          <w:sz w:val="24"/>
        </w:rPr>
        <w:t>(Рондо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 II д., Песня Вани из III д., Хор</w:t>
      </w:r>
      <w:r>
        <w:rPr>
          <w:spacing w:val="1"/>
          <w:sz w:val="24"/>
        </w:rPr>
        <w:t xml:space="preserve"> </w:t>
      </w:r>
      <w:r>
        <w:rPr>
          <w:sz w:val="24"/>
        </w:rPr>
        <w:t>поляков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Ария</w:t>
      </w:r>
      <w:r>
        <w:rPr>
          <w:spacing w:val="1"/>
          <w:sz w:val="24"/>
        </w:rPr>
        <w:t xml:space="preserve"> </w:t>
      </w:r>
      <w:r>
        <w:rPr>
          <w:sz w:val="24"/>
        </w:rPr>
        <w:t>Сусанина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«Славься!»).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«Руслан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Людмила»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(Увертюра, Сцена Наины и Фарлафа, Персидский хор, заключительный хор «Слава 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богам!»).</w:t>
      </w:r>
      <w:r>
        <w:rPr>
          <w:spacing w:val="40"/>
          <w:sz w:val="24"/>
        </w:rPr>
        <w:t xml:space="preserve"> </w:t>
      </w:r>
      <w:r>
        <w:rPr>
          <w:sz w:val="24"/>
        </w:rPr>
        <w:t>«Вальс-фантазия».</w:t>
      </w:r>
      <w:r>
        <w:rPr>
          <w:spacing w:val="36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43"/>
          <w:sz w:val="24"/>
        </w:rPr>
        <w:t xml:space="preserve"> </w:t>
      </w:r>
      <w:r>
        <w:rPr>
          <w:sz w:val="24"/>
        </w:rPr>
        <w:t>«Я</w:t>
      </w:r>
      <w:r>
        <w:rPr>
          <w:spacing w:val="37"/>
          <w:sz w:val="24"/>
        </w:rPr>
        <w:t xml:space="preserve"> </w:t>
      </w:r>
      <w:r>
        <w:rPr>
          <w:sz w:val="24"/>
        </w:rPr>
        <w:t>помню</w:t>
      </w:r>
      <w:r>
        <w:rPr>
          <w:spacing w:val="37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35"/>
          <w:sz w:val="24"/>
        </w:rPr>
        <w:t xml:space="preserve"> </w:t>
      </w:r>
      <w:r>
        <w:rPr>
          <w:sz w:val="24"/>
        </w:rPr>
        <w:t>мгновенье»</w:t>
      </w:r>
      <w:r>
        <w:rPr>
          <w:spacing w:val="31"/>
          <w:sz w:val="24"/>
        </w:rPr>
        <w:t xml:space="preserve"> </w:t>
      </w:r>
      <w:r>
        <w:rPr>
          <w:sz w:val="24"/>
        </w:rPr>
        <w:t>(ст.</w:t>
      </w:r>
      <w:r>
        <w:rPr>
          <w:spacing w:val="36"/>
          <w:sz w:val="24"/>
        </w:rPr>
        <w:t xml:space="preserve"> </w:t>
      </w:r>
      <w:r>
        <w:rPr>
          <w:sz w:val="24"/>
        </w:rPr>
        <w:t>А.</w:t>
      </w:r>
      <w:r>
        <w:rPr>
          <w:spacing w:val="36"/>
          <w:sz w:val="24"/>
        </w:rPr>
        <w:t xml:space="preserve"> </w:t>
      </w:r>
      <w:r>
        <w:rPr>
          <w:sz w:val="24"/>
        </w:rPr>
        <w:t>Пушкина).</w:t>
      </w:r>
      <w:r>
        <w:rPr>
          <w:spacing w:val="35"/>
          <w:sz w:val="24"/>
        </w:rPr>
        <w:t xml:space="preserve"> </w:t>
      </w:r>
      <w:r>
        <w:rPr>
          <w:sz w:val="24"/>
        </w:rPr>
        <w:t>Романс</w:t>
      </w:r>
    </w:p>
    <w:p w:rsidR="00C8070F" w:rsidRDefault="0048348A">
      <w:pPr>
        <w:pStyle w:val="a3"/>
        <w:ind w:firstLine="0"/>
      </w:pPr>
      <w:r>
        <w:t>«Жаворонок»</w:t>
      </w:r>
      <w:r>
        <w:rPr>
          <w:spacing w:val="-9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Кукольника).</w:t>
      </w:r>
      <w:r>
        <w:rPr>
          <w:spacing w:val="-3"/>
        </w:rPr>
        <w:t xml:space="preserve"> </w:t>
      </w:r>
      <w:r>
        <w:t>Романс «Венецианская</w:t>
      </w:r>
      <w:r>
        <w:rPr>
          <w:spacing w:val="-3"/>
        </w:rPr>
        <w:t xml:space="preserve"> </w:t>
      </w:r>
      <w:r>
        <w:t>ночь»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51" w:firstLine="283"/>
        <w:rPr>
          <w:sz w:val="24"/>
        </w:rPr>
      </w:pPr>
      <w:r>
        <w:rPr>
          <w:sz w:val="24"/>
        </w:rPr>
        <w:t>К.</w:t>
      </w:r>
      <w:r>
        <w:rPr>
          <w:spacing w:val="13"/>
          <w:sz w:val="24"/>
        </w:rPr>
        <w:t xml:space="preserve"> </w:t>
      </w:r>
      <w:r>
        <w:rPr>
          <w:sz w:val="24"/>
        </w:rPr>
        <w:t>Глюк.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</w:t>
      </w:r>
      <w:r>
        <w:rPr>
          <w:spacing w:val="17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6"/>
          <w:sz w:val="24"/>
        </w:rPr>
        <w:t xml:space="preserve"> </w:t>
      </w:r>
      <w:r>
        <w:rPr>
          <w:sz w:val="24"/>
        </w:rPr>
        <w:t>(хор</w:t>
      </w:r>
      <w:r>
        <w:rPr>
          <w:spacing w:val="18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14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15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15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3"/>
          <w:sz w:val="24"/>
        </w:rPr>
        <w:t xml:space="preserve"> </w:t>
      </w:r>
      <w:r>
        <w:rPr>
          <w:sz w:val="24"/>
        </w:rPr>
        <w:t>Хор</w:t>
      </w:r>
      <w:r>
        <w:rPr>
          <w:spacing w:val="-57"/>
          <w:sz w:val="24"/>
        </w:rPr>
        <w:t xml:space="preserve"> </w:t>
      </w:r>
      <w:r>
        <w:rPr>
          <w:sz w:val="24"/>
        </w:rPr>
        <w:t>фурий).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53" w:firstLine="283"/>
        <w:rPr>
          <w:sz w:val="24"/>
        </w:rPr>
      </w:pPr>
      <w:r>
        <w:rPr>
          <w:sz w:val="24"/>
        </w:rPr>
        <w:t>Э.</w:t>
      </w:r>
      <w:r>
        <w:rPr>
          <w:spacing w:val="39"/>
          <w:sz w:val="24"/>
        </w:rPr>
        <w:t xml:space="preserve"> </w:t>
      </w:r>
      <w:r>
        <w:rPr>
          <w:sz w:val="24"/>
        </w:rPr>
        <w:t>Григ.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драме</w:t>
      </w:r>
      <w:r>
        <w:rPr>
          <w:spacing w:val="38"/>
          <w:sz w:val="24"/>
        </w:rPr>
        <w:t xml:space="preserve"> </w:t>
      </w:r>
      <w:r>
        <w:rPr>
          <w:sz w:val="24"/>
        </w:rPr>
        <w:t>Г.</w:t>
      </w:r>
      <w:r>
        <w:rPr>
          <w:spacing w:val="42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46"/>
          <w:sz w:val="24"/>
        </w:rPr>
        <w:t xml:space="preserve"> </w:t>
      </w:r>
      <w:r>
        <w:rPr>
          <w:sz w:val="24"/>
        </w:rPr>
        <w:t>«Пер</w:t>
      </w:r>
      <w:r>
        <w:rPr>
          <w:spacing w:val="41"/>
          <w:sz w:val="24"/>
        </w:rPr>
        <w:t xml:space="preserve"> </w:t>
      </w:r>
      <w:r>
        <w:rPr>
          <w:sz w:val="24"/>
        </w:rPr>
        <w:t>Гюнт»</w:t>
      </w:r>
      <w:r>
        <w:rPr>
          <w:spacing w:val="35"/>
          <w:sz w:val="24"/>
        </w:rPr>
        <w:t xml:space="preserve"> </w:t>
      </w:r>
      <w:r>
        <w:rPr>
          <w:sz w:val="24"/>
        </w:rPr>
        <w:t>(Песня</w:t>
      </w:r>
      <w:r>
        <w:rPr>
          <w:spacing w:val="39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44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40"/>
          <w:sz w:val="24"/>
        </w:rPr>
        <w:t xml:space="preserve"> </w:t>
      </w:r>
      <w:r>
        <w:rPr>
          <w:sz w:val="24"/>
        </w:rPr>
        <w:t>Озе»,</w:t>
      </w:r>
      <w:r>
        <w:rPr>
          <w:spacing w:val="46"/>
          <w:sz w:val="24"/>
        </w:rPr>
        <w:t xml:space="preserve"> </w:t>
      </w:r>
      <w:r>
        <w:rPr>
          <w:sz w:val="24"/>
        </w:rPr>
        <w:t>«В</w:t>
      </w:r>
      <w:r>
        <w:rPr>
          <w:spacing w:val="-57"/>
          <w:sz w:val="24"/>
        </w:rPr>
        <w:t xml:space="preserve"> </w:t>
      </w:r>
      <w:r>
        <w:rPr>
          <w:sz w:val="24"/>
        </w:rPr>
        <w:t>пещере</w:t>
      </w:r>
      <w:r>
        <w:rPr>
          <w:spacing w:val="-2"/>
          <w:sz w:val="24"/>
        </w:rPr>
        <w:t xml:space="preserve"> </w:t>
      </w:r>
      <w:r>
        <w:rPr>
          <w:sz w:val="24"/>
        </w:rPr>
        <w:t>горного короля»).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  <w:tab w:val="left" w:pos="1405"/>
          <w:tab w:val="left" w:pos="2595"/>
          <w:tab w:val="left" w:pos="3762"/>
          <w:tab w:val="left" w:pos="5561"/>
          <w:tab w:val="left" w:pos="7268"/>
          <w:tab w:val="left" w:pos="8234"/>
          <w:tab w:val="left" w:pos="9481"/>
        </w:tabs>
        <w:ind w:left="258" w:right="354" w:firstLine="283"/>
        <w:rPr>
          <w:sz w:val="24"/>
        </w:rPr>
      </w:pPr>
      <w:r>
        <w:rPr>
          <w:sz w:val="24"/>
        </w:rPr>
        <w:t>К.</w:t>
      </w:r>
      <w:r>
        <w:rPr>
          <w:sz w:val="24"/>
        </w:rPr>
        <w:tab/>
        <w:t>Дебюсси.</w:t>
      </w:r>
      <w:r>
        <w:rPr>
          <w:sz w:val="24"/>
        </w:rPr>
        <w:tab/>
        <w:t>Ноктюрн</w:t>
      </w:r>
      <w:r>
        <w:rPr>
          <w:sz w:val="24"/>
        </w:rPr>
        <w:tab/>
      </w:r>
      <w:r>
        <w:rPr>
          <w:sz w:val="24"/>
        </w:rPr>
        <w:t>«Празднества».</w:t>
      </w:r>
      <w:r>
        <w:rPr>
          <w:sz w:val="24"/>
        </w:rPr>
        <w:tab/>
        <w:t>«Бергамасская</w:t>
      </w:r>
      <w:r>
        <w:rPr>
          <w:sz w:val="24"/>
        </w:rPr>
        <w:tab/>
        <w:t>сюита»</w:t>
      </w:r>
      <w:r>
        <w:rPr>
          <w:sz w:val="24"/>
        </w:rPr>
        <w:tab/>
        <w:t>(«Лунный</w:t>
      </w:r>
      <w:r>
        <w:rPr>
          <w:sz w:val="24"/>
        </w:rPr>
        <w:tab/>
      </w:r>
      <w:r>
        <w:rPr>
          <w:spacing w:val="-1"/>
          <w:sz w:val="24"/>
        </w:rPr>
        <w:t>свет»).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кэк-уок»).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Марш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к/ф «Веселые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-4"/>
          <w:sz w:val="24"/>
        </w:rPr>
        <w:t xml:space="preserve"> </w:t>
      </w:r>
      <w:r>
        <w:rPr>
          <w:sz w:val="24"/>
        </w:rPr>
        <w:t>(сл.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Лебедева-Кумача).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Кабалевский.«Реквием»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</w:t>
      </w:r>
      <w:r>
        <w:rPr>
          <w:spacing w:val="-6"/>
          <w:sz w:val="24"/>
        </w:rPr>
        <w:t xml:space="preserve"> </w:t>
      </w:r>
      <w:r>
        <w:rPr>
          <w:sz w:val="24"/>
        </w:rPr>
        <w:t>Р. Рождественского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(«Наши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дети»,</w:t>
      </w:r>
      <w:r>
        <w:rPr>
          <w:spacing w:val="2"/>
          <w:sz w:val="24"/>
        </w:rPr>
        <w:t xml:space="preserve"> </w:t>
      </w:r>
      <w:r>
        <w:rPr>
          <w:sz w:val="24"/>
        </w:rPr>
        <w:t>«Помните!»).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2"/>
          <w:sz w:val="24"/>
        </w:rPr>
        <w:t xml:space="preserve"> </w:t>
      </w:r>
      <w:r>
        <w:rPr>
          <w:sz w:val="24"/>
        </w:rPr>
        <w:t>«Ave</w:t>
      </w:r>
      <w:r>
        <w:rPr>
          <w:spacing w:val="-4"/>
          <w:sz w:val="24"/>
        </w:rPr>
        <w:t xml:space="preserve"> </w:t>
      </w:r>
      <w:r>
        <w:rPr>
          <w:sz w:val="24"/>
        </w:rPr>
        <w:t>Maria».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51" w:firstLine="283"/>
        <w:rPr>
          <w:sz w:val="24"/>
        </w:rPr>
      </w:pP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Кикта.</w:t>
      </w:r>
      <w:r>
        <w:rPr>
          <w:spacing w:val="22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23"/>
          <w:sz w:val="24"/>
        </w:rPr>
        <w:t xml:space="preserve"> </w:t>
      </w:r>
      <w:r>
        <w:rPr>
          <w:sz w:val="24"/>
        </w:rPr>
        <w:t>Софии</w:t>
      </w:r>
      <w:r>
        <w:rPr>
          <w:spacing w:val="23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23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2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арфы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оркестром)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1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6).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Мадригалы</w:t>
      </w:r>
      <w:r>
        <w:rPr>
          <w:spacing w:val="-5"/>
          <w:sz w:val="24"/>
        </w:rPr>
        <w:t xml:space="preserve"> </w:t>
      </w:r>
      <w:r>
        <w:rPr>
          <w:sz w:val="24"/>
        </w:rPr>
        <w:t>эпохи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Возрождения.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66"/>
        <w:ind w:left="258" w:right="347" w:firstLine="283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мажор</w:t>
      </w:r>
      <w:r>
        <w:rPr>
          <w:spacing w:val="1"/>
          <w:sz w:val="24"/>
        </w:rPr>
        <w:t xml:space="preserve"> </w:t>
      </w:r>
      <w:r>
        <w:rPr>
          <w:sz w:val="24"/>
        </w:rPr>
        <w:t>(эксп.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серенада»</w:t>
      </w:r>
      <w:r>
        <w:rPr>
          <w:spacing w:val="1"/>
          <w:sz w:val="24"/>
        </w:rPr>
        <w:t xml:space="preserve"> </w:t>
      </w:r>
      <w:r>
        <w:rPr>
          <w:sz w:val="24"/>
        </w:rPr>
        <w:t>(Рондо).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40. Реквием («Dies ire», «Lacrimoza»). Соната № 11 (I, II, III ч.). Фрагменты из</w:t>
      </w:r>
      <w:r>
        <w:rPr>
          <w:spacing w:val="1"/>
          <w:sz w:val="24"/>
        </w:rPr>
        <w:t xml:space="preserve"> </w:t>
      </w:r>
      <w:r>
        <w:rPr>
          <w:sz w:val="24"/>
        </w:rPr>
        <w:t>оперы</w:t>
      </w:r>
      <w:r>
        <w:rPr>
          <w:spacing w:val="3"/>
          <w:sz w:val="24"/>
        </w:rPr>
        <w:t xml:space="preserve"> </w:t>
      </w:r>
      <w:r>
        <w:rPr>
          <w:sz w:val="24"/>
        </w:rPr>
        <w:t>«Волшебная флейта».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1"/>
        <w:ind w:left="258" w:right="354" w:firstLine="283"/>
        <w:jc w:val="both"/>
        <w:rPr>
          <w:sz w:val="24"/>
        </w:rPr>
      </w:pPr>
      <w:r>
        <w:rPr>
          <w:sz w:val="24"/>
        </w:rPr>
        <w:t>М. Мусоргский. Опера «Борис Годунов» (Вступление, Песня Варлаама, Сцена 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Бориса).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3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6"/>
          <w:sz w:val="24"/>
        </w:rPr>
        <w:t xml:space="preserve"> </w:t>
      </w:r>
      <w:r>
        <w:rPr>
          <w:sz w:val="24"/>
        </w:rPr>
        <w:t>(Вступление).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6" w:firstLine="283"/>
        <w:jc w:val="both"/>
        <w:rPr>
          <w:sz w:val="24"/>
        </w:rPr>
      </w:pP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спиричуэл.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4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4" w:firstLine="283"/>
        <w:jc w:val="both"/>
        <w:rPr>
          <w:sz w:val="24"/>
        </w:rPr>
      </w:pPr>
      <w:r>
        <w:rPr>
          <w:sz w:val="24"/>
        </w:rPr>
        <w:t>К. Орф. Сценическая кантата для</w:t>
      </w:r>
      <w:r>
        <w:rPr>
          <w:sz w:val="24"/>
        </w:rPr>
        <w:t xml:space="preserve"> певцов, хора и оркестра «Кармина Бурана». 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 Мирские песни для исполнения певцами и хорами, совместно с инструментами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изображениями») 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3"/>
          <w:sz w:val="24"/>
        </w:rPr>
        <w:t xml:space="preserve"> </w:t>
      </w:r>
      <w:r>
        <w:rPr>
          <w:sz w:val="24"/>
        </w:rPr>
        <w:t>«Stabat</w:t>
      </w:r>
      <w:r>
        <w:rPr>
          <w:spacing w:val="1"/>
          <w:sz w:val="24"/>
        </w:rPr>
        <w:t xml:space="preserve"> </w:t>
      </w:r>
      <w:r>
        <w:rPr>
          <w:sz w:val="24"/>
        </w:rPr>
        <w:t>mater»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1" w:firstLine="283"/>
        <w:jc w:val="both"/>
        <w:rPr>
          <w:sz w:val="24"/>
        </w:rPr>
      </w:pP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(Ария</w:t>
      </w:r>
      <w:r>
        <w:rPr>
          <w:spacing w:val="1"/>
          <w:sz w:val="24"/>
        </w:rPr>
        <w:t xml:space="preserve"> </w:t>
      </w:r>
      <w:r>
        <w:rPr>
          <w:sz w:val="24"/>
        </w:rPr>
        <w:t>Кутузова,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(Ι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(«Классическая».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ΙΙ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Гавот,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Финал).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(Улица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рыцарей,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Патер</w:t>
      </w:r>
      <w:r>
        <w:rPr>
          <w:spacing w:val="1"/>
          <w:sz w:val="24"/>
        </w:rPr>
        <w:t xml:space="preserve"> </w:t>
      </w:r>
      <w:r>
        <w:rPr>
          <w:sz w:val="24"/>
        </w:rPr>
        <w:t>Лоренцо).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</w:t>
      </w:r>
      <w:r>
        <w:rPr>
          <w:spacing w:val="1"/>
          <w:sz w:val="24"/>
        </w:rPr>
        <w:t xml:space="preserve"> </w:t>
      </w:r>
      <w:r>
        <w:rPr>
          <w:sz w:val="24"/>
        </w:rPr>
        <w:t>(Ледовое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побоище).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«Мимолетности»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38" w:firstLine="283"/>
        <w:jc w:val="both"/>
        <w:rPr>
          <w:sz w:val="24"/>
        </w:rPr>
      </w:pPr>
      <w:r>
        <w:rPr>
          <w:sz w:val="24"/>
        </w:rPr>
        <w:t>С. Рахманинов. Концерт № 2 для ф-но с оркестром (Ι часть). Концерт № 3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 «Вокализ». Романс «Весенние воды» (сл. Ф. Тютчева). Ро</w:t>
      </w:r>
      <w:r>
        <w:rPr>
          <w:sz w:val="24"/>
        </w:rPr>
        <w:t>манс «Островок»</w:t>
      </w:r>
      <w:r>
        <w:rPr>
          <w:spacing w:val="1"/>
          <w:sz w:val="24"/>
        </w:rPr>
        <w:t xml:space="preserve"> </w:t>
      </w:r>
      <w:r>
        <w:rPr>
          <w:sz w:val="24"/>
        </w:rPr>
        <w:t>(сл. К. Бальмонта, из Шелли). Романс «Сирень» (сл. Е. Бекетовой). Прелюдии (до диез минор,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3"/>
          <w:sz w:val="24"/>
        </w:rPr>
        <w:t xml:space="preserve"> </w:t>
      </w:r>
      <w:r>
        <w:rPr>
          <w:sz w:val="24"/>
        </w:rPr>
        <w:t>«Всенощное</w:t>
      </w:r>
      <w:r>
        <w:rPr>
          <w:spacing w:val="-1"/>
          <w:sz w:val="24"/>
        </w:rPr>
        <w:t xml:space="preserve"> </w:t>
      </w:r>
      <w:r>
        <w:rPr>
          <w:sz w:val="24"/>
        </w:rPr>
        <w:t>бдение»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1"/>
        <w:jc w:val="both"/>
        <w:rPr>
          <w:sz w:val="24"/>
        </w:rPr>
      </w:pPr>
      <w:r>
        <w:rPr>
          <w:sz w:val="24"/>
        </w:rPr>
        <w:t>Н.</w:t>
      </w:r>
      <w:r>
        <w:rPr>
          <w:spacing w:val="21"/>
          <w:sz w:val="24"/>
        </w:rPr>
        <w:t xml:space="preserve"> </w:t>
      </w:r>
      <w:r>
        <w:rPr>
          <w:sz w:val="24"/>
        </w:rPr>
        <w:t>Римский-Корсаков.</w:t>
      </w:r>
      <w:r>
        <w:rPr>
          <w:spacing w:val="22"/>
          <w:sz w:val="24"/>
        </w:rPr>
        <w:t xml:space="preserve"> </w:t>
      </w:r>
      <w:r>
        <w:rPr>
          <w:sz w:val="24"/>
        </w:rPr>
        <w:t>Опера</w:t>
      </w:r>
      <w:r>
        <w:rPr>
          <w:spacing w:val="26"/>
          <w:sz w:val="24"/>
        </w:rPr>
        <w:t xml:space="preserve"> </w:t>
      </w:r>
      <w:r>
        <w:rPr>
          <w:sz w:val="24"/>
        </w:rPr>
        <w:t>«Садко»</w:t>
      </w:r>
      <w:r>
        <w:rPr>
          <w:spacing w:val="17"/>
          <w:sz w:val="24"/>
        </w:rPr>
        <w:t xml:space="preserve"> </w:t>
      </w:r>
      <w:r>
        <w:rPr>
          <w:sz w:val="24"/>
        </w:rPr>
        <w:t>(Колыбельная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Волховы,</w:t>
      </w:r>
      <w:r>
        <w:rPr>
          <w:spacing w:val="22"/>
          <w:sz w:val="24"/>
        </w:rPr>
        <w:t xml:space="preserve"> </w:t>
      </w:r>
      <w:r>
        <w:rPr>
          <w:sz w:val="24"/>
        </w:rPr>
        <w:t>хороводная</w:t>
      </w:r>
      <w:r>
        <w:rPr>
          <w:spacing w:val="22"/>
          <w:sz w:val="24"/>
        </w:rPr>
        <w:t xml:space="preserve"> </w:t>
      </w:r>
      <w:r>
        <w:rPr>
          <w:sz w:val="24"/>
        </w:rPr>
        <w:t>песня</w:t>
      </w:r>
      <w:r>
        <w:rPr>
          <w:spacing w:val="22"/>
          <w:sz w:val="24"/>
        </w:rPr>
        <w:t xml:space="preserve"> </w:t>
      </w:r>
      <w:r>
        <w:rPr>
          <w:sz w:val="24"/>
        </w:rPr>
        <w:t>Садко</w:t>
      </w:r>
    </w:p>
    <w:p w:rsidR="00C8070F" w:rsidRDefault="0048348A">
      <w:pPr>
        <w:pStyle w:val="a3"/>
        <w:ind w:firstLine="0"/>
      </w:pPr>
      <w:r>
        <w:t>«Заиграйте,</w:t>
      </w:r>
      <w:r>
        <w:rPr>
          <w:spacing w:val="115"/>
        </w:rPr>
        <w:t xml:space="preserve"> </w:t>
      </w:r>
      <w:r>
        <w:t>мои</w:t>
      </w:r>
      <w:r>
        <w:rPr>
          <w:spacing w:val="114"/>
        </w:rPr>
        <w:t xml:space="preserve"> </w:t>
      </w:r>
      <w:r>
        <w:t>гусельки»,</w:t>
      </w:r>
      <w:r>
        <w:rPr>
          <w:spacing w:val="114"/>
        </w:rPr>
        <w:t xml:space="preserve"> </w:t>
      </w:r>
      <w:r>
        <w:t>Песня</w:t>
      </w:r>
      <w:r>
        <w:rPr>
          <w:spacing w:val="113"/>
        </w:rPr>
        <w:t xml:space="preserve"> </w:t>
      </w:r>
      <w:r>
        <w:t>Варяжского</w:t>
      </w:r>
      <w:r>
        <w:rPr>
          <w:spacing w:val="114"/>
        </w:rPr>
        <w:t xml:space="preserve"> </w:t>
      </w:r>
      <w:r>
        <w:t>гостя,</w:t>
      </w:r>
      <w:r>
        <w:rPr>
          <w:spacing w:val="113"/>
        </w:rPr>
        <w:t xml:space="preserve"> </w:t>
      </w:r>
      <w:r>
        <w:t>Песня</w:t>
      </w:r>
      <w:r>
        <w:rPr>
          <w:spacing w:val="114"/>
        </w:rPr>
        <w:t xml:space="preserve"> </w:t>
      </w:r>
      <w:r>
        <w:t>Индийского</w:t>
      </w:r>
      <w:r>
        <w:rPr>
          <w:spacing w:val="113"/>
        </w:rPr>
        <w:t xml:space="preserve"> </w:t>
      </w:r>
      <w:r>
        <w:t>гостя).</w:t>
      </w:r>
      <w:r>
        <w:rPr>
          <w:spacing w:val="113"/>
        </w:rPr>
        <w:t xml:space="preserve"> </w:t>
      </w:r>
      <w:r>
        <w:t>Опера</w:t>
      </w:r>
    </w:p>
    <w:p w:rsidR="00C8070F" w:rsidRDefault="0048348A">
      <w:pPr>
        <w:pStyle w:val="a3"/>
        <w:ind w:right="348" w:firstLine="0"/>
      </w:pPr>
      <w:r>
        <w:t>«Снегурочка»</w:t>
      </w:r>
      <w:r>
        <w:rPr>
          <w:spacing w:val="1"/>
        </w:rPr>
        <w:t xml:space="preserve"> </w:t>
      </w:r>
      <w:r>
        <w:t>(Пролог: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подружками по ягоды ходить»; Третья песня Леля (ΙΙΙ д.), Сцена таяния Снегурочки «Люблю и</w:t>
      </w:r>
      <w:r>
        <w:rPr>
          <w:spacing w:val="1"/>
        </w:rPr>
        <w:t xml:space="preserve"> </w:t>
      </w:r>
      <w:r>
        <w:t>таю»</w:t>
      </w:r>
      <w:r>
        <w:rPr>
          <w:spacing w:val="81"/>
        </w:rPr>
        <w:t xml:space="preserve"> </w:t>
      </w:r>
      <w:r>
        <w:t>(</w:t>
      </w:r>
      <w:r>
        <w:t>ΙV</w:t>
      </w:r>
      <w:r>
        <w:rPr>
          <w:spacing w:val="91"/>
        </w:rPr>
        <w:t xml:space="preserve"> </w:t>
      </w:r>
      <w:r>
        <w:t>д.)).</w:t>
      </w:r>
      <w:r>
        <w:rPr>
          <w:spacing w:val="89"/>
        </w:rPr>
        <w:t xml:space="preserve"> </w:t>
      </w:r>
      <w:r>
        <w:t>Опера</w:t>
      </w:r>
      <w:r>
        <w:rPr>
          <w:spacing w:val="95"/>
        </w:rPr>
        <w:t xml:space="preserve"> </w:t>
      </w:r>
      <w:r>
        <w:t>«Сказка</w:t>
      </w:r>
      <w:r>
        <w:rPr>
          <w:spacing w:val="88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царе</w:t>
      </w:r>
      <w:r>
        <w:rPr>
          <w:spacing w:val="88"/>
        </w:rPr>
        <w:t xml:space="preserve"> </w:t>
      </w:r>
      <w:r>
        <w:t>Салтане»</w:t>
      </w:r>
      <w:r>
        <w:rPr>
          <w:spacing w:val="81"/>
        </w:rPr>
        <w:t xml:space="preserve"> </w:t>
      </w:r>
      <w:r>
        <w:t>(«Полет</w:t>
      </w:r>
      <w:r>
        <w:rPr>
          <w:spacing w:val="90"/>
        </w:rPr>
        <w:t xml:space="preserve"> </w:t>
      </w:r>
      <w:r>
        <w:t>шмеля»).</w:t>
      </w:r>
      <w:r>
        <w:rPr>
          <w:spacing w:val="88"/>
        </w:rPr>
        <w:t xml:space="preserve"> </w:t>
      </w:r>
      <w:r>
        <w:t>Симфоническая</w:t>
      </w:r>
      <w:r>
        <w:rPr>
          <w:spacing w:val="88"/>
        </w:rPr>
        <w:t xml:space="preserve"> </w:t>
      </w:r>
      <w:r>
        <w:t>сюита</w:t>
      </w:r>
    </w:p>
    <w:p w:rsidR="00C8070F" w:rsidRDefault="0048348A">
      <w:pPr>
        <w:pStyle w:val="a3"/>
        <w:ind w:firstLine="0"/>
      </w:pPr>
      <w:r>
        <w:t>«Шехеразада»</w:t>
      </w:r>
      <w:r>
        <w:rPr>
          <w:spacing w:val="-8"/>
        </w:rPr>
        <w:t xml:space="preserve"> </w:t>
      </w:r>
      <w:r>
        <w:t>(I</w:t>
      </w:r>
      <w:r>
        <w:rPr>
          <w:spacing w:val="-6"/>
        </w:rPr>
        <w:t xml:space="preserve"> </w:t>
      </w:r>
      <w:r>
        <w:t>часть).</w:t>
      </w:r>
      <w:r>
        <w:rPr>
          <w:spacing w:val="-1"/>
        </w:rPr>
        <w:t xml:space="preserve"> </w:t>
      </w:r>
      <w:r>
        <w:t>Романс</w:t>
      </w:r>
      <w:r>
        <w:rPr>
          <w:spacing w:val="2"/>
        </w:rPr>
        <w:t xml:space="preserve"> </w:t>
      </w:r>
      <w:r>
        <w:t>«Горные</w:t>
      </w:r>
      <w:r>
        <w:rPr>
          <w:spacing w:val="-4"/>
        </w:rPr>
        <w:t xml:space="preserve"> </w:t>
      </w:r>
      <w:r>
        <w:t>вершины»</w:t>
      </w:r>
      <w:r>
        <w:rPr>
          <w:spacing w:val="-8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Лермонтова).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Лермонтова).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8" w:firstLine="283"/>
        <w:jc w:val="both"/>
        <w:rPr>
          <w:sz w:val="24"/>
        </w:rPr>
      </w:pPr>
      <w:r>
        <w:rPr>
          <w:sz w:val="24"/>
        </w:rPr>
        <w:t xml:space="preserve">Г. Свиридов. Кантата «Памяти С. Есенина» (ΙΙ ч. </w:t>
      </w:r>
      <w:r>
        <w:rPr>
          <w:sz w:val="24"/>
        </w:rPr>
        <w:t>«Поет зима, аукает»). Сюита «Время,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вперед!»</w:t>
      </w:r>
      <w:r>
        <w:rPr>
          <w:spacing w:val="59"/>
          <w:sz w:val="24"/>
        </w:rPr>
        <w:t xml:space="preserve"> </w:t>
      </w:r>
      <w:r>
        <w:rPr>
          <w:sz w:val="24"/>
        </w:rPr>
        <w:t>(VI</w:t>
      </w:r>
      <w:r>
        <w:rPr>
          <w:spacing w:val="2"/>
          <w:sz w:val="24"/>
        </w:rPr>
        <w:t xml:space="preserve"> </w:t>
      </w:r>
      <w:r>
        <w:rPr>
          <w:sz w:val="24"/>
        </w:rPr>
        <w:t>ч.).</w:t>
      </w:r>
      <w:r>
        <w:rPr>
          <w:spacing w:val="10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7"/>
          <w:sz w:val="24"/>
        </w:rPr>
        <w:t xml:space="preserve"> </w:t>
      </w:r>
      <w:r>
        <w:rPr>
          <w:sz w:val="24"/>
        </w:rPr>
        <w:t>«Метель»</w:t>
      </w:r>
      <w:r>
        <w:rPr>
          <w:spacing w:val="59"/>
          <w:sz w:val="24"/>
        </w:rPr>
        <w:t xml:space="preserve"> </w:t>
      </w:r>
      <w:r>
        <w:rPr>
          <w:sz w:val="24"/>
        </w:rPr>
        <w:t>(«Тройка»,</w:t>
      </w:r>
    </w:p>
    <w:p w:rsidR="00C8070F" w:rsidRDefault="0048348A">
      <w:pPr>
        <w:pStyle w:val="a3"/>
        <w:ind w:firstLine="0"/>
      </w:pPr>
      <w:r>
        <w:t>«Вальс»,</w:t>
      </w:r>
      <w:r>
        <w:rPr>
          <w:spacing w:val="-2"/>
        </w:rPr>
        <w:t xml:space="preserve"> </w:t>
      </w:r>
      <w:r>
        <w:t>«Весна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осень»,</w:t>
      </w:r>
      <w:r>
        <w:rPr>
          <w:spacing w:val="-3"/>
        </w:rPr>
        <w:t xml:space="preserve"> </w:t>
      </w:r>
      <w:r>
        <w:t>«Романс»,</w:t>
      </w:r>
      <w:r>
        <w:rPr>
          <w:spacing w:val="-1"/>
        </w:rPr>
        <w:t xml:space="preserve"> </w:t>
      </w:r>
      <w:r>
        <w:t>«Пастораль»,</w:t>
      </w:r>
      <w:r>
        <w:rPr>
          <w:spacing w:val="3"/>
        </w:rPr>
        <w:t xml:space="preserve"> </w:t>
      </w:r>
      <w:r>
        <w:t>«Военный</w:t>
      </w:r>
      <w:r>
        <w:rPr>
          <w:spacing w:val="-6"/>
        </w:rPr>
        <w:t xml:space="preserve"> </w:t>
      </w:r>
      <w:r>
        <w:t>марш»,</w:t>
      </w:r>
      <w:r>
        <w:rPr>
          <w:spacing w:val="-5"/>
        </w:rPr>
        <w:t xml:space="preserve"> </w:t>
      </w:r>
      <w:r>
        <w:t>«Венчание»).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2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9" w:firstLine="283"/>
        <w:jc w:val="both"/>
        <w:rPr>
          <w:sz w:val="24"/>
        </w:rPr>
      </w:pPr>
      <w:r>
        <w:rPr>
          <w:sz w:val="24"/>
        </w:rPr>
        <w:t xml:space="preserve">И. </w:t>
      </w:r>
      <w:r>
        <w:rPr>
          <w:sz w:val="24"/>
        </w:rPr>
        <w:t>Стравинский. Балет «Петрушка» (Первая картина: темы гулянья, Балаганный дед,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Танцовщица,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 оживших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кукол).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5" w:firstLine="283"/>
        <w:jc w:val="both"/>
        <w:rPr>
          <w:sz w:val="24"/>
        </w:rPr>
      </w:pPr>
      <w:r>
        <w:rPr>
          <w:sz w:val="24"/>
        </w:rPr>
        <w:t>Э. Уэббер. Рок-опера «Иисус Христос – суперзвезда» (фрагменты по выбору учителя).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 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 Т.</w:t>
      </w:r>
      <w:r>
        <w:rPr>
          <w:spacing w:val="-1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</w:t>
      </w:r>
      <w:r>
        <w:rPr>
          <w:sz w:val="24"/>
        </w:rPr>
        <w:t>еля).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51" w:firstLine="283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«Гаянэ»</w:t>
      </w:r>
      <w:r>
        <w:rPr>
          <w:spacing w:val="1"/>
          <w:sz w:val="24"/>
        </w:rPr>
        <w:t xml:space="preserve"> </w:t>
      </w:r>
      <w:r>
        <w:rPr>
          <w:sz w:val="24"/>
        </w:rPr>
        <w:t>(Танец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саблями,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Колыбельная).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драме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</w:t>
      </w:r>
      <w:r>
        <w:rPr>
          <w:spacing w:val="2"/>
          <w:sz w:val="24"/>
        </w:rPr>
        <w:t xml:space="preserve"> </w:t>
      </w:r>
      <w:r>
        <w:rPr>
          <w:sz w:val="24"/>
        </w:rPr>
        <w:t>«Маскарад»</w:t>
      </w:r>
      <w:r>
        <w:rPr>
          <w:spacing w:val="-3"/>
          <w:sz w:val="24"/>
        </w:rPr>
        <w:t xml:space="preserve"> </w:t>
      </w:r>
      <w:r>
        <w:rPr>
          <w:sz w:val="24"/>
        </w:rPr>
        <w:t>(Галоп, Вальс).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2" w:firstLine="283"/>
        <w:jc w:val="both"/>
        <w:rPr>
          <w:sz w:val="24"/>
        </w:rPr>
      </w:pPr>
      <w:r>
        <w:rPr>
          <w:sz w:val="24"/>
        </w:rPr>
        <w:t>П. Чайковский. Вступление к опере «Евгений Онегин».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5 (I ч., III ч. Вальс,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IV ч. Финал). Концерт № 1 для ф-но с оркестром </w:t>
      </w:r>
      <w:r>
        <w:rPr>
          <w:sz w:val="24"/>
        </w:rPr>
        <w:t>(ΙΙ ч., ΙΙΙ ч.). Балет «Спящая красавица».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Увертюра-фантазия</w:t>
      </w:r>
      <w:r>
        <w:rPr>
          <w:spacing w:val="47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48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47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47"/>
          <w:sz w:val="24"/>
        </w:rPr>
        <w:t xml:space="preserve"> </w:t>
      </w:r>
      <w:r>
        <w:rPr>
          <w:sz w:val="24"/>
        </w:rPr>
        <w:t>«1812</w:t>
      </w:r>
      <w:r>
        <w:rPr>
          <w:spacing w:val="43"/>
          <w:sz w:val="24"/>
        </w:rPr>
        <w:t xml:space="preserve"> </w:t>
      </w:r>
      <w:r>
        <w:rPr>
          <w:sz w:val="24"/>
        </w:rPr>
        <w:t>год».</w:t>
      </w:r>
      <w:r>
        <w:rPr>
          <w:spacing w:val="45"/>
          <w:sz w:val="24"/>
        </w:rPr>
        <w:t xml:space="preserve"> </w:t>
      </w:r>
      <w:r>
        <w:rPr>
          <w:sz w:val="24"/>
        </w:rPr>
        <w:t>Сюита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4</w:t>
      </w:r>
    </w:p>
    <w:p w:rsidR="00C8070F" w:rsidRDefault="0048348A">
      <w:pPr>
        <w:pStyle w:val="a3"/>
        <w:spacing w:before="1"/>
        <w:ind w:right="341" w:firstLine="0"/>
      </w:pPr>
      <w:r>
        <w:t>«Моцартиана». Фортепианный цикл «Времена года» («На тройке», «Баркарола»). Ноктюрн до-</w:t>
      </w:r>
      <w:r>
        <w:rPr>
          <w:spacing w:val="1"/>
        </w:rPr>
        <w:t xml:space="preserve"> </w:t>
      </w:r>
      <w:r>
        <w:t>диез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«Всенощное</w:t>
      </w:r>
      <w:r>
        <w:rPr>
          <w:spacing w:val="1"/>
        </w:rPr>
        <w:t xml:space="preserve"> </w:t>
      </w:r>
      <w:r>
        <w:t>бдение» («Богородиц</w:t>
      </w:r>
      <w:r>
        <w:t>е</w:t>
      </w:r>
      <w:r>
        <w:rPr>
          <w:spacing w:val="1"/>
        </w:rPr>
        <w:t xml:space="preserve"> </w:t>
      </w:r>
      <w:r>
        <w:t>Дево,</w:t>
      </w:r>
      <w:r>
        <w:rPr>
          <w:spacing w:val="1"/>
        </w:rPr>
        <w:t xml:space="preserve"> </w:t>
      </w:r>
      <w:r>
        <w:t>радуйся» №</w:t>
      </w:r>
      <w:r>
        <w:rPr>
          <w:spacing w:val="1"/>
        </w:rPr>
        <w:t xml:space="preserve"> </w:t>
      </w:r>
      <w:r>
        <w:t>8).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травушка</w:t>
      </w:r>
      <w:r>
        <w:rPr>
          <w:spacing w:val="-2"/>
        </w:rPr>
        <w:t xml:space="preserve"> </w:t>
      </w:r>
      <w:r>
        <w:t>была»</w:t>
      </w:r>
      <w:r>
        <w:rPr>
          <w:spacing w:val="-6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Сурикова),</w:t>
      </w:r>
      <w:r>
        <w:rPr>
          <w:spacing w:val="3"/>
        </w:rPr>
        <w:t xml:space="preserve"> </w:t>
      </w:r>
      <w:r>
        <w:t>«Покаянная</w:t>
      </w:r>
      <w:r>
        <w:rPr>
          <w:spacing w:val="-1"/>
        </w:rPr>
        <w:t xml:space="preserve"> </w:t>
      </w:r>
      <w:r>
        <w:t>молитва</w:t>
      </w:r>
      <w:r>
        <w:rPr>
          <w:spacing w:val="-2"/>
        </w:rPr>
        <w:t xml:space="preserve"> </w:t>
      </w:r>
      <w:r>
        <w:t>о Руси».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 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-5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«Море».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-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-2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ind w:left="258" w:right="346" w:firstLine="283"/>
        <w:rPr>
          <w:sz w:val="24"/>
        </w:rPr>
      </w:pPr>
      <w:r>
        <w:rPr>
          <w:sz w:val="24"/>
        </w:rPr>
        <w:t>Ф. Шопен. Вальс № 6 (ре бемоль мажор). Мазурка № 1. Полонез (ля мажор). Ноктюрн фа</w:t>
      </w:r>
      <w:r>
        <w:rPr>
          <w:spacing w:val="-5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 №</w:t>
      </w:r>
      <w:r>
        <w:rPr>
          <w:spacing w:val="-1"/>
          <w:sz w:val="24"/>
        </w:rPr>
        <w:t xml:space="preserve"> </w:t>
      </w:r>
      <w:r>
        <w:rPr>
          <w:sz w:val="24"/>
        </w:rPr>
        <w:t>12 (до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минор).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«Ленинградская».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66"/>
        <w:rPr>
          <w:sz w:val="24"/>
        </w:rPr>
      </w:pP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Штраус. «Полька-пиццикато».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1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rPr>
          <w:sz w:val="24"/>
        </w:rPr>
      </w:pPr>
      <w:r>
        <w:rPr>
          <w:sz w:val="24"/>
        </w:rPr>
        <w:t>Ф.</w:t>
      </w:r>
      <w:r>
        <w:rPr>
          <w:spacing w:val="5"/>
          <w:sz w:val="24"/>
        </w:rPr>
        <w:t xml:space="preserve"> </w:t>
      </w:r>
      <w:r>
        <w:rPr>
          <w:sz w:val="24"/>
        </w:rPr>
        <w:t>Ш</w:t>
      </w:r>
      <w:r>
        <w:rPr>
          <w:sz w:val="24"/>
        </w:rPr>
        <w:t>уберт.</w:t>
      </w:r>
      <w:r>
        <w:rPr>
          <w:spacing w:val="6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64"/>
          <w:sz w:val="24"/>
        </w:rPr>
        <w:t xml:space="preserve"> </w:t>
      </w:r>
      <w:r>
        <w:rPr>
          <w:sz w:val="24"/>
        </w:rPr>
        <w:t>№</w:t>
      </w:r>
      <w:r>
        <w:rPr>
          <w:spacing w:val="62"/>
          <w:sz w:val="24"/>
        </w:rPr>
        <w:t xml:space="preserve"> </w:t>
      </w:r>
      <w:r>
        <w:rPr>
          <w:sz w:val="24"/>
        </w:rPr>
        <w:t>8</w:t>
      </w:r>
      <w:r>
        <w:rPr>
          <w:spacing w:val="64"/>
          <w:sz w:val="24"/>
        </w:rPr>
        <w:t xml:space="preserve"> </w:t>
      </w:r>
      <w:r>
        <w:rPr>
          <w:sz w:val="24"/>
        </w:rPr>
        <w:t>(«Неоконченная»).</w:t>
      </w:r>
      <w:r>
        <w:rPr>
          <w:spacing w:val="65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65"/>
          <w:sz w:val="24"/>
        </w:rPr>
        <w:t xml:space="preserve"> </w:t>
      </w:r>
      <w:r>
        <w:rPr>
          <w:sz w:val="24"/>
        </w:rPr>
        <w:t>цикл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  <w:r>
        <w:rPr>
          <w:spacing w:val="63"/>
          <w:sz w:val="24"/>
        </w:rPr>
        <w:t xml:space="preserve"> </w:t>
      </w:r>
      <w:r>
        <w:rPr>
          <w:sz w:val="24"/>
        </w:rPr>
        <w:t>ст.</w:t>
      </w:r>
      <w:r>
        <w:rPr>
          <w:spacing w:val="64"/>
          <w:sz w:val="24"/>
        </w:rPr>
        <w:t xml:space="preserve"> </w:t>
      </w:r>
      <w:r>
        <w:rPr>
          <w:sz w:val="24"/>
        </w:rPr>
        <w:t>В.</w:t>
      </w:r>
      <w:r>
        <w:rPr>
          <w:spacing w:val="63"/>
          <w:sz w:val="24"/>
        </w:rPr>
        <w:t xml:space="preserve"> </w:t>
      </w:r>
      <w:r>
        <w:rPr>
          <w:sz w:val="24"/>
        </w:rPr>
        <w:t>Мюллера</w:t>
      </w:r>
    </w:p>
    <w:p w:rsidR="00C8070F" w:rsidRDefault="0048348A">
      <w:pPr>
        <w:pStyle w:val="a3"/>
        <w:tabs>
          <w:tab w:val="left" w:pos="8432"/>
        </w:tabs>
        <w:ind w:right="354" w:firstLine="0"/>
        <w:jc w:val="left"/>
      </w:pPr>
      <w:r>
        <w:t>«Прекрасная</w:t>
      </w:r>
      <w:r>
        <w:rPr>
          <w:spacing w:val="116"/>
        </w:rPr>
        <w:t xml:space="preserve"> </w:t>
      </w:r>
      <w:r>
        <w:t>мельничиха»</w:t>
      </w:r>
      <w:r>
        <w:rPr>
          <w:spacing w:val="110"/>
        </w:rPr>
        <w:t xml:space="preserve"> </w:t>
      </w:r>
      <w:r>
        <w:t>(«В</w:t>
      </w:r>
      <w:r>
        <w:rPr>
          <w:spacing w:val="117"/>
        </w:rPr>
        <w:t xml:space="preserve"> </w:t>
      </w:r>
      <w:r>
        <w:t xml:space="preserve">путь»).  </w:t>
      </w:r>
      <w:r>
        <w:rPr>
          <w:spacing w:val="1"/>
        </w:rPr>
        <w:t xml:space="preserve"> </w:t>
      </w:r>
      <w:r>
        <w:t>«Лесной</w:t>
      </w:r>
      <w:r>
        <w:rPr>
          <w:spacing w:val="118"/>
        </w:rPr>
        <w:t xml:space="preserve"> </w:t>
      </w:r>
      <w:r>
        <w:t>царь»</w:t>
      </w:r>
      <w:r>
        <w:rPr>
          <w:spacing w:val="112"/>
        </w:rPr>
        <w:t xml:space="preserve"> </w:t>
      </w:r>
      <w:r>
        <w:t>(ст.</w:t>
      </w:r>
      <w:r>
        <w:rPr>
          <w:spacing w:val="116"/>
        </w:rPr>
        <w:t xml:space="preserve"> </w:t>
      </w:r>
      <w:r>
        <w:t>И.</w:t>
      </w:r>
      <w:r>
        <w:rPr>
          <w:spacing w:val="118"/>
        </w:rPr>
        <w:t xml:space="preserve"> </w:t>
      </w:r>
      <w:r>
        <w:t>Гете).</w:t>
      </w:r>
      <w:r>
        <w:tab/>
        <w:t>«Серенада»</w:t>
      </w:r>
      <w:r>
        <w:rPr>
          <w:spacing w:val="1"/>
        </w:rPr>
        <w:t xml:space="preserve"> </w:t>
      </w:r>
      <w:r>
        <w:t>(сл.</w:t>
      </w:r>
      <w:r>
        <w:rPr>
          <w:spacing w:val="-58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Рельштаба,</w:t>
      </w:r>
      <w:r>
        <w:rPr>
          <w:spacing w:val="-1"/>
        </w:rPr>
        <w:t xml:space="preserve"> </w:t>
      </w:r>
      <w:r>
        <w:t>перевод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Огарева).</w:t>
      </w:r>
      <w:r>
        <w:rPr>
          <w:spacing w:val="2"/>
        </w:rPr>
        <w:t xml:space="preserve"> </w:t>
      </w:r>
      <w:r>
        <w:t>«Ave</w:t>
      </w:r>
      <w:r>
        <w:rPr>
          <w:spacing w:val="-1"/>
        </w:rPr>
        <w:t xml:space="preserve"> </w:t>
      </w:r>
      <w:r>
        <w:t>Maria»</w:t>
      </w:r>
      <w:r>
        <w:rPr>
          <w:spacing w:val="-7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В. Скотта).</w:t>
      </w:r>
      <w:r>
        <w:rPr>
          <w:spacing w:val="2"/>
        </w:rPr>
        <w:t xml:space="preserve"> </w:t>
      </w:r>
      <w:r>
        <w:t>«Баркаролла».</w:t>
      </w:r>
    </w:p>
    <w:p w:rsidR="00C8070F" w:rsidRDefault="0048348A" w:rsidP="0048348A">
      <w:pPr>
        <w:pStyle w:val="a6"/>
        <w:numPr>
          <w:ilvl w:val="0"/>
          <w:numId w:val="122"/>
        </w:numPr>
        <w:tabs>
          <w:tab w:val="left" w:pos="967"/>
        </w:tabs>
        <w:spacing w:before="1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Варвары).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352"/>
      </w:pPr>
      <w:r>
        <w:t>Содержание курса музыки 5 КЛАСС (первый год обучения на уровне основного общего</w:t>
      </w:r>
      <w:r>
        <w:rPr>
          <w:spacing w:val="1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Содержание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модули:</w:t>
      </w:r>
    </w:p>
    <w:p w:rsidR="00C8070F" w:rsidRDefault="0048348A">
      <w:pPr>
        <w:pStyle w:val="a3"/>
        <w:ind w:left="966" w:firstLine="0"/>
      </w:pPr>
      <w:r>
        <w:t>«Народное</w:t>
      </w:r>
      <w:r>
        <w:rPr>
          <w:spacing w:val="-7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России»;</w:t>
      </w:r>
    </w:p>
    <w:p w:rsidR="00C8070F" w:rsidRDefault="0048348A">
      <w:pPr>
        <w:pStyle w:val="a3"/>
        <w:ind w:left="966" w:firstLine="0"/>
      </w:pP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искусства»;</w:t>
      </w:r>
    </w:p>
    <w:p w:rsidR="00C8070F" w:rsidRDefault="0048348A">
      <w:pPr>
        <w:pStyle w:val="a3"/>
        <w:ind w:left="966" w:firstLine="0"/>
      </w:pPr>
      <w:r>
        <w:t>«Сценические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искусства»;</w:t>
      </w:r>
    </w:p>
    <w:p w:rsidR="00C8070F" w:rsidRDefault="0048348A">
      <w:pPr>
        <w:pStyle w:val="a3"/>
        <w:ind w:left="966" w:firstLine="0"/>
      </w:pPr>
      <w:r>
        <w:t>«Отражение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истоков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эпох».</w:t>
      </w:r>
    </w:p>
    <w:p w:rsidR="00C8070F" w:rsidRDefault="0048348A">
      <w:pPr>
        <w:pStyle w:val="a3"/>
        <w:ind w:right="343"/>
      </w:pPr>
      <w:r>
        <w:t>Роль музыки в жизни человека и общества и ее значение для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(П.</w:t>
      </w:r>
      <w:r>
        <w:rPr>
          <w:spacing w:val="58"/>
        </w:rPr>
        <w:t xml:space="preserve"> </w:t>
      </w:r>
      <w:r>
        <w:t>Чайковский</w:t>
      </w:r>
      <w:r>
        <w:rPr>
          <w:spacing w:val="61"/>
        </w:rPr>
        <w:t xml:space="preserve"> </w:t>
      </w:r>
      <w:r>
        <w:t>«Я</w:t>
      </w:r>
      <w:r>
        <w:rPr>
          <w:spacing w:val="58"/>
        </w:rPr>
        <w:t xml:space="preserve"> </w:t>
      </w:r>
      <w:r>
        <w:t>ли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поле</w:t>
      </w:r>
      <w:r>
        <w:rPr>
          <w:spacing w:val="57"/>
        </w:rPr>
        <w:t xml:space="preserve"> </w:t>
      </w:r>
      <w:r>
        <w:t>да</w:t>
      </w:r>
      <w:r>
        <w:rPr>
          <w:spacing w:val="57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травушка</w:t>
      </w:r>
      <w:r>
        <w:rPr>
          <w:spacing w:val="59"/>
        </w:rPr>
        <w:t xml:space="preserve"> </w:t>
      </w:r>
      <w:r>
        <w:t>была»</w:t>
      </w:r>
      <w:r>
        <w:rPr>
          <w:spacing w:val="52"/>
        </w:rPr>
        <w:t xml:space="preserve"> </w:t>
      </w:r>
      <w:r>
        <w:t>(ст.</w:t>
      </w:r>
      <w:r>
        <w:rPr>
          <w:spacing w:val="58"/>
        </w:rPr>
        <w:t xml:space="preserve"> </w:t>
      </w:r>
      <w:r>
        <w:t>И.</w:t>
      </w:r>
      <w:r>
        <w:rPr>
          <w:spacing w:val="57"/>
        </w:rPr>
        <w:t xml:space="preserve"> </w:t>
      </w:r>
      <w:r>
        <w:t>Сурикова),</w:t>
      </w:r>
    </w:p>
    <w:p w:rsidR="00C8070F" w:rsidRDefault="0048348A">
      <w:pPr>
        <w:pStyle w:val="a3"/>
        <w:ind w:right="343" w:firstLine="0"/>
      </w:pPr>
      <w:r>
        <w:t>«Покаянная</w:t>
      </w:r>
      <w:r>
        <w:rPr>
          <w:spacing w:val="1"/>
        </w:rPr>
        <w:t xml:space="preserve"> </w:t>
      </w:r>
      <w:r>
        <w:t>молитва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Руси»,</w:t>
      </w:r>
      <w:r>
        <w:rPr>
          <w:spacing w:val="1"/>
        </w:rPr>
        <w:t xml:space="preserve"> </w:t>
      </w:r>
      <w:r>
        <w:t>П. Чесноков.</w:t>
      </w:r>
      <w:r>
        <w:rPr>
          <w:spacing w:val="1"/>
        </w:rPr>
        <w:t xml:space="preserve"> </w:t>
      </w:r>
      <w:r>
        <w:t>«Да</w:t>
      </w:r>
      <w:r>
        <w:rPr>
          <w:spacing w:val="1"/>
        </w:rPr>
        <w:t xml:space="preserve"> </w:t>
      </w:r>
      <w:r>
        <w:t>исправится</w:t>
      </w:r>
      <w:r>
        <w:rPr>
          <w:spacing w:val="1"/>
        </w:rPr>
        <w:t xml:space="preserve"> </w:t>
      </w:r>
      <w:r>
        <w:t>молитва</w:t>
      </w:r>
      <w:r>
        <w:rPr>
          <w:spacing w:val="1"/>
        </w:rPr>
        <w:t xml:space="preserve"> </w:t>
      </w:r>
      <w:r>
        <w:t>моя».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 как части духовн</w:t>
      </w:r>
      <w:r>
        <w:t>ой культуры народа (Народные музыкальные произведения России,</w:t>
      </w:r>
      <w:r>
        <w:rPr>
          <w:spacing w:val="-57"/>
        </w:rPr>
        <w:t xml:space="preserve"> </w:t>
      </w:r>
      <w:r>
        <w:t>народов РФ и стран мира по выбору образовательной организации). Народные музыкальные</w:t>
      </w:r>
      <w:r>
        <w:rPr>
          <w:spacing w:val="1"/>
        </w:rPr>
        <w:t xml:space="preserve"> </w:t>
      </w:r>
      <w:r>
        <w:t>инструменты. Интонационное многообразие фольклорных традиций своего народа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(А.</w:t>
      </w:r>
      <w:r>
        <w:rPr>
          <w:spacing w:val="60"/>
        </w:rPr>
        <w:t xml:space="preserve"> </w:t>
      </w:r>
      <w:r>
        <w:t>Хачатуря</w:t>
      </w:r>
      <w:r>
        <w:t>н</w:t>
      </w:r>
      <w:r>
        <w:rPr>
          <w:spacing w:val="61"/>
        </w:rPr>
        <w:t xml:space="preserve"> </w:t>
      </w:r>
      <w:r>
        <w:t>Балет</w:t>
      </w:r>
      <w:r>
        <w:rPr>
          <w:spacing w:val="61"/>
        </w:rPr>
        <w:t xml:space="preserve"> </w:t>
      </w:r>
      <w:r>
        <w:t>«Гаянэ»,   П.</w:t>
      </w:r>
      <w:r>
        <w:rPr>
          <w:spacing w:val="60"/>
        </w:rPr>
        <w:t xml:space="preserve"> </w:t>
      </w:r>
      <w:r>
        <w:t>Чайковский   Балет   «Спящая</w:t>
      </w:r>
      <w:r>
        <w:rPr>
          <w:spacing w:val="60"/>
        </w:rPr>
        <w:t xml:space="preserve"> </w:t>
      </w:r>
      <w:r>
        <w:t>красавица»,</w:t>
      </w:r>
      <w:r>
        <w:rPr>
          <w:spacing w:val="1"/>
        </w:rPr>
        <w:t xml:space="preserve"> </w:t>
      </w:r>
      <w:r>
        <w:t>Н. Римский-Корсаков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«Шехерезада»).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профессионального  </w:t>
      </w:r>
      <w:r>
        <w:rPr>
          <w:spacing w:val="58"/>
        </w:rPr>
        <w:t xml:space="preserve"> </w:t>
      </w:r>
      <w:r>
        <w:t xml:space="preserve">музыкального  </w:t>
      </w:r>
      <w:r>
        <w:rPr>
          <w:spacing w:val="59"/>
        </w:rPr>
        <w:t xml:space="preserve"> </w:t>
      </w:r>
      <w:r>
        <w:t xml:space="preserve">творчества   </w:t>
      </w:r>
      <w:r>
        <w:rPr>
          <w:spacing w:val="2"/>
        </w:rPr>
        <w:t xml:space="preserve"> </w:t>
      </w:r>
      <w:r>
        <w:t xml:space="preserve">(Н.  </w:t>
      </w:r>
      <w:r>
        <w:rPr>
          <w:spacing w:val="59"/>
        </w:rPr>
        <w:t xml:space="preserve"> </w:t>
      </w:r>
      <w:r>
        <w:t xml:space="preserve">Римский-Корсаков  </w:t>
      </w:r>
      <w:r>
        <w:rPr>
          <w:spacing w:val="59"/>
        </w:rPr>
        <w:t xml:space="preserve"> </w:t>
      </w:r>
      <w:r>
        <w:t xml:space="preserve">Оперы   </w:t>
      </w:r>
      <w:r>
        <w:rPr>
          <w:spacing w:val="3"/>
        </w:rPr>
        <w:t xml:space="preserve"> </w:t>
      </w:r>
      <w:r>
        <w:t>«Садко»,</w:t>
      </w:r>
    </w:p>
    <w:p w:rsidR="00C8070F" w:rsidRDefault="0048348A">
      <w:pPr>
        <w:pStyle w:val="a3"/>
        <w:spacing w:before="1"/>
        <w:ind w:right="342" w:firstLine="0"/>
      </w:pPr>
      <w:r>
        <w:t xml:space="preserve">«Снегурочка»). Интонация в </w:t>
      </w:r>
      <w:r>
        <w:t>музыке как носитель образного смысла (Г. Свиридов «Метель»).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интонации в музыке (Э. Григ. Музыка к драме Г. Ибсена «Пер Гюнт». Песня Сольвейг, «Смерть</w:t>
      </w:r>
      <w:r>
        <w:rPr>
          <w:spacing w:val="-57"/>
        </w:rPr>
        <w:t xml:space="preserve"> </w:t>
      </w:r>
      <w:r>
        <w:t>Озе», «В пещере горного ко</w:t>
      </w:r>
      <w:r>
        <w:t>роля»). Исторические события и судьбы защитников Отечества,</w:t>
      </w:r>
      <w:r>
        <w:rPr>
          <w:spacing w:val="1"/>
        </w:rPr>
        <w:t xml:space="preserve"> </w:t>
      </w:r>
      <w:r>
        <w:t>воплощаемые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(М. Глинка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Сусанин»,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Мусоргский Опера «Борис Годунов», П. Чайковский Увертюра «1812», Кантата «Александр</w:t>
      </w:r>
      <w:r>
        <w:rPr>
          <w:spacing w:val="1"/>
        </w:rPr>
        <w:t xml:space="preserve"> </w:t>
      </w:r>
      <w:r>
        <w:t>Невский», Д. Шостакович Симфония № 7</w:t>
      </w:r>
      <w:r>
        <w:t xml:space="preserve"> «Ленинградская».). Вокальная и инструментальная</w:t>
      </w:r>
      <w:r>
        <w:rPr>
          <w:spacing w:val="1"/>
        </w:rPr>
        <w:t xml:space="preserve"> </w:t>
      </w:r>
      <w:r>
        <w:t>музыка</w:t>
      </w:r>
      <w:r>
        <w:rPr>
          <w:spacing w:val="79"/>
        </w:rPr>
        <w:t xml:space="preserve"> </w:t>
      </w:r>
      <w:r>
        <w:t>(Романс</w:t>
      </w:r>
      <w:r>
        <w:rPr>
          <w:spacing w:val="81"/>
        </w:rPr>
        <w:t xml:space="preserve"> </w:t>
      </w:r>
      <w:r>
        <w:t>«Венецианская</w:t>
      </w:r>
      <w:r>
        <w:rPr>
          <w:spacing w:val="78"/>
        </w:rPr>
        <w:t xml:space="preserve"> </w:t>
      </w:r>
      <w:r>
        <w:t>ночь»,</w:t>
      </w:r>
      <w:r>
        <w:rPr>
          <w:spacing w:val="79"/>
        </w:rPr>
        <w:t xml:space="preserve"> </w:t>
      </w:r>
      <w:r>
        <w:t>Ф.</w:t>
      </w:r>
      <w:r>
        <w:rPr>
          <w:spacing w:val="81"/>
        </w:rPr>
        <w:t xml:space="preserve"> </w:t>
      </w:r>
      <w:r>
        <w:t>Шуберт</w:t>
      </w:r>
      <w:r>
        <w:rPr>
          <w:spacing w:val="83"/>
        </w:rPr>
        <w:t xml:space="preserve"> </w:t>
      </w:r>
      <w:r>
        <w:t>«Баркаролла»,</w:t>
      </w:r>
      <w:r>
        <w:rPr>
          <w:spacing w:val="8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Глинка–М.</w:t>
      </w:r>
      <w:r>
        <w:rPr>
          <w:spacing w:val="-2"/>
        </w:rPr>
        <w:t xml:space="preserve"> </w:t>
      </w:r>
      <w:r>
        <w:t>Балакирев</w:t>
      </w:r>
    </w:p>
    <w:p w:rsidR="00C8070F" w:rsidRDefault="0048348A">
      <w:pPr>
        <w:pStyle w:val="a3"/>
        <w:spacing w:before="1"/>
        <w:ind w:firstLine="0"/>
      </w:pPr>
      <w:r>
        <w:t xml:space="preserve">«Жаворонок»   </w:t>
      </w:r>
      <w:r>
        <w:rPr>
          <w:spacing w:val="7"/>
        </w:rPr>
        <w:t xml:space="preserve"> </w:t>
      </w:r>
      <w:r>
        <w:t xml:space="preserve">(фортепианная   </w:t>
      </w:r>
      <w:r>
        <w:rPr>
          <w:spacing w:val="12"/>
        </w:rPr>
        <w:t xml:space="preserve"> </w:t>
      </w:r>
      <w:r>
        <w:t xml:space="preserve">пьеса).   </w:t>
      </w:r>
      <w:r>
        <w:rPr>
          <w:spacing w:val="16"/>
        </w:rPr>
        <w:t xml:space="preserve"> </w:t>
      </w:r>
      <w:r>
        <w:t xml:space="preserve">Опера   </w:t>
      </w:r>
      <w:r>
        <w:rPr>
          <w:spacing w:val="12"/>
        </w:rPr>
        <w:t xml:space="preserve"> </w:t>
      </w:r>
      <w:r>
        <w:t xml:space="preserve">(Н.   </w:t>
      </w:r>
      <w:r>
        <w:rPr>
          <w:spacing w:val="13"/>
        </w:rPr>
        <w:t xml:space="preserve"> </w:t>
      </w:r>
      <w:r>
        <w:t xml:space="preserve">Римский-Корсаков   </w:t>
      </w:r>
      <w:r>
        <w:rPr>
          <w:spacing w:val="12"/>
        </w:rPr>
        <w:t xml:space="preserve"> </w:t>
      </w:r>
      <w:r>
        <w:t xml:space="preserve">Оперы   </w:t>
      </w:r>
      <w:r>
        <w:rPr>
          <w:spacing w:val="17"/>
        </w:rPr>
        <w:t xml:space="preserve"> </w:t>
      </w:r>
      <w:r>
        <w:t>«Садко»,</w:t>
      </w:r>
    </w:p>
    <w:p w:rsidR="00C8070F" w:rsidRDefault="0048348A">
      <w:pPr>
        <w:pStyle w:val="a3"/>
        <w:ind w:right="341" w:firstLine="0"/>
      </w:pPr>
      <w:r>
        <w:t xml:space="preserve">«Снегурочка», «Сказка о </w:t>
      </w:r>
      <w:r>
        <w:t>царе Салтане», М. Глинка Опера «Руслан и Людмила»). Балет (С.</w:t>
      </w:r>
      <w:r>
        <w:rPr>
          <w:spacing w:val="1"/>
        </w:rPr>
        <w:t xml:space="preserve"> </w:t>
      </w:r>
      <w:r>
        <w:t>Прокофьев Балет «Ромео и Джульетта»). Мюзикл (Э. Уэббер Мюзикл «Кошки»). Значимость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Свиридов.</w:t>
      </w:r>
      <w:r>
        <w:rPr>
          <w:spacing w:val="1"/>
        </w:rPr>
        <w:t xml:space="preserve"> </w:t>
      </w:r>
      <w:r>
        <w:t>Кантата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Есенина»,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Рубинштейн Романс «Горные</w:t>
      </w:r>
      <w:r>
        <w:t xml:space="preserve"> вершины», Н. Римский-Корсаков Романс «Горные вершины»).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исполнители и</w:t>
      </w:r>
      <w:r>
        <w:rPr>
          <w:spacing w:val="-4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коллективы.</w:t>
      </w:r>
    </w:p>
    <w:p w:rsidR="00C8070F" w:rsidRDefault="0048348A">
      <w:pPr>
        <w:pStyle w:val="a3"/>
        <w:ind w:right="344"/>
      </w:pP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 xml:space="preserve">музыкальные инструменты, жанры музыки </w:t>
      </w:r>
      <w:r>
        <w:t>(песня, романс, опера, балет, мюзикл), музыкальная</w:t>
      </w:r>
      <w:r>
        <w:rPr>
          <w:spacing w:val="1"/>
        </w:rPr>
        <w:t xml:space="preserve"> </w:t>
      </w:r>
      <w:r>
        <w:t>интонация, мотив, либретто, вокальная музыка, солист, ансамбль, хор, ария, увертюра, средства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(мелодия, темп,</w:t>
      </w:r>
      <w:r>
        <w:rPr>
          <w:spacing w:val="-1"/>
        </w:rPr>
        <w:t xml:space="preserve"> </w:t>
      </w:r>
      <w:r>
        <w:t>ритм, динамика,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лад).</w:t>
      </w:r>
    </w:p>
    <w:p w:rsidR="00C8070F" w:rsidRDefault="0048348A">
      <w:pPr>
        <w:pStyle w:val="a3"/>
        <w:ind w:right="346"/>
      </w:pPr>
      <w:r>
        <w:t>Содержание курса музыки 6 КЛАСС (второ</w:t>
      </w:r>
      <w:r>
        <w:t>й год обучения на уровне основного общего</w:t>
      </w:r>
      <w:r>
        <w:rPr>
          <w:spacing w:val="1"/>
        </w:rPr>
        <w:t xml:space="preserve"> </w:t>
      </w:r>
      <w:r>
        <w:t>образования)</w:t>
      </w:r>
    </w:p>
    <w:p w:rsidR="00C8070F" w:rsidRDefault="0048348A">
      <w:pPr>
        <w:pStyle w:val="a3"/>
        <w:spacing w:before="1"/>
        <w:ind w:left="966" w:firstLine="0"/>
      </w:pPr>
      <w:r>
        <w:t>Содержание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модули:</w:t>
      </w:r>
    </w:p>
    <w:p w:rsidR="00C8070F" w:rsidRDefault="0048348A">
      <w:pPr>
        <w:pStyle w:val="a3"/>
        <w:ind w:left="966" w:firstLine="0"/>
      </w:pPr>
      <w:r>
        <w:t>«Связь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искусства»;</w:t>
      </w:r>
    </w:p>
    <w:p w:rsidR="00C8070F" w:rsidRDefault="0048348A">
      <w:pPr>
        <w:pStyle w:val="a3"/>
        <w:ind w:left="966" w:firstLine="0"/>
      </w:pPr>
      <w:r>
        <w:t>«Сценические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искусства»;</w:t>
      </w:r>
    </w:p>
    <w:p w:rsidR="00C8070F" w:rsidRDefault="0048348A">
      <w:pPr>
        <w:pStyle w:val="a3"/>
        <w:ind w:left="966" w:firstLine="0"/>
      </w:pPr>
      <w:r>
        <w:t>«Истоки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</w:p>
    <w:p w:rsidR="00C8070F" w:rsidRDefault="0048348A">
      <w:pPr>
        <w:pStyle w:val="a3"/>
        <w:ind w:left="966" w:firstLine="0"/>
      </w:pPr>
      <w:r>
        <w:t>«От</w:t>
      </w:r>
      <w:r>
        <w:t>ражение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истоков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эпох»;</w:t>
      </w:r>
    </w:p>
    <w:p w:rsidR="00C8070F" w:rsidRDefault="0048348A">
      <w:pPr>
        <w:pStyle w:val="a3"/>
        <w:ind w:right="349"/>
      </w:pP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признаки».</w:t>
      </w:r>
    </w:p>
    <w:p w:rsidR="00C8070F" w:rsidRDefault="0048348A">
      <w:pPr>
        <w:pStyle w:val="a3"/>
        <w:ind w:right="345"/>
      </w:pP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(лирический,</w:t>
      </w:r>
      <w:r>
        <w:rPr>
          <w:spacing w:val="1"/>
        </w:rPr>
        <w:t xml:space="preserve"> </w:t>
      </w:r>
      <w:r>
        <w:t>драматический,</w:t>
      </w:r>
      <w:r>
        <w:rPr>
          <w:spacing w:val="1"/>
        </w:rPr>
        <w:t xml:space="preserve"> </w:t>
      </w:r>
      <w:r>
        <w:t>героический,</w:t>
      </w:r>
      <w:r>
        <w:rPr>
          <w:spacing w:val="1"/>
        </w:rPr>
        <w:t xml:space="preserve"> </w:t>
      </w:r>
      <w:r>
        <w:t>романтический,</w:t>
      </w:r>
      <w:r>
        <w:rPr>
          <w:spacing w:val="1"/>
        </w:rPr>
        <w:t xml:space="preserve"> </w:t>
      </w:r>
      <w:r>
        <w:t>эпический).</w:t>
      </w:r>
      <w:r>
        <w:rPr>
          <w:spacing w:val="3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романсов</w:t>
      </w:r>
      <w:r>
        <w:rPr>
          <w:spacing w:val="-2"/>
        </w:rPr>
        <w:t xml:space="preserve"> </w:t>
      </w:r>
      <w:r>
        <w:t>и песен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 (М.</w:t>
      </w:r>
      <w:r>
        <w:rPr>
          <w:spacing w:val="2"/>
        </w:rPr>
        <w:t xml:space="preserve"> </w:t>
      </w:r>
      <w:r>
        <w:t>Матвеев.</w:t>
      </w:r>
      <w:r>
        <w:rPr>
          <w:spacing w:val="7"/>
        </w:rPr>
        <w:t xml:space="preserve"> </w:t>
      </w:r>
      <w:r>
        <w:t>«Матушка,</w:t>
      </w:r>
      <w:r>
        <w:rPr>
          <w:spacing w:val="2"/>
        </w:rPr>
        <w:t xml:space="preserve"> </w:t>
      </w:r>
      <w:r>
        <w:t>матушка,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0"/>
      </w:pP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пыльно»,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Варламов.</w:t>
      </w:r>
      <w:r>
        <w:rPr>
          <w:spacing w:val="1"/>
        </w:rPr>
        <w:t xml:space="preserve"> </w:t>
      </w:r>
      <w:r>
        <w:t>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Лермонтова),</w:t>
      </w:r>
      <w:r>
        <w:rPr>
          <w:spacing w:val="60"/>
        </w:rPr>
        <w:t xml:space="preserve"> </w:t>
      </w:r>
      <w:r>
        <w:t>«Красный</w:t>
      </w:r>
      <w:r>
        <w:rPr>
          <w:spacing w:val="1"/>
        </w:rPr>
        <w:t xml:space="preserve"> </w:t>
      </w:r>
      <w:r>
        <w:t>сарафан» (сл. Г. Цыганова, С. Рахманинов Романс «Островок» (сл. К. Бальмонта, из</w:t>
      </w:r>
      <w:r>
        <w:t xml:space="preserve"> Шелли),</w:t>
      </w:r>
      <w:r>
        <w:rPr>
          <w:spacing w:val="1"/>
        </w:rPr>
        <w:t xml:space="preserve"> </w:t>
      </w:r>
      <w:r>
        <w:t>Романс «Сирень» (сл. Е. Бекетовой)). Портрет в музыке и живописи. Музыкальный образ и</w:t>
      </w:r>
      <w:r>
        <w:rPr>
          <w:spacing w:val="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исполнителя.</w:t>
      </w:r>
    </w:p>
    <w:p w:rsidR="00C8070F" w:rsidRDefault="0048348A">
      <w:pPr>
        <w:pStyle w:val="a3"/>
        <w:spacing w:before="1"/>
        <w:ind w:right="353"/>
      </w:pPr>
      <w:r>
        <w:t>Жанры вокальной (в том числе песня, романс, ария, вокальный цикл) и театральной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опера,</w:t>
      </w:r>
      <w:r>
        <w:rPr>
          <w:spacing w:val="-2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мюзикл</w:t>
      </w:r>
      <w:r>
        <w:rPr>
          <w:spacing w:val="-2"/>
        </w:rPr>
        <w:t xml:space="preserve"> </w:t>
      </w:r>
      <w:r>
        <w:t>и оперетта).</w:t>
      </w:r>
      <w:r>
        <w:rPr>
          <w:spacing w:val="-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песня:</w:t>
      </w:r>
      <w:r>
        <w:rPr>
          <w:spacing w:val="-1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настоящее.</w:t>
      </w:r>
    </w:p>
    <w:p w:rsidR="00C8070F" w:rsidRDefault="0048348A">
      <w:pPr>
        <w:pStyle w:val="a3"/>
        <w:ind w:left="966" w:firstLine="0"/>
      </w:pPr>
      <w:r>
        <w:t>Построение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(Ф.</w:t>
      </w:r>
      <w:r>
        <w:rPr>
          <w:spacing w:val="-4"/>
        </w:rPr>
        <w:t xml:space="preserve"> </w:t>
      </w:r>
      <w:r>
        <w:t>Шопен.</w:t>
      </w:r>
      <w:r>
        <w:rPr>
          <w:spacing w:val="-2"/>
        </w:rPr>
        <w:t xml:space="preserve"> </w:t>
      </w:r>
      <w:r>
        <w:t>Полонез</w:t>
      </w:r>
      <w:r>
        <w:rPr>
          <w:spacing w:val="-2"/>
        </w:rPr>
        <w:t xml:space="preserve"> </w:t>
      </w:r>
      <w:r>
        <w:t>(ля</w:t>
      </w:r>
      <w:r>
        <w:rPr>
          <w:spacing w:val="-4"/>
        </w:rPr>
        <w:t xml:space="preserve"> </w:t>
      </w:r>
      <w:r>
        <w:t>мажор),</w:t>
      </w:r>
      <w:r>
        <w:rPr>
          <w:spacing w:val="-2"/>
        </w:rPr>
        <w:t xml:space="preserve"> </w:t>
      </w:r>
      <w:r>
        <w:t>Ноктюрн</w:t>
      </w:r>
      <w:r>
        <w:rPr>
          <w:spacing w:val="-2"/>
        </w:rPr>
        <w:t xml:space="preserve"> </w:t>
      </w:r>
      <w:r>
        <w:t>фа</w:t>
      </w:r>
      <w:r>
        <w:rPr>
          <w:spacing w:val="-2"/>
        </w:rPr>
        <w:t xml:space="preserve"> </w:t>
      </w:r>
      <w:r>
        <w:t>минор).</w:t>
      </w:r>
    </w:p>
    <w:p w:rsidR="00C8070F" w:rsidRDefault="0048348A">
      <w:pPr>
        <w:pStyle w:val="a3"/>
        <w:ind w:right="339"/>
      </w:pPr>
      <w:r>
        <w:t>Интонационно-образный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57"/>
        </w:rPr>
        <w:t xml:space="preserve"> </w:t>
      </w:r>
      <w:r>
        <w:rPr>
          <w:spacing w:val="-2"/>
        </w:rPr>
        <w:t>музыки.</w:t>
      </w:r>
      <w:r>
        <w:rPr>
          <w:spacing w:val="22"/>
        </w:rPr>
        <w:t xml:space="preserve"> </w:t>
      </w:r>
      <w:r>
        <w:rPr>
          <w:spacing w:val="-2"/>
        </w:rPr>
        <w:t>(Программная</w:t>
      </w:r>
      <w:r>
        <w:rPr>
          <w:spacing w:val="21"/>
        </w:rPr>
        <w:t xml:space="preserve"> </w:t>
      </w:r>
      <w:r>
        <w:rPr>
          <w:spacing w:val="-2"/>
        </w:rPr>
        <w:t>увертюра</w:t>
      </w:r>
      <w:r>
        <w:rPr>
          <w:spacing w:val="27"/>
        </w:rPr>
        <w:t xml:space="preserve"> </w:t>
      </w:r>
      <w:r>
        <w:rPr>
          <w:spacing w:val="-2"/>
        </w:rPr>
        <w:t>Л.</w:t>
      </w:r>
      <w:r>
        <w:rPr>
          <w:spacing w:val="-13"/>
        </w:rPr>
        <w:t xml:space="preserve"> </w:t>
      </w:r>
      <w:r>
        <w:rPr>
          <w:spacing w:val="-2"/>
        </w:rPr>
        <w:t>Бетховена</w:t>
      </w:r>
      <w:r>
        <w:rPr>
          <w:spacing w:val="20"/>
        </w:rPr>
        <w:t xml:space="preserve"> </w:t>
      </w:r>
      <w:r>
        <w:rPr>
          <w:spacing w:val="-2"/>
        </w:rPr>
        <w:t>«Эгмонт»,</w:t>
      </w:r>
      <w:r>
        <w:rPr>
          <w:spacing w:val="25"/>
        </w:rPr>
        <w:t xml:space="preserve"> </w:t>
      </w:r>
      <w:r>
        <w:rPr>
          <w:spacing w:val="-2"/>
        </w:rPr>
        <w:t>Увертюра-</w:t>
      </w:r>
      <w:r>
        <w:rPr>
          <w:spacing w:val="-2"/>
        </w:rPr>
        <w:t>фантазия</w:t>
      </w:r>
      <w:r>
        <w:rPr>
          <w:spacing w:val="23"/>
        </w:rPr>
        <w:t xml:space="preserve"> </w:t>
      </w:r>
      <w:r>
        <w:rPr>
          <w:spacing w:val="-1"/>
        </w:rPr>
        <w:t>П.И.</w:t>
      </w:r>
      <w:r>
        <w:rPr>
          <w:spacing w:val="22"/>
        </w:rPr>
        <w:t xml:space="preserve"> </w:t>
      </w:r>
      <w:r>
        <w:rPr>
          <w:spacing w:val="-1"/>
        </w:rPr>
        <w:t>Чайковского</w:t>
      </w:r>
    </w:p>
    <w:p w:rsidR="00C8070F" w:rsidRDefault="0048348A">
      <w:pPr>
        <w:pStyle w:val="a3"/>
        <w:ind w:firstLine="0"/>
      </w:pPr>
      <w:r>
        <w:rPr>
          <w:spacing w:val="-2"/>
        </w:rPr>
        <w:t>«Ромео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Джульетта»).</w:t>
      </w:r>
    </w:p>
    <w:p w:rsidR="00C8070F" w:rsidRDefault="0048348A">
      <w:pPr>
        <w:pStyle w:val="a3"/>
        <w:ind w:right="341"/>
      </w:pP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электронные).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оркестров: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 xml:space="preserve">эстрадно-джазовый. Инструментальный концерт (А. </w:t>
      </w:r>
      <w:r>
        <w:t>Вивальди. Цикл концертов для скрипки</w:t>
      </w:r>
      <w:r>
        <w:rPr>
          <w:spacing w:val="1"/>
        </w:rPr>
        <w:t xml:space="preserve"> </w:t>
      </w:r>
      <w:r>
        <w:t>соло,</w:t>
      </w:r>
      <w:r>
        <w:rPr>
          <w:spacing w:val="-1"/>
        </w:rPr>
        <w:t xml:space="preserve"> </w:t>
      </w:r>
      <w:r>
        <w:t>струнного</w:t>
      </w:r>
      <w:r>
        <w:rPr>
          <w:spacing w:val="-1"/>
        </w:rPr>
        <w:t xml:space="preserve"> </w:t>
      </w:r>
      <w:r>
        <w:t>квинтета,</w:t>
      </w:r>
      <w:r>
        <w:rPr>
          <w:spacing w:val="-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чембало</w:t>
      </w:r>
      <w:r>
        <w:rPr>
          <w:spacing w:val="3"/>
        </w:rPr>
        <w:t xml:space="preserve"> </w:t>
      </w:r>
      <w:r>
        <w:t>«Времена</w:t>
      </w:r>
      <w:r>
        <w:rPr>
          <w:spacing w:val="-2"/>
        </w:rPr>
        <w:t xml:space="preserve"> </w:t>
      </w:r>
      <w:r>
        <w:t>года»</w:t>
      </w:r>
      <w:r>
        <w:rPr>
          <w:spacing w:val="-7"/>
        </w:rPr>
        <w:t xml:space="preserve"> </w:t>
      </w:r>
      <w:r>
        <w:t>(«Весна»,</w:t>
      </w:r>
      <w:r>
        <w:rPr>
          <w:spacing w:val="3"/>
        </w:rPr>
        <w:t xml:space="preserve"> </w:t>
      </w:r>
      <w:r>
        <w:t>«Зима»).</w:t>
      </w:r>
    </w:p>
    <w:p w:rsidR="00C8070F" w:rsidRDefault="0048348A">
      <w:pPr>
        <w:pStyle w:val="a3"/>
        <w:ind w:right="348"/>
      </w:pPr>
      <w:r>
        <w:t>Музыкально-исторические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</w:t>
      </w:r>
      <w:r>
        <w:t>в,</w:t>
      </w:r>
      <w:r>
        <w:rPr>
          <w:spacing w:val="1"/>
        </w:rPr>
        <w:t xml:space="preserve"> </w:t>
      </w:r>
      <w:r>
        <w:t>крюки).</w:t>
      </w:r>
      <w:r>
        <w:rPr>
          <w:spacing w:val="1"/>
        </w:rPr>
        <w:t xml:space="preserve"> </w:t>
      </w:r>
      <w:r>
        <w:t>Молитва.</w:t>
      </w:r>
      <w:r>
        <w:rPr>
          <w:spacing w:val="1"/>
        </w:rPr>
        <w:t xml:space="preserve"> </w:t>
      </w:r>
      <w:r>
        <w:t>Русская</w:t>
      </w:r>
      <w:r>
        <w:rPr>
          <w:spacing w:val="48"/>
        </w:rPr>
        <w:t xml:space="preserve"> </w:t>
      </w:r>
      <w:r>
        <w:t>духовная</w:t>
      </w:r>
      <w:r>
        <w:rPr>
          <w:spacing w:val="48"/>
        </w:rPr>
        <w:t xml:space="preserve"> </w:t>
      </w:r>
      <w:r>
        <w:t>музыка</w:t>
      </w:r>
      <w:r>
        <w:rPr>
          <w:spacing w:val="49"/>
        </w:rPr>
        <w:t xml:space="preserve"> </w:t>
      </w:r>
      <w:r>
        <w:t>(В.Г.</w:t>
      </w:r>
      <w:r>
        <w:rPr>
          <w:spacing w:val="49"/>
        </w:rPr>
        <w:t xml:space="preserve"> </w:t>
      </w:r>
      <w:r>
        <w:t>Кикта.</w:t>
      </w:r>
      <w:r>
        <w:rPr>
          <w:spacing w:val="50"/>
        </w:rPr>
        <w:t xml:space="preserve"> </w:t>
      </w:r>
      <w:r>
        <w:t>«Фрески</w:t>
      </w:r>
      <w:r>
        <w:rPr>
          <w:spacing w:val="49"/>
        </w:rPr>
        <w:t xml:space="preserve"> </w:t>
      </w:r>
      <w:r>
        <w:t>Софии</w:t>
      </w:r>
      <w:r>
        <w:rPr>
          <w:spacing w:val="48"/>
        </w:rPr>
        <w:t xml:space="preserve"> </w:t>
      </w:r>
      <w:r>
        <w:t>Киевской»,</w:t>
      </w:r>
      <w:r>
        <w:rPr>
          <w:spacing w:val="50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Гаврилина</w:t>
      </w:r>
      <w:r>
        <w:rPr>
          <w:spacing w:val="48"/>
        </w:rPr>
        <w:t xml:space="preserve"> </w:t>
      </w:r>
      <w:r>
        <w:t>Симфония</w:t>
      </w:r>
    </w:p>
    <w:p w:rsidR="00C8070F" w:rsidRDefault="0048348A">
      <w:pPr>
        <w:pStyle w:val="a3"/>
        <w:ind w:right="342" w:firstLine="0"/>
      </w:pPr>
      <w:r>
        <w:t>«Перезвоны»,   М. Березовский</w:t>
      </w:r>
      <w:r>
        <w:rPr>
          <w:spacing w:val="60"/>
        </w:rPr>
        <w:t xml:space="preserve"> </w:t>
      </w:r>
      <w:r>
        <w:t>Хоровой</w:t>
      </w:r>
      <w:r>
        <w:rPr>
          <w:spacing w:val="60"/>
        </w:rPr>
        <w:t xml:space="preserve"> </w:t>
      </w:r>
      <w:r>
        <w:t>концерт   «Не</w:t>
      </w:r>
      <w:r>
        <w:rPr>
          <w:spacing w:val="60"/>
        </w:rPr>
        <w:t xml:space="preserve"> </w:t>
      </w:r>
      <w:r>
        <w:t>отвержи</w:t>
      </w:r>
      <w:r>
        <w:rPr>
          <w:spacing w:val="60"/>
        </w:rPr>
        <w:t xml:space="preserve"> </w:t>
      </w:r>
      <w:r>
        <w:t>мене</w:t>
      </w:r>
      <w:r>
        <w:rPr>
          <w:spacing w:val="60"/>
        </w:rPr>
        <w:t xml:space="preserve"> </w:t>
      </w:r>
      <w:r>
        <w:t>во   время   старости»,</w:t>
      </w:r>
      <w:r>
        <w:rPr>
          <w:spacing w:val="1"/>
        </w:rPr>
        <w:t xml:space="preserve"> </w:t>
      </w:r>
      <w:r>
        <w:t>П. Чесноков.</w:t>
      </w:r>
      <w:r>
        <w:rPr>
          <w:spacing w:val="1"/>
        </w:rPr>
        <w:t xml:space="preserve"> </w:t>
      </w:r>
      <w:r>
        <w:t>«Да</w:t>
      </w:r>
      <w:r>
        <w:rPr>
          <w:spacing w:val="1"/>
        </w:rPr>
        <w:t xml:space="preserve"> </w:t>
      </w:r>
      <w:r>
        <w:t>исправится</w:t>
      </w:r>
      <w:r>
        <w:rPr>
          <w:spacing w:val="1"/>
        </w:rPr>
        <w:t xml:space="preserve"> </w:t>
      </w:r>
      <w:r>
        <w:t>молитва</w:t>
      </w:r>
      <w:r>
        <w:rPr>
          <w:spacing w:val="1"/>
        </w:rPr>
        <w:t xml:space="preserve"> </w:t>
      </w:r>
      <w:r>
        <w:t>моя»).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скорби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(Дж.</w:t>
      </w:r>
      <w:r>
        <w:rPr>
          <w:spacing w:val="1"/>
        </w:rPr>
        <w:t xml:space="preserve"> </w:t>
      </w:r>
      <w:r>
        <w:t>Перголези «Stabat mater»). Небесное и земное в музыке И.С. Баха. Взаимодействие музыки,</w:t>
      </w:r>
      <w:r>
        <w:rPr>
          <w:spacing w:val="1"/>
        </w:rPr>
        <w:t xml:space="preserve"> </w:t>
      </w:r>
      <w:r>
        <w:t>изобразительного искусства и литературы (К. Орф. Сценическая кантата для певцов, хора и</w:t>
      </w:r>
      <w:r>
        <w:rPr>
          <w:spacing w:val="1"/>
        </w:rPr>
        <w:t xml:space="preserve"> </w:t>
      </w:r>
      <w:r>
        <w:t>оркестра «Кармина Бурана»). Мир старинной песни</w:t>
      </w:r>
      <w:r>
        <w:rPr>
          <w:spacing w:val="1"/>
        </w:rPr>
        <w:t xml:space="preserve"> </w:t>
      </w:r>
      <w:r>
        <w:t>(Ф. Шубе</w:t>
      </w:r>
      <w:r>
        <w:t>рт Вокальный цикл на ст. В.</w:t>
      </w:r>
      <w:r>
        <w:rPr>
          <w:spacing w:val="1"/>
        </w:rPr>
        <w:t xml:space="preserve"> </w:t>
      </w:r>
      <w:r>
        <w:t>Мюллера «Прекрасная мельничиха» («В путь»), «Лесной царь» (ст. И. Гете). «Серенада» (сл. Л.</w:t>
      </w:r>
      <w:r>
        <w:rPr>
          <w:spacing w:val="1"/>
        </w:rPr>
        <w:t xml:space="preserve"> </w:t>
      </w:r>
      <w:r>
        <w:t>Рельштаба,</w:t>
      </w:r>
      <w:r>
        <w:rPr>
          <w:spacing w:val="-1"/>
        </w:rPr>
        <w:t xml:space="preserve"> </w:t>
      </w:r>
      <w:r>
        <w:t>перевод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Огарева).</w:t>
      </w:r>
      <w:r>
        <w:rPr>
          <w:spacing w:val="2"/>
        </w:rPr>
        <w:t xml:space="preserve"> </w:t>
      </w:r>
      <w:r>
        <w:t>«Ave</w:t>
      </w:r>
      <w:r>
        <w:rPr>
          <w:spacing w:val="-1"/>
        </w:rPr>
        <w:t xml:space="preserve"> </w:t>
      </w:r>
      <w:r>
        <w:t>Maria»</w:t>
      </w:r>
      <w:r>
        <w:rPr>
          <w:spacing w:val="-6"/>
        </w:rPr>
        <w:t xml:space="preserve"> </w:t>
      </w:r>
      <w:r>
        <w:t>(сл.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Скотта).</w:t>
      </w:r>
    </w:p>
    <w:p w:rsidR="00C8070F" w:rsidRDefault="0048348A">
      <w:pPr>
        <w:pStyle w:val="a3"/>
        <w:spacing w:before="1"/>
        <w:ind w:right="337"/>
      </w:pPr>
      <w:r>
        <w:t>Стили, направления и жанры современной музыки (Ч. Айвз. «Космический пейзаж</w:t>
      </w:r>
      <w:r>
        <w:t>», Э.</w:t>
      </w:r>
      <w:r>
        <w:rPr>
          <w:spacing w:val="1"/>
        </w:rPr>
        <w:t xml:space="preserve"> </w:t>
      </w:r>
      <w:r>
        <w:t>Артемьев. «Мозаика»). Джаз – искусство XX века (Негритянский спиричуэл, «Любимый мой»</w:t>
      </w:r>
      <w:r>
        <w:rPr>
          <w:spacing w:val="1"/>
        </w:rPr>
        <w:t xml:space="preserve"> </w:t>
      </w:r>
      <w:r>
        <w:t>сл. А. Гершвина, русский текст Т. Сикорской, Л. Армстронг «Блюз Западной окраины»). Мир</w:t>
      </w:r>
      <w:r>
        <w:rPr>
          <w:spacing w:val="1"/>
        </w:rPr>
        <w:t xml:space="preserve"> </w:t>
      </w:r>
      <w:r>
        <w:t xml:space="preserve">музыкального театра. Вечные темы искусства и жизни (Л. Бернстайн, Мюзикл </w:t>
      </w:r>
      <w:r>
        <w:t>«Вестсайдская</w:t>
      </w:r>
      <w:r>
        <w:rPr>
          <w:spacing w:val="1"/>
        </w:rPr>
        <w:t xml:space="preserve"> </w:t>
      </w:r>
      <w:r>
        <w:t>история»). Образы киномузыки (И. Дунаевский Марш из к/ф «Веселые ребята» сл. В. Лебедева-</w:t>
      </w:r>
      <w:r>
        <w:rPr>
          <w:spacing w:val="1"/>
        </w:rPr>
        <w:t xml:space="preserve"> </w:t>
      </w:r>
      <w:r>
        <w:t>Кумача,</w:t>
      </w:r>
      <w:r>
        <w:rPr>
          <w:spacing w:val="-6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Лей</w:t>
      </w:r>
      <w:r>
        <w:rPr>
          <w:spacing w:val="-3"/>
        </w:rPr>
        <w:t xml:space="preserve"> </w:t>
      </w:r>
      <w:r>
        <w:t>«История</w:t>
      </w:r>
      <w:r>
        <w:rPr>
          <w:spacing w:val="-8"/>
        </w:rPr>
        <w:t xml:space="preserve"> </w:t>
      </w:r>
      <w:r>
        <w:t>любви»).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4"/>
      </w:pPr>
      <w:r>
        <w:t>Содержание курса музыки 7 КЛАСС (третий год обучения на уровне основного общего</w:t>
      </w:r>
      <w:r>
        <w:rPr>
          <w:spacing w:val="1"/>
        </w:rPr>
        <w:t xml:space="preserve"> </w:t>
      </w:r>
      <w:r>
        <w:t>образования)</w:t>
      </w:r>
    </w:p>
    <w:p w:rsidR="00C8070F" w:rsidRDefault="0048348A">
      <w:pPr>
        <w:pStyle w:val="a3"/>
        <w:ind w:left="966" w:firstLine="0"/>
      </w:pPr>
      <w:r>
        <w:t>Содержание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ку</w:t>
      </w:r>
      <w:r>
        <w:t>рс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модули:</w:t>
      </w:r>
    </w:p>
    <w:p w:rsidR="00C8070F" w:rsidRDefault="0048348A">
      <w:pPr>
        <w:pStyle w:val="a3"/>
        <w:ind w:left="966" w:firstLine="0"/>
      </w:pPr>
      <w:r>
        <w:t>«Связь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искусства»;</w:t>
      </w:r>
    </w:p>
    <w:p w:rsidR="00C8070F" w:rsidRDefault="0048348A">
      <w:pPr>
        <w:pStyle w:val="a3"/>
        <w:ind w:left="966" w:firstLine="0"/>
      </w:pPr>
      <w:r>
        <w:t>«Сценические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искусства»;</w:t>
      </w:r>
    </w:p>
    <w:p w:rsidR="00C8070F" w:rsidRDefault="0048348A">
      <w:pPr>
        <w:pStyle w:val="a3"/>
        <w:ind w:left="966" w:firstLine="0"/>
      </w:pPr>
      <w:r>
        <w:t>«Истоки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</w:p>
    <w:p w:rsidR="00C8070F" w:rsidRDefault="0048348A">
      <w:pPr>
        <w:pStyle w:val="a3"/>
        <w:ind w:right="349"/>
      </w:pP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признаки».</w:t>
      </w:r>
    </w:p>
    <w:p w:rsidR="00C8070F" w:rsidRDefault="0048348A">
      <w:pPr>
        <w:pStyle w:val="a3"/>
        <w:ind w:right="340"/>
      </w:pPr>
      <w:r>
        <w:t>Два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Ф. Шуберт</w:t>
      </w:r>
      <w:r>
        <w:rPr>
          <w:spacing w:val="1"/>
        </w:rPr>
        <w:t xml:space="preserve"> </w:t>
      </w:r>
      <w:r>
        <w:t>Вокальный</w:t>
      </w:r>
      <w:r>
        <w:rPr>
          <w:spacing w:val="-7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ст.</w:t>
      </w:r>
      <w:r>
        <w:rPr>
          <w:spacing w:val="-9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Мюллера</w:t>
      </w:r>
      <w:r>
        <w:rPr>
          <w:spacing w:val="-7"/>
        </w:rPr>
        <w:t xml:space="preserve"> </w:t>
      </w:r>
      <w:r>
        <w:t>«Прекрасная</w:t>
      </w:r>
      <w:r>
        <w:rPr>
          <w:spacing w:val="-7"/>
        </w:rPr>
        <w:t xml:space="preserve"> </w:t>
      </w:r>
      <w:r>
        <w:t>мельничиха»,</w:t>
      </w:r>
      <w:r>
        <w:rPr>
          <w:spacing w:val="-4"/>
        </w:rPr>
        <w:t xml:space="preserve"> </w:t>
      </w:r>
      <w:r>
        <w:t>«Лесной</w:t>
      </w:r>
      <w:r>
        <w:rPr>
          <w:spacing w:val="-6"/>
        </w:rPr>
        <w:t xml:space="preserve"> </w:t>
      </w:r>
      <w:r>
        <w:t>царь»</w:t>
      </w:r>
      <w:r>
        <w:rPr>
          <w:spacing w:val="-13"/>
        </w:rPr>
        <w:t xml:space="preserve"> </w:t>
      </w:r>
      <w:r>
        <w:t>(ст.</w:t>
      </w:r>
      <w:r>
        <w:rPr>
          <w:spacing w:val="-7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Гете),</w:t>
      </w:r>
      <w:r>
        <w:rPr>
          <w:spacing w:val="-4"/>
        </w:rPr>
        <w:t xml:space="preserve"> </w:t>
      </w:r>
      <w:r>
        <w:t>«Ave</w:t>
      </w:r>
      <w:r>
        <w:rPr>
          <w:spacing w:val="-57"/>
        </w:rPr>
        <w:t xml:space="preserve"> </w:t>
      </w:r>
      <w:r>
        <w:t>Maria»).</w:t>
      </w:r>
    </w:p>
    <w:p w:rsidR="00C8070F" w:rsidRDefault="0048348A">
      <w:pPr>
        <w:pStyle w:val="a3"/>
        <w:ind w:right="345"/>
      </w:pPr>
      <w:r>
        <w:t>Жанры</w:t>
      </w:r>
      <w:r>
        <w:rPr>
          <w:spacing w:val="1"/>
        </w:rPr>
        <w:t xml:space="preserve"> </w:t>
      </w:r>
      <w:r>
        <w:t>западно-европейской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фуга,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оратория, сюита (И. Бах Прелюдия до мажор, Фуга ре диез минор, Высокая месса си минор,</w:t>
      </w:r>
      <w:r>
        <w:rPr>
          <w:spacing w:val="1"/>
        </w:rPr>
        <w:t xml:space="preserve"> </w:t>
      </w:r>
      <w:r>
        <w:t>Оратория «Страсти по Матфею», Сюита № 2 (7 часть «Шутка»), Г. Гендель Пассакалия из</w:t>
      </w:r>
      <w:r>
        <w:rPr>
          <w:spacing w:val="1"/>
        </w:rPr>
        <w:t xml:space="preserve"> </w:t>
      </w:r>
      <w:r>
        <w:t>сюиты соль минор, Хор</w:t>
      </w:r>
      <w:r>
        <w:rPr>
          <w:spacing w:val="60"/>
        </w:rPr>
        <w:t xml:space="preserve"> </w:t>
      </w:r>
      <w:r>
        <w:t>«Аллилуйя» (№ 44) из оратории</w:t>
      </w:r>
      <w:r>
        <w:rPr>
          <w:spacing w:val="60"/>
        </w:rPr>
        <w:t xml:space="preserve"> </w:t>
      </w:r>
      <w:r>
        <w:t>«Мессия», Д. К</w:t>
      </w:r>
      <w:r>
        <w:t>аччини. «Ave Maria»,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Моцарт Реквием</w:t>
      </w:r>
      <w:r>
        <w:rPr>
          <w:spacing w:val="-1"/>
        </w:rPr>
        <w:t xml:space="preserve"> </w:t>
      </w:r>
      <w:r>
        <w:t>(«Dies ire»,</w:t>
      </w:r>
      <w:r>
        <w:rPr>
          <w:spacing w:val="5"/>
        </w:rPr>
        <w:t xml:space="preserve"> </w:t>
      </w:r>
      <w:r>
        <w:t>«Lacrimoza»).</w:t>
      </w:r>
    </w:p>
    <w:p w:rsidR="00C8070F" w:rsidRDefault="0048348A">
      <w:pPr>
        <w:pStyle w:val="a3"/>
        <w:spacing w:before="1"/>
        <w:ind w:left="966" w:firstLine="0"/>
      </w:pPr>
      <w:r>
        <w:t>Формы</w:t>
      </w:r>
      <w:r>
        <w:rPr>
          <w:spacing w:val="-3"/>
        </w:rPr>
        <w:t xml:space="preserve"> </w:t>
      </w:r>
      <w:r>
        <w:t>построения музыки</w:t>
      </w:r>
      <w:r>
        <w:rPr>
          <w:spacing w:val="3"/>
        </w:rPr>
        <w:t xml:space="preserve"> </w:t>
      </w:r>
      <w:r>
        <w:t>(Й. Гайдн</w:t>
      </w:r>
      <w:r>
        <w:rPr>
          <w:spacing w:val="-2"/>
        </w:rPr>
        <w:t xml:space="preserve"> </w:t>
      </w:r>
      <w:r>
        <w:t>Симфония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103</w:t>
      </w:r>
      <w:r>
        <w:rPr>
          <w:spacing w:val="-1"/>
        </w:rPr>
        <w:t xml:space="preserve"> </w:t>
      </w:r>
      <w:r>
        <w:t>(«С тремоло</w:t>
      </w:r>
      <w:r>
        <w:rPr>
          <w:spacing w:val="1"/>
        </w:rPr>
        <w:t xml:space="preserve"> </w:t>
      </w:r>
      <w:r>
        <w:t>литавр»),</w:t>
      </w:r>
      <w:r>
        <w:rPr>
          <w:spacing w:val="1"/>
        </w:rPr>
        <w:t xml:space="preserve"> </w:t>
      </w:r>
      <w:r>
        <w:t>В. Моцарт</w:t>
      </w:r>
    </w:p>
    <w:p w:rsidR="00C8070F" w:rsidRDefault="0048348A">
      <w:pPr>
        <w:pStyle w:val="a3"/>
        <w:ind w:right="348" w:firstLine="0"/>
      </w:pPr>
      <w:r>
        <w:t>«Маленькая ночная серенада» (Рондо), Л. Бетховен Симфония № 5, Соната № 7, Соната № 8</w:t>
      </w:r>
      <w:r>
        <w:rPr>
          <w:spacing w:val="1"/>
        </w:rPr>
        <w:t xml:space="preserve"> </w:t>
      </w:r>
      <w:r>
        <w:t>(«Патетическая»),</w:t>
      </w:r>
      <w:r>
        <w:rPr>
          <w:spacing w:val="-1"/>
        </w:rPr>
        <w:t xml:space="preserve"> </w:t>
      </w:r>
      <w:r>
        <w:t>Соната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 («Лунная»),</w:t>
      </w:r>
      <w:r>
        <w:rPr>
          <w:spacing w:val="-1"/>
        </w:rPr>
        <w:t xml:space="preserve"> </w:t>
      </w:r>
      <w:r>
        <w:t>Соната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(«Аппассионата»).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/>
      </w:pPr>
      <w:r>
        <w:t>Циклические формы инструментальной музыки – соната, симфония, концерт, сюита (В.</w:t>
      </w:r>
      <w:r>
        <w:rPr>
          <w:spacing w:val="1"/>
        </w:rPr>
        <w:t xml:space="preserve"> </w:t>
      </w:r>
      <w:r>
        <w:t>Моцарт. Соната до мажор (эксп. Ι ч.), Симфония № 40, Соната № 11, Ф. Шуберт Симфония № 8</w:t>
      </w:r>
      <w:r>
        <w:rPr>
          <w:spacing w:val="1"/>
        </w:rPr>
        <w:t xml:space="preserve"> </w:t>
      </w:r>
      <w:r>
        <w:t>(«Неоконченная</w:t>
      </w:r>
      <w:r>
        <w:t>»), И.С.</w:t>
      </w:r>
      <w:r>
        <w:rPr>
          <w:spacing w:val="-1"/>
        </w:rPr>
        <w:t xml:space="preserve"> </w:t>
      </w:r>
      <w:r>
        <w:t>Бах</w:t>
      </w:r>
      <w:r>
        <w:rPr>
          <w:spacing w:val="4"/>
        </w:rPr>
        <w:t xml:space="preserve"> </w:t>
      </w:r>
      <w:r>
        <w:t>Итальянский концерт).</w:t>
      </w:r>
    </w:p>
    <w:p w:rsidR="00C8070F" w:rsidRDefault="0048348A">
      <w:pPr>
        <w:pStyle w:val="a3"/>
        <w:spacing w:before="1"/>
        <w:ind w:left="966" w:firstLine="0"/>
      </w:pPr>
      <w:r>
        <w:t>Камерная</w:t>
      </w:r>
      <w:r>
        <w:rPr>
          <w:spacing w:val="35"/>
        </w:rPr>
        <w:t xml:space="preserve"> </w:t>
      </w:r>
      <w:r>
        <w:t>инструментальная</w:t>
      </w:r>
      <w:r>
        <w:rPr>
          <w:spacing w:val="37"/>
        </w:rPr>
        <w:t xml:space="preserve"> </w:t>
      </w:r>
      <w:r>
        <w:t>музыка</w:t>
      </w:r>
      <w:r>
        <w:rPr>
          <w:spacing w:val="42"/>
        </w:rPr>
        <w:t xml:space="preserve"> </w:t>
      </w:r>
      <w:r>
        <w:t>(Ф.</w:t>
      </w:r>
      <w:r>
        <w:rPr>
          <w:spacing w:val="38"/>
        </w:rPr>
        <w:t xml:space="preserve"> </w:t>
      </w:r>
      <w:r>
        <w:t>Шопен</w:t>
      </w:r>
      <w:r>
        <w:rPr>
          <w:spacing w:val="39"/>
        </w:rPr>
        <w:t xml:space="preserve"> </w:t>
      </w:r>
      <w:r>
        <w:t>Вальс</w:t>
      </w:r>
      <w:r>
        <w:rPr>
          <w:spacing w:val="37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6,</w:t>
      </w:r>
      <w:r>
        <w:rPr>
          <w:spacing w:val="38"/>
        </w:rPr>
        <w:t xml:space="preserve"> </w:t>
      </w:r>
      <w:r>
        <w:t>Мазурка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1,</w:t>
      </w:r>
      <w:r>
        <w:rPr>
          <w:spacing w:val="39"/>
        </w:rPr>
        <w:t xml:space="preserve"> </w:t>
      </w:r>
      <w:r>
        <w:t>И.</w:t>
      </w:r>
      <w:r>
        <w:rPr>
          <w:spacing w:val="43"/>
        </w:rPr>
        <w:t xml:space="preserve"> </w:t>
      </w:r>
      <w:r>
        <w:t>Штраус</w:t>
      </w:r>
    </w:p>
    <w:p w:rsidR="00C8070F" w:rsidRDefault="0048348A">
      <w:pPr>
        <w:pStyle w:val="a3"/>
        <w:ind w:firstLine="0"/>
      </w:pPr>
      <w:r>
        <w:t>«Полька-пиццикато»,</w:t>
      </w:r>
      <w:r>
        <w:rPr>
          <w:spacing w:val="-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Огинский</w:t>
      </w:r>
      <w:r>
        <w:rPr>
          <w:spacing w:val="-5"/>
        </w:rPr>
        <w:t xml:space="preserve"> </w:t>
      </w:r>
      <w:r>
        <w:t>Полонез</w:t>
      </w:r>
      <w:r>
        <w:rPr>
          <w:spacing w:val="-5"/>
        </w:rPr>
        <w:t xml:space="preserve"> </w:t>
      </w:r>
      <w:r>
        <w:t>ре</w:t>
      </w:r>
      <w:r>
        <w:rPr>
          <w:spacing w:val="-6"/>
        </w:rPr>
        <w:t xml:space="preserve"> </w:t>
      </w:r>
      <w:r>
        <w:t>минор).</w:t>
      </w:r>
    </w:p>
    <w:p w:rsidR="00C8070F" w:rsidRDefault="0048348A">
      <w:pPr>
        <w:pStyle w:val="a3"/>
        <w:ind w:right="347"/>
      </w:pPr>
      <w:r>
        <w:t>Этюд (Ф. Шопен Этюд № 12). Транскрипция (Ф. Лист. Венгерская рапсодия № 2, Этюд</w:t>
      </w:r>
      <w:r>
        <w:rPr>
          <w:spacing w:val="1"/>
        </w:rPr>
        <w:t xml:space="preserve"> </w:t>
      </w:r>
      <w:r>
        <w:t>Паганини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Бах-Ф.</w:t>
      </w:r>
      <w:r>
        <w:rPr>
          <w:spacing w:val="-2"/>
        </w:rPr>
        <w:t xml:space="preserve"> </w:t>
      </w:r>
      <w:r>
        <w:t>Бузони Чакона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Партиты № 2 для</w:t>
      </w:r>
      <w:r>
        <w:rPr>
          <w:spacing w:val="-1"/>
        </w:rPr>
        <w:t xml:space="preserve"> </w:t>
      </w:r>
      <w:r>
        <w:t>скрипки соло.).</w:t>
      </w:r>
    </w:p>
    <w:p w:rsidR="00C8070F" w:rsidRDefault="0048348A">
      <w:pPr>
        <w:pStyle w:val="a3"/>
        <w:ind w:right="346"/>
      </w:pPr>
      <w:r>
        <w:t>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литургия,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(знаменный</w:t>
      </w:r>
      <w:r>
        <w:rPr>
          <w:spacing w:val="15"/>
        </w:rPr>
        <w:t xml:space="preserve"> </w:t>
      </w:r>
      <w:r>
        <w:t>распев,</w:t>
      </w:r>
      <w:r>
        <w:rPr>
          <w:spacing w:val="14"/>
        </w:rPr>
        <w:t xml:space="preserve"> </w:t>
      </w:r>
      <w:r>
        <w:t>П.И.</w:t>
      </w:r>
      <w:r>
        <w:rPr>
          <w:spacing w:val="14"/>
        </w:rPr>
        <w:t xml:space="preserve"> </w:t>
      </w:r>
      <w:r>
        <w:t>Чайковский</w:t>
      </w:r>
      <w:r>
        <w:rPr>
          <w:spacing w:val="20"/>
        </w:rPr>
        <w:t xml:space="preserve"> </w:t>
      </w:r>
      <w:r>
        <w:t>«Всенощное</w:t>
      </w:r>
      <w:r>
        <w:rPr>
          <w:spacing w:val="14"/>
        </w:rPr>
        <w:t xml:space="preserve"> </w:t>
      </w:r>
      <w:r>
        <w:t>бдение»</w:t>
      </w:r>
      <w:r>
        <w:rPr>
          <w:spacing w:val="7"/>
        </w:rPr>
        <w:t xml:space="preserve"> </w:t>
      </w:r>
      <w:r>
        <w:t>(«Богородице</w:t>
      </w:r>
      <w:r>
        <w:rPr>
          <w:spacing w:val="14"/>
        </w:rPr>
        <w:t xml:space="preserve"> </w:t>
      </w:r>
      <w:r>
        <w:t>Дево,</w:t>
      </w:r>
      <w:r>
        <w:rPr>
          <w:spacing w:val="14"/>
        </w:rPr>
        <w:t xml:space="preserve"> </w:t>
      </w:r>
      <w:r>
        <w:t>радуйся»</w:t>
      </w:r>
      <w:r>
        <w:rPr>
          <w:spacing w:val="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8),</w:t>
      </w:r>
    </w:p>
    <w:p w:rsidR="00C8070F" w:rsidRDefault="0048348A">
      <w:pPr>
        <w:pStyle w:val="a3"/>
        <w:ind w:firstLine="0"/>
      </w:pPr>
      <w:r>
        <w:t>«Покаянная</w:t>
      </w:r>
      <w:r>
        <w:rPr>
          <w:spacing w:val="-4"/>
        </w:rPr>
        <w:t xml:space="preserve"> </w:t>
      </w:r>
      <w:r>
        <w:t>молитва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Руси»,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</w:t>
      </w:r>
      <w:r>
        <w:t>ахманинов «Всенощное</w:t>
      </w:r>
      <w:r>
        <w:rPr>
          <w:spacing w:val="-4"/>
        </w:rPr>
        <w:t xml:space="preserve"> </w:t>
      </w:r>
      <w:r>
        <w:t>бдение»).</w:t>
      </w:r>
    </w:p>
    <w:p w:rsidR="00C8070F" w:rsidRDefault="0048348A">
      <w:pPr>
        <w:pStyle w:val="a3"/>
        <w:ind w:right="340"/>
      </w:pP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Скрябин</w:t>
      </w:r>
      <w:r>
        <w:rPr>
          <w:spacing w:val="1"/>
        </w:rPr>
        <w:t xml:space="preserve"> </w:t>
      </w:r>
      <w:r>
        <w:t>Прелюдия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Шнитке</w:t>
      </w:r>
      <w:r>
        <w:rPr>
          <w:spacing w:val="1"/>
        </w:rPr>
        <w:t xml:space="preserve"> </w:t>
      </w:r>
      <w:r>
        <w:t>Кончерто</w:t>
      </w:r>
      <w:r>
        <w:rPr>
          <w:spacing w:val="60"/>
        </w:rPr>
        <w:t xml:space="preserve"> </w:t>
      </w:r>
      <w:r>
        <w:t>гроссо,</w:t>
      </w:r>
      <w:r>
        <w:rPr>
          <w:spacing w:val="-57"/>
        </w:rPr>
        <w:t xml:space="preserve"> </w:t>
      </w:r>
      <w:r>
        <w:t>Сюита в старинном стиле, А. Журбин, Рок-опера «Орфей и Эвридика»). В музыкальном театре</w:t>
      </w:r>
      <w:r>
        <w:rPr>
          <w:spacing w:val="1"/>
        </w:rPr>
        <w:t xml:space="preserve"> </w:t>
      </w:r>
      <w:r>
        <w:t xml:space="preserve">(К. Глюк. Опера «Орфей и Эвридика», Ж. Бизе Опера «Кармен», </w:t>
      </w:r>
      <w:r>
        <w:t>Д. Верди «Риголетто»,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Опера</w:t>
      </w:r>
      <w:r>
        <w:rPr>
          <w:spacing w:val="3"/>
        </w:rPr>
        <w:t xml:space="preserve"> </w:t>
      </w:r>
      <w:r>
        <w:t>«Война</w:t>
      </w:r>
      <w:r>
        <w:rPr>
          <w:spacing w:val="-1"/>
        </w:rPr>
        <w:t xml:space="preserve"> </w:t>
      </w:r>
      <w:r>
        <w:t>и мир»).</w:t>
      </w:r>
    </w:p>
    <w:p w:rsidR="00C8070F" w:rsidRDefault="0048348A">
      <w:pPr>
        <w:pStyle w:val="a3"/>
        <w:ind w:right="346"/>
      </w:pP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Дунаевский.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к/ф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ребята»,</w:t>
      </w:r>
      <w:r>
        <w:rPr>
          <w:spacing w:val="1"/>
        </w:rPr>
        <w:t xml:space="preserve"> </w:t>
      </w:r>
      <w:r>
        <w:t>Ф. Лэй.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любви»).</w:t>
      </w:r>
    </w:p>
    <w:p w:rsidR="00C8070F" w:rsidRDefault="0048348A">
      <w:pPr>
        <w:pStyle w:val="a3"/>
        <w:ind w:right="346"/>
      </w:pPr>
      <w:r>
        <w:t>Классика и современность (Р. Щедрин. Опера «Не только любовь». (Песня и частушки</w:t>
      </w:r>
      <w:r>
        <w:rPr>
          <w:spacing w:val="1"/>
        </w:rPr>
        <w:t xml:space="preserve"> </w:t>
      </w:r>
      <w:r>
        <w:t xml:space="preserve">Варвары),      </w:t>
      </w:r>
      <w:r>
        <w:rPr>
          <w:spacing w:val="14"/>
        </w:rPr>
        <w:t xml:space="preserve"> </w:t>
      </w:r>
      <w:r>
        <w:t>Ж.</w:t>
      </w:r>
      <w:r>
        <w:rPr>
          <w:spacing w:val="2"/>
        </w:rPr>
        <w:t xml:space="preserve"> </w:t>
      </w:r>
      <w:r>
        <w:t>Бизе–Р.</w:t>
      </w:r>
      <w:r>
        <w:rPr>
          <w:spacing w:val="1"/>
        </w:rPr>
        <w:t xml:space="preserve"> </w:t>
      </w:r>
      <w:r>
        <w:t>Щедри</w:t>
      </w:r>
      <w:r>
        <w:t>н</w:t>
      </w:r>
      <w:r>
        <w:rPr>
          <w:spacing w:val="3"/>
        </w:rPr>
        <w:t xml:space="preserve"> </w:t>
      </w:r>
      <w:r>
        <w:t>Балет</w:t>
      </w:r>
      <w:r>
        <w:rPr>
          <w:spacing w:val="6"/>
        </w:rPr>
        <w:t xml:space="preserve"> </w:t>
      </w:r>
      <w:r>
        <w:t>«Кармен-сюита»,</w:t>
      </w:r>
      <w:r>
        <w:rPr>
          <w:spacing w:val="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Уэббер</w:t>
      </w:r>
      <w:r>
        <w:rPr>
          <w:spacing w:val="1"/>
        </w:rPr>
        <w:t xml:space="preserve"> </w:t>
      </w:r>
      <w:r>
        <w:t>Рок-опера</w:t>
      </w:r>
      <w:r>
        <w:rPr>
          <w:spacing w:val="6"/>
        </w:rPr>
        <w:t xml:space="preserve"> </w:t>
      </w:r>
      <w:r>
        <w:t>«Иисус</w:t>
      </w:r>
      <w:r>
        <w:rPr>
          <w:spacing w:val="3"/>
        </w:rPr>
        <w:t xml:space="preserve"> </w:t>
      </w:r>
      <w:r>
        <w:t>Христос</w:t>
      </w:r>
    </w:p>
    <w:p w:rsidR="00C8070F" w:rsidRDefault="0048348A">
      <w:pPr>
        <w:pStyle w:val="a3"/>
        <w:ind w:firstLine="0"/>
      </w:pPr>
      <w:r>
        <w:t xml:space="preserve">–  </w:t>
      </w:r>
      <w:r>
        <w:rPr>
          <w:spacing w:val="2"/>
        </w:rPr>
        <w:t xml:space="preserve"> </w:t>
      </w:r>
      <w:r>
        <w:t xml:space="preserve">суперзвезда»,  </w:t>
      </w:r>
      <w:r>
        <w:rPr>
          <w:spacing w:val="5"/>
        </w:rPr>
        <w:t xml:space="preserve"> </w:t>
      </w:r>
      <w:r>
        <w:t xml:space="preserve">Д.  </w:t>
      </w:r>
      <w:r>
        <w:rPr>
          <w:spacing w:val="2"/>
        </w:rPr>
        <w:t xml:space="preserve"> </w:t>
      </w:r>
      <w:r>
        <w:t xml:space="preserve">Кабалевский  </w:t>
      </w:r>
      <w:r>
        <w:rPr>
          <w:spacing w:val="7"/>
        </w:rPr>
        <w:t xml:space="preserve"> </w:t>
      </w:r>
      <w:r>
        <w:t>«Реквием»</w:t>
      </w:r>
      <w:r>
        <w:rPr>
          <w:spacing w:val="115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ст.  </w:t>
      </w:r>
      <w:r>
        <w:rPr>
          <w:spacing w:val="2"/>
        </w:rPr>
        <w:t xml:space="preserve"> </w:t>
      </w:r>
      <w:r>
        <w:t xml:space="preserve">Р.  </w:t>
      </w:r>
      <w:r>
        <w:rPr>
          <w:spacing w:val="2"/>
        </w:rPr>
        <w:t xml:space="preserve"> </w:t>
      </w:r>
      <w:r>
        <w:t xml:space="preserve">Рождественского  </w:t>
      </w:r>
      <w:r>
        <w:rPr>
          <w:spacing w:val="1"/>
        </w:rPr>
        <w:t xml:space="preserve"> </w:t>
      </w:r>
      <w:r>
        <w:t xml:space="preserve">(«Наши  </w:t>
      </w:r>
      <w:r>
        <w:rPr>
          <w:spacing w:val="3"/>
        </w:rPr>
        <w:t xml:space="preserve"> </w:t>
      </w:r>
      <w:r>
        <w:t>дети»,</w:t>
      </w:r>
    </w:p>
    <w:p w:rsidR="00C8070F" w:rsidRDefault="0048348A">
      <w:pPr>
        <w:pStyle w:val="a3"/>
        <w:ind w:firstLine="0"/>
        <w:jc w:val="left"/>
      </w:pPr>
      <w:r>
        <w:t>«Помните!»).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(мюзикл,</w:t>
      </w:r>
      <w:r>
        <w:rPr>
          <w:spacing w:val="-3"/>
        </w:rPr>
        <w:t xml:space="preserve"> </w:t>
      </w:r>
      <w:r>
        <w:t>джаз,</w:t>
      </w:r>
      <w:r>
        <w:rPr>
          <w:spacing w:val="-3"/>
        </w:rPr>
        <w:t xml:space="preserve"> </w:t>
      </w:r>
      <w:r>
        <w:t>рок-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поп-музыка,</w:t>
      </w:r>
      <w:r>
        <w:rPr>
          <w:spacing w:val="-1"/>
        </w:rPr>
        <w:t xml:space="preserve"> </w:t>
      </w:r>
      <w:r>
        <w:t>шансон,</w:t>
      </w:r>
      <w:r>
        <w:rPr>
          <w:spacing w:val="-3"/>
        </w:rPr>
        <w:t xml:space="preserve"> </w:t>
      </w:r>
      <w:r>
        <w:t>рэп).</w:t>
      </w:r>
    </w:p>
    <w:p w:rsidR="00C8070F" w:rsidRDefault="0048348A">
      <w:pPr>
        <w:pStyle w:val="a3"/>
        <w:ind w:right="345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«Музыка»</w:t>
      </w:r>
    </w:p>
    <w:p w:rsidR="00C8070F" w:rsidRDefault="0048348A">
      <w:pPr>
        <w:pStyle w:val="a3"/>
        <w:ind w:right="344"/>
      </w:pP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музыкально-пластическое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rPr>
          <w:color w:val="212121"/>
        </w:rPr>
        <w:t>Примерная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тематическая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терминологическая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лексика соответствует ООП ООО. Для обучающихся с ЗПР существенным является приемы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 с л</w:t>
      </w:r>
      <w:r>
        <w:rPr>
          <w:color w:val="212121"/>
        </w:rPr>
        <w:t>ексическим материалом по предмету «Музыка». Проводится специальная работа 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введению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активный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словарь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соответствующей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терминологии.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Изучаемые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термины вводятся на полисенсорной основе, обязательна визуальная поддержка, алгоритмы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опре</w:t>
      </w:r>
      <w:r>
        <w:rPr>
          <w:color w:val="212121"/>
        </w:rPr>
        <w:t>делением,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опорные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схемы для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актуализации терминологии.</w:t>
      </w:r>
    </w:p>
    <w:p w:rsidR="00C8070F" w:rsidRDefault="0048348A">
      <w:pPr>
        <w:pStyle w:val="a3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left="966" w:firstLine="0"/>
      </w:pPr>
      <w:r>
        <w:rPr>
          <w:color w:val="212121"/>
        </w:rPr>
        <w:t>Проведение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оценки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достижений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планируемых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предмета</w:t>
      </w:r>
    </w:p>
    <w:p w:rsidR="00C8070F" w:rsidRDefault="0048348A">
      <w:pPr>
        <w:pStyle w:val="a3"/>
        <w:ind w:right="340" w:firstLine="0"/>
      </w:pPr>
      <w:r>
        <w:rPr>
          <w:color w:val="212121"/>
        </w:rPr>
        <w:t>«Музыка» проводится в форме стартового</w:t>
      </w:r>
      <w:r>
        <w:t xml:space="preserve">, текущего, итогового </w:t>
      </w:r>
      <w:r>
        <w:rPr>
          <w:color w:val="212121"/>
        </w:rPr>
        <w:t xml:space="preserve">контроля в виде: </w:t>
      </w:r>
      <w:r>
        <w:t>наблюдения,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карточке,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концертной</w:t>
      </w:r>
      <w:r>
        <w:rPr>
          <w:spacing w:val="-1"/>
        </w:rPr>
        <w:t xml:space="preserve"> </w:t>
      </w:r>
      <w:r>
        <w:t>деятельности.</w:t>
      </w:r>
    </w:p>
    <w:p w:rsidR="00C8070F" w:rsidRDefault="0048348A">
      <w:pPr>
        <w:pStyle w:val="a3"/>
        <w:ind w:left="966" w:firstLine="0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предусмотреть:</w:t>
      </w:r>
    </w:p>
    <w:p w:rsidR="00C8070F" w:rsidRDefault="0048348A" w:rsidP="0048348A">
      <w:pPr>
        <w:pStyle w:val="a6"/>
        <w:numPr>
          <w:ilvl w:val="0"/>
          <w:numId w:val="123"/>
        </w:numPr>
        <w:tabs>
          <w:tab w:val="left" w:pos="1176"/>
        </w:tabs>
        <w:ind w:right="349" w:firstLine="707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</w:t>
      </w:r>
      <w:r>
        <w:rPr>
          <w:sz w:val="24"/>
        </w:rPr>
        <w:t>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шаблоны;</w:t>
      </w:r>
    </w:p>
    <w:p w:rsidR="00C8070F" w:rsidRDefault="0048348A" w:rsidP="0048348A">
      <w:pPr>
        <w:pStyle w:val="a6"/>
        <w:numPr>
          <w:ilvl w:val="0"/>
          <w:numId w:val="123"/>
        </w:numPr>
        <w:tabs>
          <w:tab w:val="left" w:pos="1176"/>
        </w:tabs>
        <w:ind w:right="352" w:firstLine="707"/>
        <w:rPr>
          <w:sz w:val="24"/>
        </w:rPr>
      </w:pPr>
      <w:r>
        <w:rPr>
          <w:sz w:val="24"/>
        </w:rPr>
        <w:t>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опоры, схемы определений, алгоритмы;</w:t>
      </w:r>
    </w:p>
    <w:p w:rsidR="00C8070F" w:rsidRDefault="0048348A" w:rsidP="0048348A">
      <w:pPr>
        <w:pStyle w:val="a6"/>
        <w:numPr>
          <w:ilvl w:val="0"/>
          <w:numId w:val="123"/>
        </w:numPr>
        <w:tabs>
          <w:tab w:val="left" w:pos="1111"/>
        </w:tabs>
        <w:spacing w:before="1"/>
        <w:ind w:right="339" w:firstLine="707"/>
        <w:rPr>
          <w:sz w:val="24"/>
        </w:rPr>
      </w:pPr>
      <w:r>
        <w:rPr>
          <w:sz w:val="24"/>
        </w:rPr>
        <w:t xml:space="preserve">адаптировать с учетом </w:t>
      </w:r>
      <w:r>
        <w:rPr>
          <w:sz w:val="24"/>
        </w:rPr>
        <w:t>индивидуальных особенностей обучающихся с ЗПР контрольно-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 разъяснение инструкции, расстановка ударений в редко употребляемых словах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C8070F" w:rsidRDefault="0048348A">
      <w:pPr>
        <w:pStyle w:val="a3"/>
        <w:ind w:left="966" w:firstLine="0"/>
        <w:jc w:val="left"/>
      </w:pPr>
      <w:r>
        <w:t>5</w:t>
      </w:r>
      <w:r>
        <w:rPr>
          <w:spacing w:val="-1"/>
        </w:rPr>
        <w:t xml:space="preserve"> </w:t>
      </w:r>
      <w:r>
        <w:t>класс*</w:t>
      </w:r>
      <w:r>
        <w:rPr>
          <w:spacing w:val="-1"/>
        </w:rPr>
        <w:t xml:space="preserve"> </w:t>
      </w:r>
      <w:r>
        <w:t>(*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здес</w:t>
      </w:r>
      <w:r>
        <w:t>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далее)</w:t>
      </w:r>
    </w:p>
    <w:p w:rsidR="00C8070F" w:rsidRDefault="0048348A" w:rsidP="0048348A">
      <w:pPr>
        <w:pStyle w:val="a6"/>
        <w:numPr>
          <w:ilvl w:val="0"/>
          <w:numId w:val="124"/>
        </w:numPr>
        <w:tabs>
          <w:tab w:val="left" w:pos="1193"/>
        </w:tabs>
        <w:ind w:right="351" w:firstLine="707"/>
        <w:rPr>
          <w:sz w:val="24"/>
        </w:rPr>
      </w:pPr>
      <w:r>
        <w:rPr>
          <w:i/>
          <w:sz w:val="24"/>
        </w:rPr>
        <w:t>четверть: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теме</w:t>
      </w:r>
      <w:r>
        <w:rPr>
          <w:spacing w:val="45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творчество»</w:t>
      </w:r>
      <w:r>
        <w:rPr>
          <w:spacing w:val="37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концертной деятельности.</w:t>
      </w:r>
    </w:p>
    <w:p w:rsidR="00C8070F" w:rsidRDefault="0048348A" w:rsidP="0048348A">
      <w:pPr>
        <w:pStyle w:val="a6"/>
        <w:numPr>
          <w:ilvl w:val="0"/>
          <w:numId w:val="124"/>
        </w:numPr>
        <w:tabs>
          <w:tab w:val="left" w:pos="1185"/>
        </w:tabs>
        <w:ind w:right="349" w:firstLine="707"/>
        <w:rPr>
          <w:sz w:val="24"/>
        </w:rPr>
      </w:pPr>
      <w:r>
        <w:rPr>
          <w:i/>
          <w:sz w:val="24"/>
        </w:rPr>
        <w:t>четверть: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Тест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теме:</w:t>
      </w:r>
      <w:r>
        <w:rPr>
          <w:spacing w:val="41"/>
          <w:sz w:val="24"/>
        </w:rPr>
        <w:t xml:space="preserve"> </w:t>
      </w:r>
      <w:r>
        <w:rPr>
          <w:sz w:val="24"/>
        </w:rPr>
        <w:t>«Народные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традиции»</w:t>
      </w:r>
      <w:r>
        <w:rPr>
          <w:spacing w:val="31"/>
          <w:sz w:val="24"/>
        </w:rPr>
        <w:t xml:space="preserve"> </w:t>
      </w:r>
      <w:r>
        <w:rPr>
          <w:sz w:val="24"/>
        </w:rPr>
        <w:t>(может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концертной деятельности.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24"/>
        </w:numPr>
        <w:tabs>
          <w:tab w:val="left" w:pos="1248"/>
        </w:tabs>
        <w:spacing w:before="66"/>
        <w:ind w:right="344" w:firstLine="707"/>
        <w:rPr>
          <w:sz w:val="24"/>
        </w:rPr>
      </w:pPr>
      <w:r>
        <w:rPr>
          <w:i/>
          <w:sz w:val="24"/>
        </w:rPr>
        <w:t>четверть: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40"/>
          <w:sz w:val="24"/>
        </w:rPr>
        <w:t xml:space="preserve"> </w:t>
      </w:r>
      <w:r>
        <w:rPr>
          <w:sz w:val="24"/>
        </w:rPr>
        <w:t>«Вокальная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33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 w:rsidP="0048348A">
      <w:pPr>
        <w:pStyle w:val="a6"/>
        <w:numPr>
          <w:ilvl w:val="0"/>
          <w:numId w:val="124"/>
        </w:numPr>
        <w:tabs>
          <w:tab w:val="left" w:pos="1307"/>
          <w:tab w:val="left" w:pos="1308"/>
          <w:tab w:val="left" w:pos="2593"/>
          <w:tab w:val="left" w:pos="3277"/>
          <w:tab w:val="left" w:pos="3749"/>
          <w:tab w:val="left" w:pos="4510"/>
          <w:tab w:val="left" w:pos="5538"/>
          <w:tab w:val="left" w:pos="6397"/>
          <w:tab w:val="left" w:pos="7586"/>
          <w:tab w:val="left" w:pos="8538"/>
          <w:tab w:val="left" w:pos="10070"/>
        </w:tabs>
        <w:ind w:right="347" w:firstLine="707"/>
        <w:rPr>
          <w:sz w:val="24"/>
        </w:rPr>
      </w:pPr>
      <w:r>
        <w:rPr>
          <w:i/>
          <w:sz w:val="24"/>
        </w:rPr>
        <w:t>четверть.</w:t>
      </w:r>
      <w:r>
        <w:rPr>
          <w:i/>
          <w:sz w:val="24"/>
        </w:rPr>
        <w:tab/>
      </w:r>
      <w:r>
        <w:rPr>
          <w:sz w:val="24"/>
        </w:rPr>
        <w:t>Тест</w:t>
      </w:r>
      <w:r>
        <w:rPr>
          <w:sz w:val="24"/>
        </w:rPr>
        <w:tab/>
        <w:t>по</w:t>
      </w:r>
      <w:r>
        <w:rPr>
          <w:sz w:val="24"/>
        </w:rPr>
        <w:tab/>
        <w:t>теме:</w:t>
      </w:r>
      <w:r>
        <w:rPr>
          <w:sz w:val="24"/>
        </w:rPr>
        <w:tab/>
        <w:t>«Опера.</w:t>
      </w:r>
      <w:r>
        <w:rPr>
          <w:sz w:val="24"/>
        </w:rPr>
        <w:tab/>
      </w:r>
      <w:r>
        <w:rPr>
          <w:sz w:val="24"/>
        </w:rPr>
        <w:t>Балет.</w:t>
      </w:r>
      <w:r>
        <w:rPr>
          <w:sz w:val="24"/>
        </w:rPr>
        <w:tab/>
        <w:t>Мюзикл»</w:t>
      </w:r>
      <w:r>
        <w:rPr>
          <w:sz w:val="24"/>
        </w:rPr>
        <w:tab/>
        <w:t>(может</w:t>
      </w:r>
      <w:r>
        <w:rPr>
          <w:sz w:val="24"/>
        </w:rPr>
        <w:tab/>
        <w:t>выполняться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информации).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6</w:t>
      </w:r>
      <w:r>
        <w:rPr>
          <w:spacing w:val="-2"/>
        </w:rPr>
        <w:t xml:space="preserve"> </w:t>
      </w:r>
      <w:r>
        <w:t>класс*</w:t>
      </w:r>
    </w:p>
    <w:p w:rsidR="00C8070F" w:rsidRDefault="0048348A" w:rsidP="0048348A">
      <w:pPr>
        <w:pStyle w:val="a6"/>
        <w:numPr>
          <w:ilvl w:val="0"/>
          <w:numId w:val="125"/>
        </w:numPr>
        <w:tabs>
          <w:tab w:val="left" w:pos="1200"/>
        </w:tabs>
        <w:ind w:right="346" w:firstLine="707"/>
        <w:rPr>
          <w:sz w:val="24"/>
        </w:rPr>
      </w:pPr>
      <w:r>
        <w:rPr>
          <w:i/>
          <w:sz w:val="24"/>
        </w:rPr>
        <w:t>четверть: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песни» 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</w:p>
    <w:p w:rsidR="00C8070F" w:rsidRDefault="0048348A">
      <w:pPr>
        <w:pStyle w:val="a3"/>
        <w:ind w:left="966" w:firstLine="0"/>
        <w:jc w:val="left"/>
      </w:pPr>
      <w:r>
        <w:t>Тест</w:t>
      </w:r>
      <w:r>
        <w:rPr>
          <w:spacing w:val="1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театральной</w:t>
      </w:r>
      <w:r>
        <w:rPr>
          <w:spacing w:val="-3"/>
        </w:rPr>
        <w:t xml:space="preserve"> </w:t>
      </w:r>
      <w:r>
        <w:t>музыки».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концертной</w:t>
      </w:r>
      <w:r>
        <w:rPr>
          <w:spacing w:val="-3"/>
        </w:rPr>
        <w:t xml:space="preserve"> </w:t>
      </w:r>
      <w:r>
        <w:t>деятельности.</w:t>
      </w:r>
    </w:p>
    <w:p w:rsidR="00C8070F" w:rsidRDefault="0048348A" w:rsidP="0048348A">
      <w:pPr>
        <w:pStyle w:val="a6"/>
        <w:numPr>
          <w:ilvl w:val="0"/>
          <w:numId w:val="125"/>
        </w:numPr>
        <w:tabs>
          <w:tab w:val="left" w:pos="1209"/>
        </w:tabs>
        <w:ind w:right="347" w:firstLine="707"/>
        <w:jc w:val="both"/>
        <w:rPr>
          <w:sz w:val="24"/>
        </w:rPr>
      </w:pPr>
      <w:r>
        <w:rPr>
          <w:i/>
          <w:sz w:val="24"/>
        </w:rPr>
        <w:t>четверть: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 (с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 информации). Тест «Музыкальное искусство Древней Руси». Участие в концертной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 w:rsidP="0048348A">
      <w:pPr>
        <w:pStyle w:val="a6"/>
        <w:numPr>
          <w:ilvl w:val="0"/>
          <w:numId w:val="125"/>
        </w:numPr>
        <w:tabs>
          <w:tab w:val="left" w:pos="1205"/>
        </w:tabs>
        <w:ind w:right="343" w:firstLine="707"/>
        <w:jc w:val="both"/>
        <w:rPr>
          <w:sz w:val="24"/>
        </w:rPr>
      </w:pPr>
      <w:r>
        <w:rPr>
          <w:i/>
          <w:sz w:val="24"/>
        </w:rPr>
        <w:t xml:space="preserve">четверть: </w:t>
      </w:r>
      <w:r>
        <w:rPr>
          <w:sz w:val="24"/>
        </w:rPr>
        <w:t>Тест и музыкальная викторина по теме: «Музыкальные эпо</w:t>
      </w:r>
      <w:r>
        <w:rPr>
          <w:sz w:val="24"/>
        </w:rPr>
        <w:t>хи (барокко,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романтизм)»</w:t>
      </w:r>
      <w:r>
        <w:rPr>
          <w:spacing w:val="1"/>
          <w:sz w:val="24"/>
        </w:rPr>
        <w:t xml:space="preserve"> </w:t>
      </w:r>
      <w:r>
        <w:rPr>
          <w:sz w:val="24"/>
        </w:rPr>
        <w:t>(может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 w:rsidP="0048348A">
      <w:pPr>
        <w:pStyle w:val="a6"/>
        <w:numPr>
          <w:ilvl w:val="0"/>
          <w:numId w:val="125"/>
        </w:numPr>
        <w:tabs>
          <w:tab w:val="left" w:pos="1173"/>
        </w:tabs>
        <w:ind w:right="343" w:firstLine="707"/>
        <w:jc w:val="both"/>
        <w:rPr>
          <w:sz w:val="24"/>
        </w:rPr>
      </w:pPr>
      <w:r>
        <w:rPr>
          <w:i/>
          <w:sz w:val="24"/>
        </w:rPr>
        <w:t xml:space="preserve">четверть. </w:t>
      </w:r>
      <w:r>
        <w:rPr>
          <w:sz w:val="24"/>
        </w:rPr>
        <w:t>Тест по теме: «Стили, направления, жанры современной музыки»</w:t>
      </w:r>
      <w:r>
        <w:rPr>
          <w:spacing w:val="1"/>
          <w:sz w:val="24"/>
        </w:rPr>
        <w:t xml:space="preserve"> </w:t>
      </w:r>
      <w:r>
        <w:rPr>
          <w:sz w:val="24"/>
        </w:rPr>
        <w:t>(может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ации).</w:t>
      </w:r>
    </w:p>
    <w:p w:rsidR="00C8070F" w:rsidRDefault="0048348A">
      <w:pPr>
        <w:pStyle w:val="a3"/>
        <w:ind w:left="966" w:firstLine="0"/>
      </w:pPr>
      <w:r>
        <w:t>7</w:t>
      </w:r>
      <w:r>
        <w:rPr>
          <w:spacing w:val="-12"/>
        </w:rPr>
        <w:t xml:space="preserve"> </w:t>
      </w:r>
      <w:r>
        <w:t>класс*</w:t>
      </w:r>
    </w:p>
    <w:p w:rsidR="00C8070F" w:rsidRDefault="0048348A" w:rsidP="0048348A">
      <w:pPr>
        <w:pStyle w:val="a6"/>
        <w:numPr>
          <w:ilvl w:val="0"/>
          <w:numId w:val="126"/>
        </w:numPr>
        <w:tabs>
          <w:tab w:val="left" w:pos="1166"/>
        </w:tabs>
        <w:ind w:right="348" w:firstLine="707"/>
        <w:jc w:val="both"/>
        <w:rPr>
          <w:sz w:val="24"/>
        </w:rPr>
      </w:pPr>
      <w:r>
        <w:rPr>
          <w:i/>
          <w:sz w:val="24"/>
        </w:rPr>
        <w:t xml:space="preserve">четверть: </w:t>
      </w:r>
      <w:r>
        <w:rPr>
          <w:sz w:val="24"/>
        </w:rPr>
        <w:t>Музыкальная викторина «Светская и духовная музыка» (с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</w:p>
    <w:p w:rsidR="00C8070F" w:rsidRDefault="0048348A" w:rsidP="0048348A">
      <w:pPr>
        <w:pStyle w:val="a6"/>
        <w:numPr>
          <w:ilvl w:val="0"/>
          <w:numId w:val="126"/>
        </w:numPr>
        <w:tabs>
          <w:tab w:val="left" w:pos="1154"/>
        </w:tabs>
        <w:ind w:right="345" w:firstLine="707"/>
        <w:jc w:val="both"/>
        <w:rPr>
          <w:sz w:val="24"/>
        </w:rPr>
      </w:pPr>
      <w:r>
        <w:rPr>
          <w:i/>
          <w:sz w:val="24"/>
        </w:rPr>
        <w:t xml:space="preserve">четверть: </w:t>
      </w:r>
      <w:r>
        <w:rPr>
          <w:sz w:val="24"/>
        </w:rPr>
        <w:t>Тест по теме: «Жанры западно-европейской музыки» (может выполняться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информации).</w:t>
      </w:r>
    </w:p>
    <w:p w:rsidR="00C8070F" w:rsidRDefault="0048348A" w:rsidP="0048348A">
      <w:pPr>
        <w:pStyle w:val="a6"/>
        <w:numPr>
          <w:ilvl w:val="0"/>
          <w:numId w:val="126"/>
        </w:numPr>
        <w:tabs>
          <w:tab w:val="left" w:pos="1159"/>
        </w:tabs>
        <w:spacing w:before="1"/>
        <w:ind w:right="342" w:firstLine="707"/>
        <w:jc w:val="both"/>
        <w:rPr>
          <w:sz w:val="24"/>
        </w:rPr>
      </w:pPr>
      <w:r>
        <w:rPr>
          <w:i/>
          <w:sz w:val="24"/>
        </w:rPr>
        <w:t xml:space="preserve">четверть: </w:t>
      </w:r>
      <w:r>
        <w:rPr>
          <w:sz w:val="24"/>
        </w:rPr>
        <w:t>Музыкальная викторина «Музыкальные стили XX века» (с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</w:p>
    <w:p w:rsidR="00C8070F" w:rsidRDefault="0048348A" w:rsidP="0048348A">
      <w:pPr>
        <w:pStyle w:val="a6"/>
        <w:numPr>
          <w:ilvl w:val="0"/>
          <w:numId w:val="126"/>
        </w:numPr>
        <w:tabs>
          <w:tab w:val="left" w:pos="1274"/>
        </w:tabs>
        <w:ind w:right="342" w:firstLine="707"/>
        <w:jc w:val="both"/>
        <w:rPr>
          <w:sz w:val="24"/>
        </w:rPr>
      </w:pPr>
      <w:r>
        <w:rPr>
          <w:i/>
          <w:sz w:val="24"/>
        </w:rPr>
        <w:t>четверть.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века»</w:t>
      </w:r>
      <w:r>
        <w:rPr>
          <w:spacing w:val="1"/>
          <w:sz w:val="24"/>
        </w:rPr>
        <w:t xml:space="preserve"> </w:t>
      </w:r>
      <w:r>
        <w:rPr>
          <w:sz w:val="24"/>
        </w:rPr>
        <w:t>(может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информации).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5425"/>
        </w:tabs>
        <w:ind w:left="5424" w:hanging="901"/>
        <w:jc w:val="both"/>
        <w:rPr>
          <w:sz w:val="24"/>
        </w:rPr>
      </w:pPr>
      <w:r>
        <w:rPr>
          <w:sz w:val="24"/>
        </w:rPr>
        <w:t>Труд</w:t>
      </w:r>
      <w:r>
        <w:rPr>
          <w:sz w:val="24"/>
        </w:rPr>
        <w:t xml:space="preserve"> (т</w:t>
      </w:r>
      <w:r>
        <w:rPr>
          <w:sz w:val="24"/>
        </w:rPr>
        <w:t>ехнология</w:t>
      </w:r>
      <w:r>
        <w:rPr>
          <w:sz w:val="24"/>
        </w:rPr>
        <w:t>)</w:t>
      </w:r>
    </w:p>
    <w:p w:rsidR="00C8070F" w:rsidRDefault="0048348A">
      <w:pPr>
        <w:pStyle w:val="a3"/>
        <w:ind w:right="342" w:firstLine="566"/>
      </w:pPr>
      <w:r>
        <w:t>Примерная рабочая программа по техно</w:t>
      </w:r>
      <w:r>
        <w:t>логии составлена на основе содержания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ЗПР, получающих образование на основе АООП</w:t>
      </w:r>
      <w:r>
        <w:rPr>
          <w:spacing w:val="-57"/>
        </w:rPr>
        <w:t xml:space="preserve"> </w:t>
      </w:r>
      <w:r>
        <w:t>ООО.</w:t>
      </w:r>
    </w:p>
    <w:p w:rsidR="00C8070F" w:rsidRDefault="0048348A">
      <w:pPr>
        <w:pStyle w:val="a3"/>
        <w:spacing w:before="1"/>
        <w:ind w:right="341" w:firstLine="559"/>
      </w:pPr>
      <w:r>
        <w:t>Данная примерная программа по технол</w:t>
      </w:r>
      <w:r>
        <w:t>огии является основой для составления учителями</w:t>
      </w:r>
      <w:r>
        <w:rPr>
          <w:spacing w:val="-57"/>
        </w:rPr>
        <w:t xml:space="preserve"> </w:t>
      </w:r>
      <w:r>
        <w:t>своих рабочих программ, с</w:t>
      </w:r>
      <w:r>
        <w:rPr>
          <w:spacing w:val="1"/>
        </w:rPr>
        <w:t xml:space="preserve"> </w:t>
      </w:r>
      <w:r>
        <w:rPr>
          <w:color w:val="212121"/>
        </w:rPr>
        <w:t>учетом реализуемых образовательной организацией профилей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направленностей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допрофессиональной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подготовки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ЗПР.</w:t>
      </w:r>
      <w:r>
        <w:rPr>
          <w:color w:val="212121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линиями, практическими работами, перераспределять часы для изучения отдельных разделов и</w:t>
      </w:r>
      <w:r>
        <w:rPr>
          <w:spacing w:val="1"/>
        </w:rPr>
        <w:t xml:space="preserve"> </w:t>
      </w:r>
      <w:r>
        <w:t>тем, в соответствии с возможностями образовательной организации, имеющимися социально-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right="341" w:firstLine="55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 xml:space="preserve">позволяющие детям и </w:t>
      </w:r>
      <w:r>
        <w:t>подросткам с ЗПР получить качественное образование по технологии,</w:t>
      </w:r>
      <w:r>
        <w:rPr>
          <w:spacing w:val="1"/>
        </w:rPr>
        <w:t xml:space="preserve"> </w:t>
      </w:r>
      <w:r>
        <w:t>подготовить разносторонне развитую личность, способную использовать полученные знания</w:t>
      </w:r>
      <w:r>
        <w:rPr>
          <w:spacing w:val="1"/>
        </w:rPr>
        <w:t xml:space="preserve"> </w:t>
      </w:r>
      <w:r>
        <w:t>для успешной социализации, дальнейшего образования и трудовой деятельности. Адаптация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</w:t>
      </w:r>
      <w:r>
        <w:t>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сложных понятий и терминов; основные сведения в программе даются дифференцированно. По</w:t>
      </w:r>
      <w:r>
        <w:rPr>
          <w:spacing w:val="1"/>
        </w:rPr>
        <w:t xml:space="preserve"> </w:t>
      </w:r>
      <w:r>
        <w:t>некоторым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ознакомления.</w:t>
      </w:r>
    </w:p>
    <w:p w:rsidR="00C8070F" w:rsidRDefault="0048348A" w:rsidP="0048348A">
      <w:pPr>
        <w:pStyle w:val="1"/>
        <w:numPr>
          <w:ilvl w:val="0"/>
          <w:numId w:val="127"/>
        </w:numPr>
        <w:tabs>
          <w:tab w:val="left" w:pos="4667"/>
          <w:tab w:val="left" w:pos="4668"/>
        </w:tabs>
        <w:rPr>
          <w:b w:val="0"/>
        </w:rPr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 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«Труд</w:t>
      </w:r>
      <w:r>
        <w:rPr>
          <w:spacing w:val="-2"/>
        </w:rPr>
        <w:t xml:space="preserve"> </w:t>
      </w:r>
      <w:r>
        <w:t>(технология)»</w:t>
      </w:r>
    </w:p>
    <w:p w:rsidR="00C8070F" w:rsidRDefault="00C8070F">
      <w:pPr>
        <w:pStyle w:val="a3"/>
        <w:ind w:left="0" w:firstLine="0"/>
        <w:jc w:val="left"/>
        <w:rPr>
          <w:b/>
        </w:rPr>
      </w:pPr>
    </w:p>
    <w:p w:rsidR="00C8070F" w:rsidRDefault="0048348A" w:rsidP="0048348A">
      <w:pPr>
        <w:pStyle w:val="a6"/>
        <w:numPr>
          <w:ilvl w:val="0"/>
          <w:numId w:val="128"/>
        </w:numPr>
        <w:tabs>
          <w:tab w:val="left" w:pos="2044"/>
        </w:tabs>
        <w:ind w:right="805" w:firstLine="539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4"/>
          <w:sz w:val="24"/>
        </w:rPr>
        <w:t xml:space="preserve"> </w:t>
      </w:r>
      <w:r>
        <w:rPr>
          <w:sz w:val="24"/>
        </w:rPr>
        <w:t>«Технология»)</w:t>
      </w:r>
      <w:r>
        <w:rPr>
          <w:spacing w:val="2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предмету</w:t>
      </w:r>
    </w:p>
    <w:p w:rsidR="00C8070F" w:rsidRDefault="0048348A">
      <w:pPr>
        <w:pStyle w:val="a3"/>
        <w:ind w:left="1182" w:right="811" w:firstLine="0"/>
      </w:pPr>
      <w:r>
        <w:t>«Труд</w:t>
      </w:r>
      <w:r>
        <w:rPr>
          <w:spacing w:val="1"/>
        </w:rPr>
        <w:t xml:space="preserve"> </w:t>
      </w:r>
      <w:r>
        <w:t>(технология)»)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программы.</w:t>
      </w:r>
    </w:p>
    <w:p w:rsidR="00C8070F" w:rsidRDefault="0048348A" w:rsidP="0048348A">
      <w:pPr>
        <w:pStyle w:val="1"/>
        <w:numPr>
          <w:ilvl w:val="0"/>
          <w:numId w:val="128"/>
        </w:numPr>
        <w:tabs>
          <w:tab w:val="left" w:pos="4944"/>
        </w:tabs>
        <w:ind w:left="4943" w:hanging="241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173"/>
        </w:tabs>
        <w:ind w:right="805" w:firstLine="539"/>
        <w:rPr>
          <w:sz w:val="24"/>
        </w:rPr>
      </w:pPr>
      <w:r>
        <w:rPr>
          <w:sz w:val="24"/>
        </w:rPr>
        <w:t>Программа по учебному предмету «Труд (технология)» интегрирует знания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 и критического мышления на основе практико-ориентированного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 к труду, как созидательной </w:t>
      </w:r>
      <w:r>
        <w:rPr>
          <w:sz w:val="24"/>
        </w:rPr>
        <w:t>деятельности человека по созданию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 ценностей.</w:t>
      </w:r>
    </w:p>
    <w:p w:rsidR="00C8070F" w:rsidRDefault="0048348A">
      <w:pPr>
        <w:pStyle w:val="a3"/>
        <w:spacing w:before="1"/>
        <w:ind w:left="1182" w:right="807" w:firstLine="539"/>
      </w:pPr>
      <w:r>
        <w:t>Программа по учебному предмету</w:t>
      </w:r>
      <w:r>
        <w:rPr>
          <w:spacing w:val="1"/>
        </w:rPr>
        <w:t xml:space="preserve"> </w:t>
      </w:r>
      <w:r>
        <w:t>«Труд (технология)» знакомит обучающихся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 когнитивными, социальными</w:t>
      </w:r>
      <w:r>
        <w:t>. В рамках освоения программы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 xml:space="preserve">знакомство с миром профессий, самоопределение и ориентация обучающихся </w:t>
      </w:r>
      <w:r>
        <w:t>в сферах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159"/>
        </w:tabs>
        <w:spacing w:before="74"/>
        <w:ind w:right="804" w:firstLine="0"/>
      </w:pPr>
      <w:r>
        <w:rPr>
          <w:sz w:val="24"/>
        </w:rPr>
        <w:t>Программа по учебному предмету «Труд (технология)» раскрывает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9"/>
          <w:sz w:val="24"/>
        </w:rPr>
        <w:t xml:space="preserve"> </w:t>
      </w:r>
      <w:r>
        <w:rPr>
          <w:sz w:val="24"/>
        </w:rPr>
        <w:t>отражающее</w:t>
      </w:r>
      <w:r>
        <w:rPr>
          <w:spacing w:val="38"/>
          <w:sz w:val="24"/>
        </w:rPr>
        <w:t xml:space="preserve"> </w:t>
      </w:r>
      <w:r>
        <w:rPr>
          <w:sz w:val="24"/>
        </w:rPr>
        <w:t>смену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пространства </w:t>
      </w:r>
      <w:r>
        <w:t>профессиональной ориентации и самоопределения личности, в том числе: компьютер</w:t>
      </w:r>
      <w:r>
        <w:t>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агро-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пищевых продуктов.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286"/>
        </w:tabs>
        <w:spacing w:before="1"/>
        <w:ind w:right="805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 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289"/>
        </w:tabs>
        <w:ind w:right="811" w:firstLine="539"/>
        <w:rPr>
          <w:sz w:val="24"/>
        </w:rPr>
      </w:pP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обучения,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157"/>
        </w:tabs>
        <w:ind w:right="803" w:firstLine="539"/>
        <w:rPr>
          <w:sz w:val="24"/>
        </w:rPr>
      </w:pPr>
      <w:r>
        <w:rPr>
          <w:sz w:val="24"/>
        </w:rPr>
        <w:t>Основной целью освоения содержания программы по учебному предмету 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мышления.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142"/>
        </w:tabs>
        <w:spacing w:line="276" w:lineRule="exact"/>
        <w:ind w:left="2142" w:hanging="420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C8070F" w:rsidRDefault="0048348A" w:rsidP="0048348A">
      <w:pPr>
        <w:pStyle w:val="a6"/>
        <w:numPr>
          <w:ilvl w:val="2"/>
          <w:numId w:val="12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оциально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2"/>
          <w:numId w:val="12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</w:p>
    <w:p w:rsidR="00C8070F" w:rsidRDefault="0048348A">
      <w:pPr>
        <w:pStyle w:val="a3"/>
        <w:spacing w:line="275" w:lineRule="exact"/>
        <w:ind w:firstLine="0"/>
        <w:jc w:val="left"/>
      </w:pPr>
      <w:r>
        <w:t>«Технология»;</w:t>
      </w:r>
    </w:p>
    <w:p w:rsidR="00C8070F" w:rsidRDefault="0048348A" w:rsidP="0048348A">
      <w:pPr>
        <w:pStyle w:val="a6"/>
        <w:numPr>
          <w:ilvl w:val="2"/>
          <w:numId w:val="1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знаниями по преобразованию материи, энергии и информации в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C8070F" w:rsidRDefault="0048348A" w:rsidP="0048348A">
      <w:pPr>
        <w:pStyle w:val="a6"/>
        <w:numPr>
          <w:ilvl w:val="2"/>
          <w:numId w:val="12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C8070F" w:rsidRDefault="0048348A" w:rsidP="0048348A">
      <w:pPr>
        <w:pStyle w:val="a6"/>
        <w:numPr>
          <w:ilvl w:val="2"/>
          <w:numId w:val="1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цифровых инструментов и программных сервисов, когнитивных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C8070F" w:rsidRDefault="0048348A" w:rsidP="0048348A">
      <w:pPr>
        <w:pStyle w:val="a6"/>
        <w:numPr>
          <w:ilvl w:val="2"/>
          <w:numId w:val="1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развитие умений оценивать с</w:t>
      </w:r>
      <w:r>
        <w:rPr>
          <w:sz w:val="24"/>
        </w:rPr>
        <w:t>вои профессиональные интересы и склонности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200"/>
        </w:tabs>
        <w:ind w:right="810" w:firstLine="539"/>
        <w:rPr>
          <w:sz w:val="24"/>
        </w:rPr>
      </w:pPr>
      <w:r>
        <w:rPr>
          <w:sz w:val="24"/>
        </w:rPr>
        <w:t>Технологическое образование обучающихся носит интегративный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</w:t>
      </w:r>
      <w:r>
        <w:rPr>
          <w:sz w:val="24"/>
        </w:rPr>
        <w:t>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 труда, эстетической, правовой, экологической, технологической и других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</w:t>
      </w:r>
      <w:r>
        <w:rPr>
          <w:sz w:val="24"/>
        </w:rPr>
        <w:t>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221"/>
        </w:tabs>
        <w:ind w:right="805" w:firstLine="539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267"/>
        </w:tabs>
        <w:ind w:right="805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принципу.</w:t>
      </w:r>
    </w:p>
    <w:p w:rsidR="00C8070F" w:rsidRDefault="0048348A">
      <w:pPr>
        <w:pStyle w:val="a3"/>
        <w:ind w:left="1182" w:right="804" w:firstLine="539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логически завершенных блоков (модулей) учебного материала, позволяющих 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C8070F" w:rsidRDefault="0048348A">
      <w:pPr>
        <w:pStyle w:val="a3"/>
        <w:ind w:left="1182" w:right="809" w:firstLine="539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инвариантные</w:t>
      </w:r>
      <w:r>
        <w:rPr>
          <w:spacing w:val="17"/>
        </w:rPr>
        <w:t xml:space="preserve"> </w:t>
      </w:r>
      <w:r>
        <w:t>модули,</w:t>
      </w:r>
      <w:r>
        <w:rPr>
          <w:spacing w:val="18"/>
        </w:rPr>
        <w:t xml:space="preserve"> </w:t>
      </w:r>
      <w:r>
        <w:t>реализуемые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рамках,</w:t>
      </w:r>
      <w:r>
        <w:rPr>
          <w:spacing w:val="19"/>
        </w:rPr>
        <w:t xml:space="preserve"> </w:t>
      </w:r>
      <w:r>
        <w:t>отведенных</w:t>
      </w:r>
      <w:r>
        <w:rPr>
          <w:spacing w:val="17"/>
        </w:rPr>
        <w:t xml:space="preserve"> </w:t>
      </w:r>
      <w:r>
        <w:t>на</w:t>
      </w:r>
    </w:p>
    <w:p w:rsidR="00C8070F" w:rsidRDefault="0048348A">
      <w:pPr>
        <w:pStyle w:val="a3"/>
        <w:spacing w:before="74"/>
        <w:ind w:left="1182" w:firstLine="0"/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часов.</w:t>
      </w:r>
    </w:p>
    <w:p w:rsidR="00C8070F" w:rsidRDefault="0048348A">
      <w:pPr>
        <w:pStyle w:val="a3"/>
        <w:ind w:left="1182" w:right="804" w:firstLine="539"/>
      </w:pPr>
      <w:r>
        <w:t>В модульную программу по учебному предмету «Труд (технология)» могут быть</w:t>
      </w:r>
      <w:r>
        <w:rPr>
          <w:spacing w:val="1"/>
        </w:rPr>
        <w:t xml:space="preserve"> </w:t>
      </w:r>
      <w:r>
        <w:t>включены вариативные модули, разработанные по запросу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углубленны</w:t>
      </w:r>
      <w:r>
        <w:t>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 тем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262"/>
        </w:tabs>
        <w:spacing w:before="1"/>
        <w:ind w:left="2262" w:hanging="540"/>
        <w:rPr>
          <w:sz w:val="24"/>
        </w:rPr>
      </w:pPr>
      <w:r>
        <w:rPr>
          <w:sz w:val="24"/>
        </w:rPr>
        <w:t>Инвариантные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"/>
          <w:sz w:val="24"/>
        </w:rPr>
        <w:t xml:space="preserve"> </w:t>
      </w:r>
      <w:r>
        <w:rPr>
          <w:sz w:val="24"/>
        </w:rPr>
        <w:t>«Труд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(технология)»:</w:t>
      </w:r>
    </w:p>
    <w:p w:rsidR="00C8070F" w:rsidRDefault="0048348A" w:rsidP="0048348A">
      <w:pPr>
        <w:pStyle w:val="1"/>
        <w:numPr>
          <w:ilvl w:val="2"/>
          <w:numId w:val="130"/>
        </w:numPr>
        <w:tabs>
          <w:tab w:val="left" w:pos="2442"/>
        </w:tabs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технологии».</w:t>
      </w:r>
    </w:p>
    <w:p w:rsidR="00C8070F" w:rsidRDefault="0048348A">
      <w:pPr>
        <w:pStyle w:val="a3"/>
        <w:ind w:left="1182" w:right="806" w:firstLine="539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 xml:space="preserve">модулям. Основные </w:t>
      </w:r>
      <w:r>
        <w:t>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C8070F" w:rsidRDefault="0048348A">
      <w:pPr>
        <w:pStyle w:val="a3"/>
        <w:ind w:left="1182" w:right="806" w:firstLine="53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"больших</w:t>
      </w:r>
      <w:r>
        <w:rPr>
          <w:spacing w:val="1"/>
        </w:rPr>
        <w:t xml:space="preserve"> </w:t>
      </w:r>
      <w:r>
        <w:t>данных"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C8070F" w:rsidRDefault="0048348A">
      <w:pPr>
        <w:pStyle w:val="a3"/>
        <w:ind w:left="1182" w:right="811" w:firstLine="539"/>
      </w:pPr>
      <w:r>
        <w:t>Освоение содержания модуля осуществляется на протяжении всего курса технологии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</w:t>
      </w:r>
      <w:r>
        <w:t>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C8070F" w:rsidRDefault="0048348A" w:rsidP="0048348A">
      <w:pPr>
        <w:pStyle w:val="1"/>
        <w:numPr>
          <w:ilvl w:val="2"/>
          <w:numId w:val="130"/>
        </w:numPr>
        <w:tabs>
          <w:tab w:val="left" w:pos="2442"/>
        </w:tabs>
        <w:spacing w:before="1"/>
      </w:pPr>
      <w:r>
        <w:t>Модуль</w:t>
      </w:r>
      <w:r>
        <w:rPr>
          <w:spacing w:val="-3"/>
        </w:rPr>
        <w:t xml:space="preserve"> </w:t>
      </w:r>
      <w:r>
        <w:t>«Технологии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C8070F" w:rsidRDefault="0048348A">
      <w:pPr>
        <w:pStyle w:val="a3"/>
        <w:ind w:left="1182" w:right="806" w:firstLine="539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</w:t>
      </w:r>
      <w:r>
        <w:t>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</w:t>
      </w:r>
      <w:r>
        <w:t>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C8070F" w:rsidRDefault="0048348A" w:rsidP="0048348A">
      <w:pPr>
        <w:pStyle w:val="1"/>
        <w:numPr>
          <w:ilvl w:val="2"/>
          <w:numId w:val="130"/>
        </w:numPr>
        <w:tabs>
          <w:tab w:val="left" w:pos="2442"/>
        </w:tabs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Черчение».</w:t>
      </w:r>
    </w:p>
    <w:p w:rsidR="00C8070F" w:rsidRDefault="0048348A">
      <w:pPr>
        <w:pStyle w:val="a3"/>
        <w:ind w:left="1182" w:right="810" w:firstLine="53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чертежные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</w:t>
      </w:r>
      <w:r>
        <w:t>вных правил, знакомятся с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 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подготовки чертежей, эскизов и технических рисунков деталей, осуществления расчетов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C8070F" w:rsidRDefault="0048348A">
      <w:pPr>
        <w:pStyle w:val="a3"/>
        <w:ind w:left="1182" w:right="811" w:firstLine="539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</w:t>
      </w:r>
      <w:r>
        <w:t>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кадрового потенциала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:rsidR="00C8070F" w:rsidRDefault="0048348A">
      <w:pPr>
        <w:pStyle w:val="a3"/>
        <w:spacing w:before="1"/>
        <w:ind w:left="1182" w:right="807" w:firstLine="539"/>
      </w:pPr>
      <w:r>
        <w:t>Содержание модуля</w:t>
      </w:r>
      <w:r>
        <w:rPr>
          <w:spacing w:val="60"/>
        </w:rPr>
        <w:t xml:space="preserve"> </w:t>
      </w:r>
      <w:r>
        <w:t>«Компьютерная графика. Черчение» может быть представлено,</w:t>
      </w:r>
      <w:r>
        <w:rPr>
          <w:spacing w:val="1"/>
        </w:rPr>
        <w:t xml:space="preserve"> </w:t>
      </w:r>
      <w:r>
        <w:t>в том числе, и отдельными темами или блоками</w:t>
      </w:r>
      <w:r>
        <w:t xml:space="preserve"> в других модулях. Ориентиром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обучения.Модуль</w:t>
      </w:r>
      <w:r>
        <w:rPr>
          <w:spacing w:val="-2"/>
        </w:rPr>
        <w:t xml:space="preserve"> </w:t>
      </w:r>
      <w:r>
        <w:t>«Робототехника».</w:t>
      </w:r>
    </w:p>
    <w:p w:rsidR="00C8070F" w:rsidRDefault="0048348A">
      <w:pPr>
        <w:pStyle w:val="a3"/>
        <w:ind w:left="1182" w:right="807" w:firstLine="53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информационных технологий. Значимость данного модуля </w:t>
      </w:r>
      <w:r>
        <w:t>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 этапами).</w:t>
      </w:r>
    </w:p>
    <w:p w:rsidR="00C8070F" w:rsidRDefault="0048348A">
      <w:pPr>
        <w:pStyle w:val="a3"/>
        <w:spacing w:before="1"/>
        <w:ind w:left="1182" w:right="807" w:firstLine="539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C8070F" w:rsidRDefault="0048348A" w:rsidP="0048348A">
      <w:pPr>
        <w:pStyle w:val="1"/>
        <w:numPr>
          <w:ilvl w:val="2"/>
          <w:numId w:val="130"/>
        </w:numPr>
        <w:tabs>
          <w:tab w:val="left" w:pos="2442"/>
        </w:tabs>
      </w:pPr>
      <w:r>
        <w:t>Модуль</w:t>
      </w:r>
      <w:r>
        <w:rPr>
          <w:spacing w:val="-4"/>
        </w:rPr>
        <w:t xml:space="preserve"> </w:t>
      </w:r>
      <w:r>
        <w:t>«3D-моделирование,</w:t>
      </w:r>
      <w:r>
        <w:rPr>
          <w:spacing w:val="-4"/>
        </w:rPr>
        <w:t xml:space="preserve"> </w:t>
      </w:r>
      <w:r>
        <w:t>прототипирование,</w:t>
      </w:r>
      <w:r>
        <w:rPr>
          <w:spacing w:val="-4"/>
        </w:rPr>
        <w:t xml:space="preserve"> </w:t>
      </w:r>
      <w:r>
        <w:t>макетирование».</w:t>
      </w:r>
    </w:p>
    <w:p w:rsidR="00C8070F" w:rsidRDefault="0048348A">
      <w:pPr>
        <w:pStyle w:val="a3"/>
        <w:ind w:left="1182" w:right="810" w:firstLine="539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</w:t>
      </w:r>
      <w:r>
        <w:t>ния 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ее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C8070F" w:rsidRDefault="0048348A" w:rsidP="0048348A">
      <w:pPr>
        <w:pStyle w:val="a6"/>
        <w:numPr>
          <w:ilvl w:val="1"/>
          <w:numId w:val="129"/>
        </w:numPr>
        <w:tabs>
          <w:tab w:val="left" w:pos="2351"/>
        </w:tabs>
        <w:ind w:right="805" w:firstLine="539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(технология)».</w:t>
      </w:r>
    </w:p>
    <w:p w:rsidR="00C8070F" w:rsidRDefault="0048348A" w:rsidP="0048348A">
      <w:pPr>
        <w:pStyle w:val="1"/>
        <w:numPr>
          <w:ilvl w:val="2"/>
          <w:numId w:val="131"/>
        </w:numPr>
        <w:tabs>
          <w:tab w:val="left" w:pos="2442"/>
        </w:tabs>
        <w:spacing w:before="1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:rsidR="00C8070F" w:rsidRDefault="0048348A">
      <w:pPr>
        <w:pStyle w:val="a3"/>
        <w:ind w:left="1182" w:right="811" w:firstLine="539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C8070F" w:rsidRDefault="0048348A" w:rsidP="0048348A">
      <w:pPr>
        <w:pStyle w:val="1"/>
        <w:numPr>
          <w:ilvl w:val="2"/>
          <w:numId w:val="131"/>
        </w:numPr>
        <w:tabs>
          <w:tab w:val="left" w:pos="2442"/>
        </w:tabs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«Растениеводство».</w:t>
      </w:r>
    </w:p>
    <w:p w:rsidR="00C8070F" w:rsidRDefault="0048348A">
      <w:pPr>
        <w:pStyle w:val="a3"/>
        <w:ind w:left="1182" w:right="810" w:firstLine="539"/>
      </w:pPr>
      <w:r>
        <w:t>Модули знакомят обу</w:t>
      </w:r>
      <w:r>
        <w:t>чающихся с традиционными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C8070F" w:rsidRDefault="0048348A" w:rsidP="0048348A">
      <w:pPr>
        <w:pStyle w:val="a6"/>
        <w:numPr>
          <w:ilvl w:val="2"/>
          <w:numId w:val="131"/>
        </w:numPr>
        <w:tabs>
          <w:tab w:val="left" w:pos="2507"/>
        </w:tabs>
        <w:ind w:left="1182" w:right="808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C8070F" w:rsidRDefault="0048348A" w:rsidP="0048348A">
      <w:pPr>
        <w:pStyle w:val="a6"/>
        <w:numPr>
          <w:ilvl w:val="0"/>
          <w:numId w:val="132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 xml:space="preserve">с </w:t>
      </w:r>
      <w:r>
        <w:rPr>
          <w:sz w:val="24"/>
        </w:rPr>
        <w:t>алгеброй и геометрией при изучении модулей "Компьютерная графика. Черчение",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 продуктов";</w:t>
      </w:r>
    </w:p>
    <w:p w:rsidR="00C8070F" w:rsidRDefault="0048348A" w:rsidP="0048348A">
      <w:pPr>
        <w:pStyle w:val="a6"/>
        <w:numPr>
          <w:ilvl w:val="0"/>
          <w:numId w:val="132"/>
        </w:numPr>
        <w:tabs>
          <w:tab w:val="left" w:pos="1749"/>
        </w:tabs>
        <w:ind w:right="81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инвариантных модулях;</w:t>
      </w:r>
    </w:p>
    <w:p w:rsidR="00C8070F" w:rsidRDefault="0048348A" w:rsidP="0048348A">
      <w:pPr>
        <w:pStyle w:val="a6"/>
        <w:numPr>
          <w:ilvl w:val="0"/>
          <w:numId w:val="132"/>
        </w:numPr>
        <w:tabs>
          <w:tab w:val="left" w:pos="1749"/>
        </w:tabs>
        <w:ind w:right="815"/>
        <w:rPr>
          <w:sz w:val="24"/>
        </w:rPr>
      </w:pPr>
      <w:r>
        <w:rPr>
          <w:sz w:val="24"/>
        </w:rPr>
        <w:t>с биологией при изучении современных биотехнологий в инвариантных модулях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"Растениеводство"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"Животноводство";</w:t>
      </w:r>
    </w:p>
    <w:p w:rsidR="00C8070F" w:rsidRDefault="0048348A" w:rsidP="0048348A">
      <w:pPr>
        <w:pStyle w:val="a6"/>
        <w:numPr>
          <w:ilvl w:val="0"/>
          <w:numId w:val="132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>с физикой при освоении моделей машин и механизмов, модулей "Робототехн</w:t>
      </w:r>
      <w:r>
        <w:rPr>
          <w:sz w:val="24"/>
        </w:rPr>
        <w:t>ика",</w:t>
      </w:r>
      <w:r>
        <w:rPr>
          <w:spacing w:val="1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 продуктов";</w:t>
      </w:r>
    </w:p>
    <w:p w:rsidR="00C8070F" w:rsidRDefault="0048348A" w:rsidP="0048348A">
      <w:pPr>
        <w:pStyle w:val="a6"/>
        <w:numPr>
          <w:ilvl w:val="0"/>
          <w:numId w:val="132"/>
        </w:numPr>
        <w:tabs>
          <w:tab w:val="left" w:pos="1749"/>
        </w:tabs>
        <w:ind w:right="8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системах, 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программных сервисов;</w:t>
      </w:r>
    </w:p>
    <w:p w:rsidR="00C8070F" w:rsidRDefault="0048348A" w:rsidP="0048348A">
      <w:pPr>
        <w:pStyle w:val="a6"/>
        <w:numPr>
          <w:ilvl w:val="0"/>
          <w:numId w:val="132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-1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</w:t>
      </w:r>
      <w:r>
        <w:rPr>
          <w:sz w:val="24"/>
        </w:rPr>
        <w:t>ологии";</w:t>
      </w:r>
    </w:p>
    <w:p w:rsidR="00C8070F" w:rsidRDefault="0048348A" w:rsidP="0048348A">
      <w:pPr>
        <w:pStyle w:val="a6"/>
        <w:numPr>
          <w:ilvl w:val="0"/>
          <w:numId w:val="132"/>
        </w:numPr>
        <w:tabs>
          <w:tab w:val="left" w:pos="1749"/>
        </w:tabs>
        <w:ind w:right="81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1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технологии".</w:t>
      </w:r>
    </w:p>
    <w:p w:rsidR="00C8070F" w:rsidRDefault="0048348A" w:rsidP="0048348A">
      <w:pPr>
        <w:pStyle w:val="1"/>
        <w:numPr>
          <w:ilvl w:val="2"/>
          <w:numId w:val="131"/>
        </w:numPr>
        <w:tabs>
          <w:tab w:val="left" w:pos="2449"/>
        </w:tabs>
        <w:spacing w:line="276" w:lineRule="exact"/>
        <w:ind w:left="2448" w:hanging="727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рекомендованных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(технологии),</w:t>
      </w:r>
      <w:r>
        <w:rPr>
          <w:spacing w:val="4"/>
        </w:rPr>
        <w:t xml:space="preserve"> </w:t>
      </w:r>
      <w:r>
        <w:t>-</w:t>
      </w:r>
    </w:p>
    <w:p w:rsidR="00C8070F" w:rsidRDefault="0048348A">
      <w:pPr>
        <w:ind w:left="1182" w:right="802"/>
        <w:jc w:val="both"/>
        <w:rPr>
          <w:b/>
          <w:sz w:val="24"/>
        </w:rPr>
      </w:pPr>
      <w:r>
        <w:rPr>
          <w:b/>
          <w:sz w:val="24"/>
        </w:rPr>
        <w:t>272 часа: в 5 классе - 68 часов (2 часа в неделю), в 6 классе - 68 часов (2 часа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неделю),</w:t>
      </w:r>
      <w:r>
        <w:rPr>
          <w:b/>
          <w:sz w:val="24"/>
        </w:rPr>
        <w:t xml:space="preserve"> в 7 классе - 68 часов (2 часа в неделю), в 8 классе - 34 часа (1 час в неделю),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9 классе - 34 часа (1 час в неделю). Дополнительно рекомендуется выделить за 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 деятельности в 8 классе - 34 часа (1 час в неделю), в 9 классе - 68 часов (2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неделю).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4306"/>
        </w:tabs>
        <w:ind w:left="4305" w:hanging="901"/>
        <w:jc w:val="both"/>
        <w:rPr>
          <w:sz w:val="24"/>
        </w:rPr>
      </w:pPr>
      <w:r>
        <w:rPr>
          <w:sz w:val="24"/>
        </w:rPr>
        <w:t>Адаптивная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</w:p>
    <w:p w:rsidR="00C8070F" w:rsidRDefault="0048348A">
      <w:pPr>
        <w:pStyle w:val="a3"/>
        <w:ind w:right="342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55"/>
        </w:rPr>
        <w:t xml:space="preserve"> </w:t>
      </w:r>
      <w:r>
        <w:t>активности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ЗПР,</w:t>
      </w:r>
      <w:r>
        <w:rPr>
          <w:spacing w:val="54"/>
        </w:rPr>
        <w:t xml:space="preserve"> </w:t>
      </w:r>
      <w:r>
        <w:t>достижение</w:t>
      </w:r>
      <w:r>
        <w:rPr>
          <w:spacing w:val="53"/>
        </w:rPr>
        <w:t xml:space="preserve"> </w:t>
      </w:r>
      <w:r>
        <w:t>положительной</w:t>
      </w:r>
      <w:r>
        <w:rPr>
          <w:spacing w:val="55"/>
        </w:rPr>
        <w:t xml:space="preserve"> </w:t>
      </w:r>
      <w:r>
        <w:t>динамики</w:t>
      </w:r>
      <w:r>
        <w:rPr>
          <w:spacing w:val="53"/>
        </w:rPr>
        <w:t xml:space="preserve"> </w:t>
      </w:r>
      <w:r>
        <w:t>в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 w:firstLine="0"/>
      </w:pPr>
      <w:r>
        <w:t>развитии основных физических качеств, повышение функциональных возможностей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</w:t>
      </w:r>
      <w:r>
        <w:t>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спортом.</w:t>
      </w:r>
    </w:p>
    <w:p w:rsidR="00C8070F" w:rsidRDefault="0048348A">
      <w:pPr>
        <w:pStyle w:val="a3"/>
        <w:spacing w:before="1"/>
        <w:ind w:right="342"/>
      </w:pPr>
      <w:r>
        <w:t>Программы по АФК имеют коррекционную направленность и должны разрабатываться с</w:t>
      </w:r>
      <w:r>
        <w:rPr>
          <w:spacing w:val="-57"/>
        </w:rPr>
        <w:t xml:space="preserve"> </w:t>
      </w:r>
      <w:r>
        <w:t>учетом особенностей развития обучающихся с ЗПР. Данные программы должны содействовать</w:t>
      </w:r>
      <w:r>
        <w:rPr>
          <w:spacing w:val="1"/>
        </w:rPr>
        <w:t xml:space="preserve"> </w:t>
      </w:r>
      <w:r>
        <w:t xml:space="preserve">всестороннему развитию личности ребенка, формированию </w:t>
      </w:r>
      <w:r>
        <w:t>осознанного отношения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организма.</w:t>
      </w:r>
    </w:p>
    <w:p w:rsidR="00C8070F" w:rsidRDefault="0048348A">
      <w:pPr>
        <w:pStyle w:val="a3"/>
        <w:ind w:right="342"/>
      </w:pPr>
      <w:r>
        <w:t>Методика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существенных отличий от основной образовательной программы физи</w:t>
      </w:r>
      <w:r>
        <w:t>ческого воспитания. 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физической,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психической</w:t>
      </w:r>
      <w:r>
        <w:rPr>
          <w:spacing w:val="-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C8070F" w:rsidRDefault="0048348A">
      <w:pPr>
        <w:pStyle w:val="a3"/>
        <w:ind w:right="340"/>
      </w:pPr>
      <w:r>
        <w:rPr>
          <w:color w:val="000009"/>
        </w:rPr>
        <w:t>Общими для всех обучающихся с ЗПР являются трудности в усвоении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 психологического развития (школьных навыков, речи и др.), нарушениями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зрительно-м</w:t>
      </w:r>
      <w:r>
        <w:rPr>
          <w:color w:val="000009"/>
        </w:rPr>
        <w:t>оторной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ориентировки. Кроме того, 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усугубляются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неврологическим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статусом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многих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характеризуются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повышенной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утомляемостью,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снижением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работоспособности,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памяти.</w:t>
      </w:r>
      <w:r>
        <w:rPr>
          <w:color w:val="000009"/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резидуально-органической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двигательную</w:t>
      </w:r>
      <w:r>
        <w:rPr>
          <w:spacing w:val="20"/>
        </w:rPr>
        <w:t xml:space="preserve"> </w:t>
      </w:r>
      <w:r>
        <w:t>сферу</w:t>
      </w:r>
      <w:r>
        <w:rPr>
          <w:spacing w:val="12"/>
        </w:rPr>
        <w:t xml:space="preserve"> </w:t>
      </w:r>
      <w:r>
        <w:t>обучающихся.</w:t>
      </w:r>
    </w:p>
    <w:p w:rsidR="00C8070F" w:rsidRDefault="0048348A">
      <w:pPr>
        <w:pStyle w:val="a3"/>
        <w:spacing w:before="1"/>
        <w:ind w:right="344"/>
      </w:pPr>
      <w:r>
        <w:t>В</w:t>
      </w:r>
      <w:r>
        <w:rPr>
          <w:spacing w:val="1"/>
        </w:rPr>
        <w:t xml:space="preserve"> </w:t>
      </w:r>
      <w:r>
        <w:t>основу 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обучающихся с</w:t>
      </w:r>
      <w:r>
        <w:rPr>
          <w:spacing w:val="-5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возможность</w:t>
      </w:r>
      <w:r>
        <w:rPr>
          <w:spacing w:val="-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свой индивидуальный</w:t>
      </w:r>
      <w:r>
        <w:rPr>
          <w:spacing w:val="-3"/>
        </w:rPr>
        <w:t xml:space="preserve"> </w:t>
      </w:r>
      <w:r>
        <w:t>потенциал.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выделяют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C8070F" w:rsidRDefault="0048348A" w:rsidP="0048348A">
      <w:pPr>
        <w:pStyle w:val="a6"/>
        <w:numPr>
          <w:ilvl w:val="0"/>
          <w:numId w:val="133"/>
        </w:numPr>
        <w:tabs>
          <w:tab w:val="left" w:pos="967"/>
        </w:tabs>
        <w:spacing w:before="2" w:line="293" w:lineRule="exact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нормой;</w:t>
      </w:r>
    </w:p>
    <w:p w:rsidR="00C8070F" w:rsidRDefault="0048348A" w:rsidP="0048348A">
      <w:pPr>
        <w:pStyle w:val="a6"/>
        <w:numPr>
          <w:ilvl w:val="0"/>
          <w:numId w:val="133"/>
        </w:numPr>
        <w:tabs>
          <w:tab w:val="left" w:pos="967"/>
        </w:tabs>
        <w:ind w:right="349"/>
        <w:rPr>
          <w:sz w:val="24"/>
        </w:rPr>
      </w:pPr>
      <w:r>
        <w:rPr>
          <w:sz w:val="24"/>
        </w:rPr>
        <w:t>обучающиеся с ЗПР, отстающие в физическом развитии и формировании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C8070F" w:rsidRDefault="0048348A" w:rsidP="0048348A">
      <w:pPr>
        <w:pStyle w:val="a6"/>
        <w:numPr>
          <w:ilvl w:val="0"/>
          <w:numId w:val="133"/>
        </w:numPr>
        <w:tabs>
          <w:tab w:val="left" w:pos="967"/>
        </w:tabs>
        <w:spacing w:before="3" w:line="237" w:lineRule="auto"/>
        <w:ind w:right="35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заболеваниям.</w:t>
      </w:r>
    </w:p>
    <w:p w:rsidR="00C8070F" w:rsidRDefault="0048348A">
      <w:pPr>
        <w:pStyle w:val="a3"/>
        <w:ind w:right="341"/>
      </w:pPr>
      <w:r>
        <w:t>Для детей</w:t>
      </w:r>
      <w:r>
        <w:rPr>
          <w:spacing w:val="1"/>
        </w:rPr>
        <w:t xml:space="preserve"> </w:t>
      </w:r>
      <w:r>
        <w:t xml:space="preserve">с ЗПР, </w:t>
      </w:r>
      <w:r>
        <w:rPr>
          <w:i/>
        </w:rPr>
        <w:t>физич</w:t>
      </w:r>
      <w:r>
        <w:rPr>
          <w:i/>
        </w:rPr>
        <w:t>еское развитие которых приближается или соответствует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норме</w:t>
      </w:r>
      <w:r>
        <w:t>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затруднительным без использования специальных методов и приемов. Чаще всего это связано с</w:t>
      </w:r>
      <w:r>
        <w:rPr>
          <w:spacing w:val="1"/>
        </w:rPr>
        <w:t xml:space="preserve"> </w:t>
      </w:r>
      <w:r>
        <w:t xml:space="preserve">особенностями </w:t>
      </w:r>
      <w:r>
        <w:t>эмоционально-волевой и личностной сферы школьников с ЗПР. Они отстают от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</w:t>
      </w:r>
      <w:r>
        <w:t>и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 у данной группы детей и подростков особые трудности наблюдаются при 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определенн</w:t>
      </w:r>
      <w:r>
        <w:t>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сосредоточенности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результате. Для таких обучающихся с ЗПР образовательная организация по согласованию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«Адаптивная физическая</w:t>
      </w:r>
      <w:r>
        <w:rPr>
          <w:spacing w:val="-1"/>
        </w:rPr>
        <w:t xml:space="preserve"> </w:t>
      </w:r>
      <w:r>
        <w:t>культура».</w:t>
      </w:r>
    </w:p>
    <w:p w:rsidR="00C8070F" w:rsidRDefault="0048348A">
      <w:pPr>
        <w:pStyle w:val="a3"/>
        <w:spacing w:before="1"/>
        <w:ind w:right="342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rPr>
          <w:i/>
        </w:rPr>
        <w:t>отстающие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формировании</w:t>
      </w:r>
      <w:r>
        <w:rPr>
          <w:i/>
          <w:spacing w:val="1"/>
        </w:rPr>
        <w:t xml:space="preserve"> </w:t>
      </w:r>
      <w:r>
        <w:rPr>
          <w:i/>
        </w:rPr>
        <w:t>двигательных навыков</w:t>
      </w:r>
      <w:r>
        <w:t>, помимо вышеперечисленных проблем личностного развития, 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пра</w:t>
      </w:r>
      <w:r>
        <w:t>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психомоторики,</w:t>
      </w:r>
      <w:r>
        <w:rPr>
          <w:spacing w:val="1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трудностями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6"/>
        </w:rPr>
        <w:t xml:space="preserve"> </w:t>
      </w:r>
      <w:r>
        <w:t>произвольных</w:t>
      </w:r>
      <w:r>
        <w:rPr>
          <w:spacing w:val="37"/>
        </w:rPr>
        <w:t xml:space="preserve"> </w:t>
      </w:r>
      <w:r>
        <w:t>осознанных</w:t>
      </w:r>
      <w:r>
        <w:rPr>
          <w:spacing w:val="35"/>
        </w:rPr>
        <w:t xml:space="preserve"> </w:t>
      </w:r>
      <w:r>
        <w:t>движений,</w:t>
      </w:r>
      <w:r>
        <w:rPr>
          <w:spacing w:val="36"/>
        </w:rPr>
        <w:t xml:space="preserve"> </w:t>
      </w:r>
      <w:r>
        <w:t>направленных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0" w:firstLine="0"/>
      </w:pP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развивающиеся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неловкость движений. Особые затруднения обнаруживаются при выполнении попеременных</w:t>
      </w:r>
      <w:r>
        <w:rPr>
          <w:spacing w:val="1"/>
        </w:rPr>
        <w:t xml:space="preserve"> </w:t>
      </w:r>
      <w:r>
        <w:t>движений,</w:t>
      </w:r>
      <w:r>
        <w:t xml:space="preserve"> сложных двигательных программ. При выполнении произвольных движений может</w:t>
      </w:r>
      <w:r>
        <w:rPr>
          <w:spacing w:val="1"/>
        </w:rPr>
        <w:t xml:space="preserve"> </w:t>
      </w:r>
      <w:r>
        <w:t>появляться излишнее напряжение мышц, а иногда и непроизвольные движения. У детей с ЗПР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половин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отрицательно сказываются на возможностях усвоения знаний и умений в области 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продуктивность зан</w:t>
      </w:r>
      <w:r>
        <w:t>ятий физической культурой: ученики часто не усваивают задания, даваемые</w:t>
      </w:r>
      <w:r>
        <w:rPr>
          <w:spacing w:val="1"/>
        </w:rPr>
        <w:t xml:space="preserve"> </w:t>
      </w:r>
      <w:r>
        <w:t>учителем, не могут на относительно длительное время сосредоточиться на их выполнении,</w:t>
      </w:r>
      <w:r>
        <w:rPr>
          <w:spacing w:val="1"/>
        </w:rPr>
        <w:t xml:space="preserve"> </w:t>
      </w:r>
      <w:r>
        <w:t>отвлекаются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трудно</w:t>
      </w:r>
      <w:r>
        <w:rPr>
          <w:spacing w:val="6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двигательны</w:t>
      </w:r>
      <w:r>
        <w:t>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четким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физкультуры.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 для занятий физической культурой и проводить целенаправленную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работу.</w:t>
      </w:r>
    </w:p>
    <w:p w:rsidR="00C8070F" w:rsidRDefault="0048348A">
      <w:pPr>
        <w:pStyle w:val="a3"/>
        <w:spacing w:before="1"/>
        <w:ind w:right="340"/>
      </w:pPr>
      <w:r>
        <w:t xml:space="preserve">Для школьников с ЗПР, </w:t>
      </w:r>
      <w:r>
        <w:rPr>
          <w:i/>
        </w:rPr>
        <w:t>имеющих отклонения в состоянии здоровья или инвалидность по</w:t>
      </w:r>
      <w:r>
        <w:rPr>
          <w:i/>
          <w:spacing w:val="-57"/>
        </w:rPr>
        <w:t xml:space="preserve"> </w:t>
      </w:r>
      <w:r>
        <w:rPr>
          <w:i/>
        </w:rPr>
        <w:t>соматическим заболеваниям</w:t>
      </w:r>
      <w:r>
        <w:t>, характерны специфические особенности двигательного развития,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заболеванием,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соматическое</w:t>
      </w:r>
      <w:r>
        <w:rPr>
          <w:spacing w:val="-57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ЗПР. Очень часто в замедлении темпа развития таких детей принимает участие</w:t>
      </w:r>
      <w:r>
        <w:rPr>
          <w:spacing w:val="1"/>
        </w:rPr>
        <w:t xml:space="preserve"> </w:t>
      </w:r>
      <w:r>
        <w:t>стойкая соматогенная астения, которая приводит к повышенной утомляемости, истощаемост</w:t>
      </w:r>
      <w:r>
        <w:t>и,</w:t>
      </w:r>
      <w:r>
        <w:rPr>
          <w:spacing w:val="1"/>
        </w:rPr>
        <w:t xml:space="preserve"> </w:t>
      </w:r>
      <w:r>
        <w:t>неспособности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длительному</w:t>
      </w:r>
      <w:r>
        <w:rPr>
          <w:spacing w:val="1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 напряжению.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жалуются на усталость, головные боли, нарушения сна и резкое падение работоспособности. 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чрезмерную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переутомление.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необходимы строгая регламентация учебной нагрузки, профилактика переутомления, создание</w:t>
      </w:r>
      <w:r>
        <w:rPr>
          <w:spacing w:val="1"/>
        </w:rPr>
        <w:t xml:space="preserve"> </w:t>
      </w:r>
      <w:r>
        <w:t>обстановки эмоционального комфорта как в школе, так и в семье, забота родителей об охр</w:t>
      </w:r>
      <w:r>
        <w:t>ане 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должны быть индивидуализированы и зависеть от медицинских рекомендаций лечащего врача.</w:t>
      </w:r>
      <w:r>
        <w:rPr>
          <w:spacing w:val="1"/>
        </w:rPr>
        <w:t xml:space="preserve"> </w:t>
      </w:r>
      <w:r>
        <w:t>Прежде чем приступать к разработке индивидуального плана занятий адаптивной фи</w:t>
      </w:r>
      <w:r>
        <w:t>зической</w:t>
      </w:r>
      <w:r>
        <w:rPr>
          <w:spacing w:val="1"/>
        </w:rPr>
        <w:t xml:space="preserve"> </w:t>
      </w:r>
      <w:r>
        <w:t>культурой, необходимо очень внимательно ознакомиться с показаниями и противопоказаниями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нагрузкам,</w:t>
      </w:r>
      <w:r>
        <w:rPr>
          <w:spacing w:val="-1"/>
        </w:rPr>
        <w:t xml:space="preserve"> </w:t>
      </w:r>
      <w:r>
        <w:t>строго соблюдать</w:t>
      </w:r>
      <w:r>
        <w:rPr>
          <w:spacing w:val="-1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рекомендации.</w:t>
      </w:r>
    </w:p>
    <w:p w:rsidR="00C8070F" w:rsidRDefault="0048348A">
      <w:pPr>
        <w:pStyle w:val="a3"/>
        <w:spacing w:before="1"/>
        <w:ind w:right="345"/>
      </w:pPr>
      <w:r>
        <w:t>Обучающиеся с ЗПР с физическим развитием, близким к возрастной норме, и школьники</w:t>
      </w:r>
      <w:r>
        <w:rPr>
          <w:spacing w:val="-57"/>
        </w:rPr>
        <w:t xml:space="preserve"> </w:t>
      </w:r>
      <w:r>
        <w:t>с ЗПР, пси</w:t>
      </w:r>
      <w:r>
        <w:t>хофизическое развитие которых задержано, посещают уроки физической культуры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индивидуально-дифференцированный подход к физическому воспитанию обучающихся с ЗПР,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здоровья или инвалидностью занимаются адаптивной физической культурой в соответствии 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-1"/>
        </w:rPr>
        <w:t xml:space="preserve"> </w:t>
      </w:r>
      <w:r>
        <w:t>рекомендациями.</w:t>
      </w:r>
    </w:p>
    <w:p w:rsidR="00C8070F" w:rsidRDefault="0048348A">
      <w:pPr>
        <w:pStyle w:val="a3"/>
        <w:ind w:right="341"/>
      </w:pPr>
      <w:r>
        <w:t>А</w:t>
      </w:r>
      <w:r>
        <w:t>даптивная физическая культура занимает важное место не только в образовательном</w:t>
      </w:r>
      <w:r>
        <w:rPr>
          <w:spacing w:val="1"/>
        </w:rPr>
        <w:t xml:space="preserve"> </w:t>
      </w:r>
      <w:r>
        <w:t>процессе обучающихся с ЗПР, но и в целом является частью системы комплексного психолого-</w:t>
      </w:r>
      <w:r>
        <w:rPr>
          <w:spacing w:val="1"/>
        </w:rPr>
        <w:t xml:space="preserve"> </w:t>
      </w:r>
      <w:r>
        <w:t>медико-педагогического сопровождения. Высокий потенциал дисциплины как эффективного</w:t>
      </w:r>
      <w:r>
        <w:rPr>
          <w:spacing w:val="1"/>
        </w:rPr>
        <w:t xml:space="preserve"> </w:t>
      </w:r>
      <w:r>
        <w:t>мет</w:t>
      </w:r>
      <w:r>
        <w:t>ода социализации лиц с ЗПР признается специалистами в сфере образования,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спорта, здравоохранения</w:t>
      </w:r>
      <w:r>
        <w:rPr>
          <w:spacing w:val="-4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защиты.</w:t>
      </w:r>
    </w:p>
    <w:p w:rsidR="00C8070F" w:rsidRDefault="0048348A">
      <w:pPr>
        <w:pStyle w:val="a3"/>
        <w:spacing w:before="1"/>
        <w:ind w:right="346"/>
      </w:pPr>
      <w:r>
        <w:t>Занятия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 ученика, коррекцию и развитие его познавательных способностей, сенсорных систем,</w:t>
      </w:r>
      <w:r>
        <w:rPr>
          <w:spacing w:val="1"/>
        </w:rPr>
        <w:t xml:space="preserve"> </w:t>
      </w:r>
      <w:r>
        <w:t>высших психических функций, общения, мотивов, интересов, потребностей, 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жизненной</w:t>
      </w:r>
      <w:r>
        <w:rPr>
          <w:spacing w:val="57"/>
        </w:rPr>
        <w:t xml:space="preserve"> </w:t>
      </w:r>
      <w:r>
        <w:t>компетенции</w:t>
      </w:r>
      <w:r>
        <w:rPr>
          <w:spacing w:val="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формирования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развития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неполноценно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</w:t>
      </w:r>
      <w:r>
        <w:t>ия детей и подростков с</w:t>
      </w:r>
      <w:r>
        <w:rPr>
          <w:spacing w:val="-2"/>
        </w:rPr>
        <w:t xml:space="preserve"> </w:t>
      </w:r>
      <w:r>
        <w:t>ЗПР.</w:t>
      </w:r>
    </w:p>
    <w:p w:rsidR="00C8070F" w:rsidRDefault="0048348A">
      <w:pPr>
        <w:pStyle w:val="a3"/>
        <w:ind w:right="341"/>
      </w:pPr>
      <w:r>
        <w:t>Особые образовательные потребности обучающихся с ЗПР определяются спецификой</w:t>
      </w:r>
      <w:r>
        <w:rPr>
          <w:spacing w:val="1"/>
        </w:rPr>
        <w:t xml:space="preserve"> </w:t>
      </w:r>
      <w:r>
        <w:t>функционирования их центральной нервной системы, которая выражается в недостаточности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скоординированности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сниженн</w:t>
      </w:r>
      <w:r>
        <w:t>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семантических</w:t>
      </w:r>
      <w:r>
        <w:rPr>
          <w:spacing w:val="-1"/>
        </w:rPr>
        <w:t xml:space="preserve"> </w:t>
      </w:r>
      <w:r>
        <w:t>конструкций.</w:t>
      </w:r>
    </w:p>
    <w:p w:rsidR="00C8070F" w:rsidRDefault="0048348A">
      <w:pPr>
        <w:pStyle w:val="a3"/>
        <w:spacing w:before="1"/>
        <w:ind w:right="350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относятся потребности:</w:t>
      </w:r>
    </w:p>
    <w:p w:rsidR="00C8070F" w:rsidRDefault="0048348A" w:rsidP="0048348A">
      <w:pPr>
        <w:pStyle w:val="a6"/>
        <w:numPr>
          <w:ilvl w:val="0"/>
          <w:numId w:val="133"/>
        </w:numPr>
        <w:tabs>
          <w:tab w:val="left" w:pos="967"/>
        </w:tabs>
        <w:spacing w:before="2"/>
        <w:ind w:left="258" w:right="336" w:firstLine="427"/>
        <w:rPr>
          <w:sz w:val="24"/>
        </w:rPr>
      </w:pPr>
      <w:r>
        <w:rPr>
          <w:sz w:val="24"/>
        </w:rPr>
        <w:t>во включении в содержание занятий физической культурой и спортом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скоординированности движений; упражнений, способствующих налаживанию межполушарных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 двигательных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C8070F" w:rsidRDefault="0048348A" w:rsidP="0048348A">
      <w:pPr>
        <w:pStyle w:val="a6"/>
        <w:numPr>
          <w:ilvl w:val="0"/>
          <w:numId w:val="133"/>
        </w:numPr>
        <w:tabs>
          <w:tab w:val="left" w:pos="967"/>
        </w:tabs>
        <w:spacing w:before="1" w:line="293" w:lineRule="exac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0"/>
          <w:numId w:val="133"/>
        </w:numPr>
        <w:tabs>
          <w:tab w:val="left" w:pos="967"/>
        </w:tabs>
        <w:ind w:left="258" w:right="341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 средств в соответствии с особыми образовательными потребностями и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133"/>
        </w:numPr>
        <w:tabs>
          <w:tab w:val="left" w:pos="967"/>
        </w:tabs>
        <w:spacing w:before="1" w:line="237" w:lineRule="auto"/>
        <w:ind w:left="258" w:right="350" w:firstLine="427"/>
        <w:rPr>
          <w:sz w:val="24"/>
        </w:rPr>
      </w:pPr>
      <w:r>
        <w:rPr>
          <w:sz w:val="24"/>
        </w:rPr>
        <w:t>в предоставлении дифференцированных требований к процессу и результатам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 ребенка;</w:t>
      </w:r>
    </w:p>
    <w:p w:rsidR="00C8070F" w:rsidRDefault="0048348A" w:rsidP="0048348A">
      <w:pPr>
        <w:pStyle w:val="a6"/>
        <w:numPr>
          <w:ilvl w:val="0"/>
          <w:numId w:val="133"/>
        </w:numPr>
        <w:tabs>
          <w:tab w:val="left" w:pos="967"/>
        </w:tabs>
        <w:spacing w:before="5" w:line="237" w:lineRule="auto"/>
        <w:ind w:left="258" w:right="351" w:firstLine="427"/>
        <w:rPr>
          <w:sz w:val="24"/>
        </w:rPr>
      </w:pPr>
      <w:r>
        <w:rPr>
          <w:sz w:val="24"/>
        </w:rPr>
        <w:t>в формировании интереса к занятиям физической культурой и спортом,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8070F" w:rsidRDefault="0048348A">
      <w:pPr>
        <w:pStyle w:val="a3"/>
        <w:ind w:right="340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rPr>
          <w:color w:val="212121"/>
        </w:rPr>
        <w:t>«Адаптивная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физическая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культура»</w:t>
      </w:r>
      <w:r>
        <w:rPr>
          <w:color w:val="21212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социальной адаптации 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подростков.</w:t>
      </w:r>
    </w:p>
    <w:p w:rsidR="00C8070F" w:rsidRDefault="0048348A">
      <w:pPr>
        <w:pStyle w:val="a3"/>
        <w:ind w:right="346"/>
      </w:pPr>
      <w:r>
        <w:t>Обеспечение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непременными</w:t>
      </w:r>
      <w:r>
        <w:rPr>
          <w:spacing w:val="2"/>
        </w:rPr>
        <w:t xml:space="preserve"> </w:t>
      </w:r>
      <w:r>
        <w:t>условиями 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цели.</w:t>
      </w:r>
    </w:p>
    <w:p w:rsidR="00C8070F" w:rsidRDefault="0048348A">
      <w:pPr>
        <w:pStyle w:val="a3"/>
        <w:ind w:right="352"/>
      </w:pPr>
      <w:r>
        <w:t>Достижение поставленной цели при разработке и реализации адаптивной программы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(коррекционных,</w:t>
      </w:r>
      <w:r>
        <w:rPr>
          <w:spacing w:val="-1"/>
        </w:rPr>
        <w:t xml:space="preserve"> </w:t>
      </w:r>
      <w:r>
        <w:t>компенсаторных,</w:t>
      </w:r>
      <w:r>
        <w:rPr>
          <w:spacing w:val="-3"/>
        </w:rPr>
        <w:t xml:space="preserve"> </w:t>
      </w:r>
      <w:r>
        <w:t>профилактических) задач.</w:t>
      </w:r>
    </w:p>
    <w:p w:rsidR="00C8070F" w:rsidRDefault="0048348A">
      <w:pPr>
        <w:pStyle w:val="a3"/>
        <w:ind w:right="347"/>
      </w:pP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5" w:line="237" w:lineRule="auto"/>
        <w:ind w:right="345" w:firstLine="537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неблагоприятным 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 среды;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93" w:lineRule="exact"/>
        <w:ind w:left="113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line="293" w:lineRule="exact"/>
        <w:ind w:left="1137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4" w:line="237" w:lineRule="auto"/>
        <w:ind w:right="345" w:firstLine="537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4" w:line="237" w:lineRule="auto"/>
        <w:ind w:right="353" w:firstLine="53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3" w:line="293" w:lineRule="exact"/>
        <w:ind w:left="113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37" w:lineRule="auto"/>
        <w:ind w:right="346" w:firstLine="537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опыта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способностей;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4" w:line="237" w:lineRule="auto"/>
        <w:ind w:right="351" w:firstLine="53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досуговой деятельности;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4" w:line="237" w:lineRule="auto"/>
        <w:ind w:right="346" w:firstLine="53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53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любознательности, 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самостоятельности;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88"/>
        <w:ind w:right="344" w:firstLine="53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92" w:lineRule="exact"/>
        <w:ind w:left="113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C8070F" w:rsidRDefault="0048348A">
      <w:pPr>
        <w:pStyle w:val="a3"/>
        <w:ind w:right="344"/>
      </w:pP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(коррекционные,</w:t>
      </w:r>
      <w:r>
        <w:rPr>
          <w:spacing w:val="1"/>
        </w:rPr>
        <w:t xml:space="preserve"> </w:t>
      </w:r>
      <w:r>
        <w:t>компенсаторные,</w:t>
      </w:r>
      <w:r>
        <w:rPr>
          <w:spacing w:val="1"/>
        </w:rPr>
        <w:t xml:space="preserve"> </w:t>
      </w:r>
      <w:r>
        <w:t>профилактические)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37" w:lineRule="auto"/>
        <w:ind w:right="342" w:firstLine="537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перелезания,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 и др.;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3"/>
        <w:ind w:right="341" w:firstLine="537"/>
        <w:rPr>
          <w:sz w:val="24"/>
        </w:rPr>
      </w:pPr>
      <w:r>
        <w:rPr>
          <w:sz w:val="24"/>
        </w:rPr>
        <w:t>коррекция и развитие координационных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 согласованности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мышц при выполнении физически</w:t>
      </w:r>
      <w:r>
        <w:rPr>
          <w:sz w:val="24"/>
        </w:rPr>
        <w:t>х упражнений, ориентировки в 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мышечно-суставного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1" w:line="237" w:lineRule="auto"/>
        <w:ind w:right="348" w:firstLine="537"/>
        <w:rPr>
          <w:sz w:val="24"/>
        </w:rPr>
      </w:pPr>
      <w:r>
        <w:rPr>
          <w:sz w:val="24"/>
        </w:rPr>
        <w:t xml:space="preserve">развитие двигательных качеств: силы, </w:t>
      </w:r>
      <w:r>
        <w:rPr>
          <w:sz w:val="24"/>
        </w:rPr>
        <w:t>скорости, выносливости, пластичности, гибкости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пр.;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/>
        <w:ind w:right="341" w:firstLine="537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сердечно-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сколиоза,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плоскостопия,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травматизма, микротравм;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ind w:right="350" w:firstLine="537"/>
        <w:rPr>
          <w:sz w:val="24"/>
        </w:rPr>
      </w:pPr>
      <w:r>
        <w:rPr>
          <w:sz w:val="24"/>
        </w:rPr>
        <w:t>коррекция и развитие сенсорных систем: дифференцировка зрительных и 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кожно-кинестетических восприятий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3" w:line="237" w:lineRule="auto"/>
        <w:ind w:right="342" w:firstLine="537"/>
        <w:rPr>
          <w:sz w:val="24"/>
        </w:rPr>
      </w:pPr>
      <w:r>
        <w:rPr>
          <w:sz w:val="24"/>
        </w:rPr>
        <w:t>коррекция психическ</w:t>
      </w:r>
      <w:r>
        <w:rPr>
          <w:sz w:val="24"/>
        </w:rPr>
        <w:t>их нарушений в процессе деятельности –зрительно-предметного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5" w:line="293" w:lineRule="exact"/>
        <w:ind w:left="1137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37" w:lineRule="auto"/>
        <w:ind w:right="351" w:firstLine="537"/>
        <w:rPr>
          <w:sz w:val="24"/>
        </w:rPr>
      </w:pPr>
      <w:r>
        <w:rPr>
          <w:sz w:val="24"/>
        </w:rPr>
        <w:t>развитие потребности в общении и объединении со сверстниками, 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4" w:line="237" w:lineRule="auto"/>
        <w:ind w:right="345" w:firstLine="537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</w:t>
      </w:r>
      <w:r>
        <w:rPr>
          <w:sz w:val="24"/>
        </w:rPr>
        <w:t>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самоутверждения,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5" w:line="293" w:lineRule="exact"/>
        <w:ind w:left="1137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ind w:right="347" w:firstLine="537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поведения, 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C8070F" w:rsidRDefault="0048348A">
      <w:pPr>
        <w:pStyle w:val="a3"/>
        <w:spacing w:line="273" w:lineRule="exact"/>
        <w:ind w:left="966" w:firstLine="0"/>
      </w:pPr>
      <w:r>
        <w:t>Принципы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/>
        <w:ind w:right="349" w:firstLine="537"/>
        <w:jc w:val="left"/>
        <w:rPr>
          <w:sz w:val="24"/>
        </w:rPr>
      </w:pPr>
      <w:r>
        <w:rPr>
          <w:sz w:val="24"/>
        </w:rPr>
        <w:t>программно-целевой</w:t>
      </w:r>
      <w:r>
        <w:rPr>
          <w:spacing w:val="35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35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внесения корректив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1" w:line="293" w:lineRule="exact"/>
        <w:ind w:left="1137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line="293" w:lineRule="exact"/>
        <w:ind w:left="1137"/>
        <w:jc w:val="left"/>
        <w:rPr>
          <w:sz w:val="24"/>
        </w:rPr>
      </w:pP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37" w:lineRule="auto"/>
        <w:ind w:right="348" w:firstLine="537"/>
        <w:jc w:val="left"/>
        <w:rPr>
          <w:sz w:val="24"/>
        </w:rPr>
      </w:pPr>
      <w:r>
        <w:rPr>
          <w:sz w:val="24"/>
        </w:rPr>
        <w:t>вариативности, которая предполагает осуществление различных вариантов действий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93" w:lineRule="exact"/>
        <w:ind w:left="1137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37" w:lineRule="auto"/>
        <w:ind w:left="966" w:right="814" w:hanging="29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-57"/>
          <w:sz w:val="24"/>
        </w:rPr>
        <w:t xml:space="preserve"> </w:t>
      </w:r>
      <w:r>
        <w:rPr>
          <w:color w:val="212121"/>
          <w:sz w:val="24"/>
        </w:rPr>
        <w:t>Содержание учебного предмета</w:t>
      </w:r>
    </w:p>
    <w:p w:rsidR="00C8070F" w:rsidRDefault="0048348A">
      <w:pPr>
        <w:pStyle w:val="a3"/>
        <w:ind w:right="346"/>
      </w:pPr>
      <w:r>
        <w:t>Содержание учебной дисциплины «Адаптивная физическая культура» имеет модульную</w:t>
      </w:r>
      <w:r>
        <w:rPr>
          <w:spacing w:val="1"/>
        </w:rPr>
        <w:t xml:space="preserve"> </w:t>
      </w:r>
      <w:r>
        <w:t>структуру, количество модулей может быть изменено образовате</w:t>
      </w:r>
      <w:r>
        <w:t>льной организацией с учётом</w:t>
      </w:r>
      <w:r>
        <w:rPr>
          <w:spacing w:val="1"/>
        </w:rPr>
        <w:t xml:space="preserve"> </w:t>
      </w:r>
      <w:r>
        <w:t>интересов и способностей обучающихся, запросов их родителей (законных представителей),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особенностей.</w:t>
      </w:r>
    </w:p>
    <w:p w:rsidR="00C8070F" w:rsidRDefault="0048348A">
      <w:pPr>
        <w:pStyle w:val="a3"/>
        <w:ind w:left="966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АФК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модули: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/>
        <w:ind w:left="1137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93" w:lineRule="exact"/>
        <w:ind w:left="1137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line="293" w:lineRule="exact"/>
        <w:ind w:left="1137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атлетика»;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88"/>
        <w:ind w:left="1137"/>
        <w:jc w:val="left"/>
        <w:rPr>
          <w:sz w:val="24"/>
        </w:rPr>
      </w:pPr>
      <w:r>
        <w:rPr>
          <w:sz w:val="24"/>
        </w:rPr>
        <w:t>модуль «Лыжная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1" w:line="294" w:lineRule="exact"/>
        <w:ind w:left="1137"/>
        <w:jc w:val="left"/>
        <w:rPr>
          <w:sz w:val="24"/>
        </w:rPr>
      </w:pPr>
      <w:r>
        <w:rPr>
          <w:sz w:val="24"/>
        </w:rPr>
        <w:t>модуль «Подвижные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line="292" w:lineRule="exact"/>
        <w:ind w:left="1137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«Плавание».</w:t>
      </w:r>
    </w:p>
    <w:p w:rsidR="00C8070F" w:rsidRDefault="0048348A">
      <w:pPr>
        <w:pStyle w:val="a3"/>
        <w:ind w:right="345"/>
      </w:pPr>
      <w:r>
        <w:t>Если материально-техническое оснащение образовательной о</w:t>
      </w:r>
      <w:r>
        <w:t>рганизации или погодные</w:t>
      </w:r>
      <w:r>
        <w:rPr>
          <w:spacing w:val="1"/>
        </w:rPr>
        <w:t xml:space="preserve"> </w:t>
      </w:r>
      <w:r>
        <w:t>условия в регионе не позволяют реализовать модули «Лыжная подготовка» и «Плавание», то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программного материала</w:t>
      </w:r>
      <w:r>
        <w:rPr>
          <w:spacing w:val="-1"/>
        </w:rPr>
        <w:t xml:space="preserve"> </w:t>
      </w:r>
      <w:r>
        <w:t>по другим модулям.</w:t>
      </w:r>
    </w:p>
    <w:p w:rsidR="00C8070F" w:rsidRDefault="0048348A">
      <w:pPr>
        <w:pStyle w:val="a3"/>
        <w:ind w:right="343"/>
      </w:pPr>
      <w:r>
        <w:t>Содержание обучения по программе является вариативным, оно может изменяться в</w:t>
      </w:r>
      <w:r>
        <w:rPr>
          <w:spacing w:val="1"/>
        </w:rPr>
        <w:t xml:space="preserve"> </w:t>
      </w:r>
      <w:r>
        <w:t>зависимости от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 обусловленных</w:t>
      </w:r>
      <w:r>
        <w:rPr>
          <w:spacing w:val="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нарушений.</w:t>
      </w:r>
    </w:p>
    <w:p w:rsidR="00C8070F" w:rsidRDefault="0048348A">
      <w:pPr>
        <w:pStyle w:val="a3"/>
        <w:ind w:left="966" w:firstLine="0"/>
      </w:pPr>
      <w:r>
        <w:t>Урок</w:t>
      </w:r>
      <w:r>
        <w:rPr>
          <w:spacing w:val="10"/>
        </w:rPr>
        <w:t xml:space="preserve"> </w:t>
      </w:r>
      <w:r>
        <w:t>АФК</w:t>
      </w:r>
      <w:r>
        <w:rPr>
          <w:spacing w:val="68"/>
        </w:rPr>
        <w:t xml:space="preserve"> </w:t>
      </w:r>
      <w:r>
        <w:t>состоит</w:t>
      </w:r>
      <w:r>
        <w:rPr>
          <w:spacing w:val="66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трех</w:t>
      </w:r>
      <w:r>
        <w:rPr>
          <w:spacing w:val="71"/>
        </w:rPr>
        <w:t xml:space="preserve"> </w:t>
      </w:r>
      <w:r>
        <w:t>частей:</w:t>
      </w:r>
      <w:r>
        <w:rPr>
          <w:spacing w:val="66"/>
        </w:rPr>
        <w:t xml:space="preserve"> </w:t>
      </w:r>
      <w:r>
        <w:t>подготовительной,</w:t>
      </w:r>
      <w:r>
        <w:rPr>
          <w:spacing w:val="68"/>
        </w:rPr>
        <w:t xml:space="preserve"> </w:t>
      </w:r>
      <w:r>
        <w:t>основной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заключительной.</w:t>
      </w:r>
    </w:p>
    <w:p w:rsidR="00C8070F" w:rsidRDefault="0048348A">
      <w:pPr>
        <w:pStyle w:val="a3"/>
        <w:ind w:firstLine="0"/>
      </w:pPr>
      <w:r>
        <w:t>Каждая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определённые</w:t>
      </w:r>
      <w:r>
        <w:rPr>
          <w:spacing w:val="-4"/>
        </w:rPr>
        <w:t xml:space="preserve"> </w:t>
      </w:r>
      <w:r>
        <w:t>особенности.</w:t>
      </w:r>
    </w:p>
    <w:p w:rsidR="00C8070F" w:rsidRDefault="0048348A" w:rsidP="0048348A">
      <w:pPr>
        <w:pStyle w:val="a6"/>
        <w:numPr>
          <w:ilvl w:val="1"/>
          <w:numId w:val="134"/>
        </w:numPr>
        <w:tabs>
          <w:tab w:val="left" w:pos="1255"/>
        </w:tabs>
        <w:ind w:right="341" w:firstLine="707"/>
        <w:jc w:val="both"/>
        <w:rPr>
          <w:sz w:val="24"/>
        </w:rPr>
      </w:pPr>
      <w:r>
        <w:rPr>
          <w:sz w:val="24"/>
        </w:rPr>
        <w:t>Подготовительная часть (длительность 10–15 мин) состоит из общеразвивающих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дыхательных упражнений, которые выполняются </w:t>
      </w:r>
      <w:r>
        <w:rPr>
          <w:sz w:val="24"/>
        </w:rPr>
        <w:t>в медленном или среднем темпе. На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 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шести раз,</w:t>
      </w:r>
      <w:r>
        <w:rPr>
          <w:spacing w:val="1"/>
          <w:sz w:val="24"/>
        </w:rPr>
        <w:t xml:space="preserve"> </w:t>
      </w:r>
      <w:r>
        <w:rPr>
          <w:sz w:val="24"/>
        </w:rPr>
        <w:t>далее по</w:t>
      </w:r>
      <w:r>
        <w:rPr>
          <w:spacing w:val="1"/>
          <w:sz w:val="24"/>
        </w:rPr>
        <w:t xml:space="preserve"> </w:t>
      </w:r>
      <w:r>
        <w:rPr>
          <w:sz w:val="24"/>
        </w:rPr>
        <w:t>шесть–восемь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 по восемь</w:t>
      </w:r>
      <w:r>
        <w:rPr>
          <w:spacing w:val="1"/>
          <w:sz w:val="24"/>
        </w:rPr>
        <w:t xml:space="preserve"> </w:t>
      </w:r>
      <w:r>
        <w:rPr>
          <w:sz w:val="24"/>
        </w:rPr>
        <w:t>– 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раз. В подготовительной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нагрузку нужно 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постепенно и не рекомендуется давать много </w:t>
      </w:r>
      <w:r>
        <w:rPr>
          <w:sz w:val="24"/>
        </w:rPr>
        <w:t>упражнений, которые ранее не были знакомы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8070F" w:rsidRDefault="0048348A">
      <w:pPr>
        <w:pStyle w:val="a3"/>
        <w:ind w:right="345"/>
      </w:pPr>
      <w:r>
        <w:t>Упражнения, рекомендуемые для подготовительной части урока: построение, ходьба 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 и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-1"/>
        </w:rPr>
        <w:t xml:space="preserve"> </w:t>
      </w:r>
      <w:r>
        <w:t>мячами и на</w:t>
      </w:r>
      <w:r>
        <w:rPr>
          <w:spacing w:val="-1"/>
        </w:rPr>
        <w:t xml:space="preserve"> </w:t>
      </w:r>
      <w:r>
        <w:t>гимнасти</w:t>
      </w:r>
      <w:r>
        <w:t>ческой</w:t>
      </w:r>
      <w:r>
        <w:rPr>
          <w:spacing w:val="-1"/>
        </w:rPr>
        <w:t xml:space="preserve"> </w:t>
      </w:r>
      <w:r>
        <w:t>скамье.</w:t>
      </w:r>
    </w:p>
    <w:p w:rsidR="00C8070F" w:rsidRDefault="0048348A" w:rsidP="0048348A">
      <w:pPr>
        <w:pStyle w:val="a6"/>
        <w:numPr>
          <w:ilvl w:val="1"/>
          <w:numId w:val="134"/>
        </w:numPr>
        <w:tabs>
          <w:tab w:val="left" w:pos="1260"/>
        </w:tabs>
        <w:ind w:right="342" w:firstLine="707"/>
        <w:jc w:val="both"/>
        <w:rPr>
          <w:sz w:val="24"/>
        </w:rPr>
      </w:pPr>
      <w:r>
        <w:rPr>
          <w:sz w:val="24"/>
        </w:rPr>
        <w:t>Основная часть (длительность 15–20 мин) отводится для решения основных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 В неё необходимо включать новые для обучающихся с ЗПР физические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на развитие у них двигательных качеств. Наибольшая физическая на</w:t>
      </w:r>
      <w:r>
        <w:rPr>
          <w:sz w:val="24"/>
        </w:rPr>
        <w:t>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вторую половину основной части урока, поэтому первый этап основной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лёгкими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одно–два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2"/>
          <w:sz w:val="24"/>
        </w:rPr>
        <w:t xml:space="preserve"> </w:t>
      </w:r>
      <w:r>
        <w:rPr>
          <w:sz w:val="24"/>
        </w:rPr>
        <w:t>и мышечных цепей 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аппарата.</w:t>
      </w:r>
    </w:p>
    <w:p w:rsidR="00C8070F" w:rsidRDefault="0048348A">
      <w:pPr>
        <w:pStyle w:val="a3"/>
        <w:ind w:right="345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подготовка, включаются в основную</w:t>
      </w:r>
      <w:r>
        <w:t xml:space="preserve"> часть урока, можно использовать для освоения отдельных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 подготовительную часть</w:t>
      </w:r>
      <w:r>
        <w:rPr>
          <w:spacing w:val="2"/>
        </w:rPr>
        <w:t xml:space="preserve"> </w:t>
      </w:r>
      <w:r>
        <w:t>урока.</w:t>
      </w:r>
    </w:p>
    <w:p w:rsidR="00C8070F" w:rsidRDefault="0048348A">
      <w:pPr>
        <w:pStyle w:val="a3"/>
        <w:ind w:right="346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 xml:space="preserve">методов формирования двигательных навыков, развития физических способностей: </w:t>
      </w:r>
      <w:r>
        <w:t>мышечной</w:t>
      </w:r>
      <w:r>
        <w:rPr>
          <w:spacing w:val="1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</w:t>
      </w:r>
      <w:r>
        <w:rPr>
          <w:spacing w:val="-4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особенно,</w:t>
      </w:r>
      <w:r>
        <w:rPr>
          <w:spacing w:val="-1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способностей.</w:t>
      </w:r>
    </w:p>
    <w:p w:rsidR="00C8070F" w:rsidRDefault="0048348A">
      <w:pPr>
        <w:pStyle w:val="a3"/>
        <w:ind w:right="345"/>
      </w:pPr>
      <w:r>
        <w:t>Для развития силы используются упражнения основной гимнастики: лазание, ползание,</w:t>
      </w:r>
      <w:r>
        <w:rPr>
          <w:spacing w:val="1"/>
        </w:rPr>
        <w:t xml:space="preserve"> </w:t>
      </w:r>
      <w:r>
        <w:t>подтягивание, сгибание-разгибание рук в упоре, поднимание ног из положения лежа и у</w:t>
      </w:r>
      <w:r>
        <w:t>пора</w:t>
      </w:r>
      <w:r>
        <w:rPr>
          <w:spacing w:val="1"/>
        </w:rPr>
        <w:t xml:space="preserve"> </w:t>
      </w:r>
      <w:r>
        <w:t>сидя сзади, перемещения по гимнастической скамейке лежа с помощью рук; корригирующие</w:t>
      </w:r>
      <w:r>
        <w:rPr>
          <w:spacing w:val="1"/>
        </w:rPr>
        <w:t xml:space="preserve"> </w:t>
      </w:r>
      <w:r>
        <w:t>силовые упражнения для профилактики нарушений осанки, предупреждение сколиотической</w:t>
      </w:r>
      <w:r>
        <w:rPr>
          <w:spacing w:val="1"/>
        </w:rPr>
        <w:t xml:space="preserve"> </w:t>
      </w:r>
      <w:r>
        <w:t>установки позвоночника и коррекции имеющихся нарушений; легкоатлетические упражнен</w:t>
      </w:r>
      <w:r>
        <w:t>ия:</w:t>
      </w:r>
      <w:r>
        <w:rPr>
          <w:spacing w:val="1"/>
        </w:rPr>
        <w:t xml:space="preserve"> </w:t>
      </w:r>
      <w:r>
        <w:t>прыжки и прыжковые упражнения, упражнения с преодолением внешней среды – бег по песку,</w:t>
      </w:r>
      <w:r>
        <w:rPr>
          <w:spacing w:val="1"/>
        </w:rPr>
        <w:t xml:space="preserve"> </w:t>
      </w:r>
      <w:r>
        <w:t>передвижение на лыжах</w:t>
      </w:r>
      <w:r>
        <w:rPr>
          <w:spacing w:val="1"/>
        </w:rPr>
        <w:t xml:space="preserve"> </w:t>
      </w:r>
      <w:r>
        <w:t>по глубокому снегу,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гору;</w:t>
      </w:r>
      <w:r>
        <w:rPr>
          <w:spacing w:val="1"/>
        </w:rPr>
        <w:t xml:space="preserve"> </w:t>
      </w:r>
      <w:r>
        <w:t>упражнения с гантелями,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мячами, резиновым амортизатором, на тренажерах, с партнером; подвижные игры и эст</w:t>
      </w:r>
      <w:r>
        <w:t>афеты с</w:t>
      </w:r>
      <w:r>
        <w:rPr>
          <w:spacing w:val="1"/>
        </w:rPr>
        <w:t xml:space="preserve"> </w:t>
      </w:r>
      <w:r>
        <w:t>переноской</w:t>
      </w:r>
      <w:r>
        <w:rPr>
          <w:spacing w:val="-2"/>
        </w:rPr>
        <w:t xml:space="preserve"> </w:t>
      </w:r>
      <w:r>
        <w:t>груза,</w:t>
      </w:r>
      <w:r>
        <w:rPr>
          <w:spacing w:val="-1"/>
        </w:rPr>
        <w:t xml:space="preserve"> </w:t>
      </w:r>
      <w:r>
        <w:t>прыжками;</w:t>
      </w:r>
      <w:r>
        <w:rPr>
          <w:spacing w:val="-2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одними</w:t>
      </w:r>
      <w:r>
        <w:rPr>
          <w:spacing w:val="-2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одними</w:t>
      </w:r>
      <w:r>
        <w:rPr>
          <w:spacing w:val="-2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гидротормозом.</w:t>
      </w:r>
    </w:p>
    <w:p w:rsidR="00C8070F" w:rsidRDefault="0048348A">
      <w:pPr>
        <w:pStyle w:val="a3"/>
        <w:spacing w:before="1"/>
        <w:ind w:right="346"/>
      </w:pPr>
      <w:r>
        <w:t>Быстрота простой двигательной реакции развивается в упражнениях с реагированием на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</w:t>
      </w:r>
      <w:r>
        <w:t>еимущественно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 спортивных</w:t>
      </w:r>
      <w:r>
        <w:rPr>
          <w:spacing w:val="-1"/>
        </w:rPr>
        <w:t xml:space="preserve"> </w:t>
      </w:r>
      <w:r>
        <w:t>играх.</w:t>
      </w:r>
    </w:p>
    <w:p w:rsidR="00C8070F" w:rsidRDefault="0048348A">
      <w:pPr>
        <w:pStyle w:val="a3"/>
        <w:ind w:right="350"/>
      </w:pPr>
      <w:r>
        <w:t>Средствами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 легкой атлетики, лыжной подготовки, плавания, спортивных</w:t>
      </w:r>
      <w:r>
        <w:rPr>
          <w:spacing w:val="60"/>
        </w:rPr>
        <w:t xml:space="preserve"> </w:t>
      </w:r>
      <w:r>
        <w:t>и подвижных игр.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-2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уд./мин,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аэробной</w:t>
      </w:r>
      <w:r>
        <w:rPr>
          <w:spacing w:val="-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140-165</w:t>
      </w:r>
      <w:r>
        <w:rPr>
          <w:spacing w:val="1"/>
        </w:rPr>
        <w:t xml:space="preserve"> </w:t>
      </w:r>
      <w:r>
        <w:t>уд</w:t>
      </w:r>
      <w:r>
        <w:rPr>
          <w:spacing w:val="-1"/>
        </w:rPr>
        <w:t xml:space="preserve"> </w:t>
      </w:r>
      <w:r>
        <w:t>./мин.</w:t>
      </w:r>
    </w:p>
    <w:p w:rsidR="00C8070F" w:rsidRDefault="00C8070F">
      <w:p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маховые,</w:t>
      </w:r>
      <w:r>
        <w:rPr>
          <w:spacing w:val="1"/>
        </w:rPr>
        <w:t xml:space="preserve"> </w:t>
      </w:r>
      <w:r>
        <w:t>пружи</w:t>
      </w:r>
      <w:r>
        <w:t>нистые,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резиновыми</w:t>
      </w:r>
      <w:r>
        <w:rPr>
          <w:spacing w:val="1"/>
        </w:rPr>
        <w:t xml:space="preserve"> </w:t>
      </w:r>
      <w:r>
        <w:t>амортизаторами;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 на тренажерах; статические упражнения, включающие удержание растянутых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самостоятельно и 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партнера.</w:t>
      </w:r>
    </w:p>
    <w:p w:rsidR="00C8070F" w:rsidRDefault="0048348A">
      <w:pPr>
        <w:pStyle w:val="a3"/>
        <w:spacing w:before="1"/>
        <w:ind w:right="350"/>
      </w:pPr>
      <w:r>
        <w:t>В</w:t>
      </w:r>
      <w:r>
        <w:t xml:space="preserve"> связи с нарушениями мелкой моторики рук большое значение для школьников с ЗПР</w:t>
      </w:r>
      <w:r>
        <w:rPr>
          <w:spacing w:val="1"/>
        </w:rPr>
        <w:t xml:space="preserve"> </w:t>
      </w:r>
      <w:r>
        <w:t>имеют упражнения для развития подвижности рук, мелких суставов кистей и пальцев. 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предваряются самомассажем</w:t>
      </w:r>
      <w:r>
        <w:rPr>
          <w:spacing w:val="-2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и кистей</w:t>
      </w:r>
      <w:r>
        <w:rPr>
          <w:spacing w:val="-1"/>
        </w:rPr>
        <w:t xml:space="preserve"> </w:t>
      </w:r>
      <w:r>
        <w:t>рук.</w:t>
      </w:r>
    </w:p>
    <w:p w:rsidR="00C8070F" w:rsidRDefault="0048348A">
      <w:pPr>
        <w:pStyle w:val="a3"/>
        <w:ind w:right="34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</w:t>
      </w:r>
      <w:r>
        <w:t>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и приемы: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/>
        <w:ind w:left="1137"/>
        <w:rPr>
          <w:sz w:val="24"/>
        </w:rPr>
      </w:pPr>
      <w:r>
        <w:rPr>
          <w:sz w:val="24"/>
        </w:rPr>
        <w:t>симметричные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1" w:line="293" w:lineRule="exact"/>
        <w:ind w:left="1137"/>
        <w:rPr>
          <w:sz w:val="24"/>
        </w:rPr>
      </w:pPr>
      <w:r>
        <w:rPr>
          <w:sz w:val="24"/>
        </w:rPr>
        <w:t>релаксационные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расслабления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37" w:lineRule="auto"/>
        <w:ind w:left="938" w:right="341" w:firstLine="0"/>
        <w:rPr>
          <w:sz w:val="24"/>
        </w:rPr>
      </w:pPr>
      <w:r>
        <w:rPr>
          <w:sz w:val="24"/>
        </w:rPr>
        <w:t>упражнения на реагирующую способность (сигналы разной модальности на слуховой и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аппарат);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/>
        <w:ind w:left="938" w:right="348" w:firstLine="0"/>
        <w:rPr>
          <w:sz w:val="24"/>
        </w:rPr>
      </w:pPr>
      <w:r>
        <w:rPr>
          <w:sz w:val="24"/>
        </w:rPr>
        <w:t>упражнения на раздражение вестибулярного аппарата (повороты, наклоны, 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повышенной,</w:t>
      </w:r>
      <w:r>
        <w:rPr>
          <w:spacing w:val="61"/>
          <w:sz w:val="24"/>
        </w:rPr>
        <w:t xml:space="preserve"> </w:t>
      </w:r>
      <w:r>
        <w:rPr>
          <w:sz w:val="24"/>
        </w:rPr>
        <w:t>подвижной,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опоре);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line="293" w:lineRule="exact"/>
        <w:ind w:left="1137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37" w:lineRule="auto"/>
        <w:ind w:left="938" w:right="348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расстоянию,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направлению;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/>
        <w:ind w:left="938" w:right="354" w:firstLine="0"/>
        <w:rPr>
          <w:sz w:val="24"/>
        </w:rPr>
      </w:pPr>
      <w:r>
        <w:rPr>
          <w:sz w:val="24"/>
        </w:rPr>
        <w:t>воспроизведение заданного ритма движений (под музыку, голос, хлопки, звуковые,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3" w:line="237" w:lineRule="auto"/>
        <w:ind w:left="938" w:right="341" w:firstLine="0"/>
        <w:rPr>
          <w:sz w:val="24"/>
        </w:rPr>
      </w:pPr>
      <w:r>
        <w:rPr>
          <w:sz w:val="24"/>
        </w:rPr>
        <w:t>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ощущений;</w:t>
      </w:r>
    </w:p>
    <w:p w:rsidR="00C8070F" w:rsidRDefault="0048348A" w:rsidP="0048348A">
      <w:pPr>
        <w:pStyle w:val="a6"/>
        <w:numPr>
          <w:ilvl w:val="1"/>
          <w:numId w:val="133"/>
        </w:numPr>
        <w:tabs>
          <w:tab w:val="left" w:pos="1138"/>
        </w:tabs>
        <w:spacing w:before="2" w:line="292" w:lineRule="exact"/>
        <w:ind w:left="1137"/>
        <w:rPr>
          <w:sz w:val="24"/>
        </w:rPr>
      </w:pPr>
      <w:r>
        <w:rPr>
          <w:sz w:val="24"/>
        </w:rPr>
        <w:t>парные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C8070F" w:rsidRDefault="0048348A" w:rsidP="0048348A">
      <w:pPr>
        <w:pStyle w:val="a6"/>
        <w:numPr>
          <w:ilvl w:val="1"/>
          <w:numId w:val="134"/>
        </w:numPr>
        <w:tabs>
          <w:tab w:val="left" w:pos="1224"/>
        </w:tabs>
        <w:ind w:right="344" w:firstLine="707"/>
        <w:jc w:val="both"/>
        <w:rPr>
          <w:sz w:val="24"/>
        </w:rPr>
      </w:pPr>
      <w:r>
        <w:rPr>
          <w:sz w:val="24"/>
        </w:rPr>
        <w:t>Заключительная часть: (длительность 5–7 мин) на этом этапе урока основной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восстановление функционального состояния организма после </w:t>
      </w:r>
      <w:r>
        <w:rPr>
          <w:sz w:val="24"/>
        </w:rPr>
        <w:t>физической нагрузки.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АФК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стретчинг,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медленной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ходьбы.</w:t>
      </w:r>
    </w:p>
    <w:p w:rsidR="00C8070F" w:rsidRDefault="0048348A">
      <w:pPr>
        <w:pStyle w:val="a3"/>
        <w:ind w:left="966" w:firstLine="0"/>
      </w:pPr>
      <w:r>
        <w:t>Содержание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осваивается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через:</w:t>
      </w:r>
    </w:p>
    <w:p w:rsidR="00C8070F" w:rsidRDefault="0048348A" w:rsidP="0048348A">
      <w:pPr>
        <w:pStyle w:val="a6"/>
        <w:numPr>
          <w:ilvl w:val="0"/>
          <w:numId w:val="135"/>
        </w:numPr>
        <w:tabs>
          <w:tab w:val="left" w:pos="96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«АФК»;</w:t>
      </w:r>
    </w:p>
    <w:p w:rsidR="00C8070F" w:rsidRDefault="0048348A" w:rsidP="0048348A">
      <w:pPr>
        <w:pStyle w:val="a6"/>
        <w:numPr>
          <w:ilvl w:val="0"/>
          <w:numId w:val="135"/>
        </w:numPr>
        <w:tabs>
          <w:tab w:val="left" w:pos="967"/>
        </w:tabs>
        <w:spacing w:line="293" w:lineRule="exact"/>
        <w:ind w:hanging="361"/>
        <w:rPr>
          <w:sz w:val="24"/>
        </w:rPr>
      </w:pP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труд;</w:t>
      </w:r>
    </w:p>
    <w:p w:rsidR="00C8070F" w:rsidRDefault="0048348A" w:rsidP="0048348A">
      <w:pPr>
        <w:pStyle w:val="a6"/>
        <w:numPr>
          <w:ilvl w:val="0"/>
          <w:numId w:val="135"/>
        </w:numPr>
        <w:tabs>
          <w:tab w:val="left" w:pos="966"/>
          <w:tab w:val="left" w:pos="967"/>
          <w:tab w:val="left" w:pos="6188"/>
          <w:tab w:val="left" w:pos="8117"/>
          <w:tab w:val="left" w:pos="8810"/>
        </w:tabs>
        <w:spacing w:before="2" w:line="237" w:lineRule="auto"/>
        <w:ind w:right="348"/>
        <w:jc w:val="left"/>
        <w:rPr>
          <w:sz w:val="24"/>
        </w:rPr>
      </w:pPr>
      <w:r>
        <w:rPr>
          <w:sz w:val="24"/>
        </w:rPr>
        <w:t>физкультурную/спортивно-оздоровительную</w:t>
      </w:r>
      <w:r>
        <w:rPr>
          <w:sz w:val="24"/>
        </w:rPr>
        <w:tab/>
        <w:t>деятельность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8070F" w:rsidRDefault="0048348A" w:rsidP="0048348A">
      <w:pPr>
        <w:pStyle w:val="a6"/>
        <w:numPr>
          <w:ilvl w:val="0"/>
          <w:numId w:val="135"/>
        </w:numPr>
        <w:tabs>
          <w:tab w:val="left" w:pos="966"/>
          <w:tab w:val="left" w:pos="96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внеклассную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C8070F" w:rsidRDefault="0048348A" w:rsidP="0048348A">
      <w:pPr>
        <w:pStyle w:val="a6"/>
        <w:numPr>
          <w:ilvl w:val="0"/>
          <w:numId w:val="135"/>
        </w:numPr>
        <w:tabs>
          <w:tab w:val="left" w:pos="966"/>
          <w:tab w:val="left" w:pos="96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C8070F" w:rsidRDefault="0048348A">
      <w:pPr>
        <w:pStyle w:val="a3"/>
        <w:ind w:right="344"/>
      </w:pPr>
      <w:r>
        <w:t>Содержание обучения по программе является вариативным,</w:t>
      </w:r>
      <w:r>
        <w:rPr>
          <w:spacing w:val="1"/>
        </w:rPr>
        <w:t xml:space="preserve"> </w:t>
      </w:r>
      <w:r>
        <w:t>оно может изменяться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недо</w:t>
      </w:r>
      <w:r>
        <w:t>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обучающихся.</w:t>
      </w:r>
    </w:p>
    <w:p w:rsidR="00C8070F" w:rsidRDefault="0048348A">
      <w:pPr>
        <w:pStyle w:val="a3"/>
        <w:ind w:right="351"/>
      </w:pPr>
      <w:r>
        <w:t>В каждый урок адаптивного физического воспитания включаются общеразвивающие,</w:t>
      </w:r>
      <w:r>
        <w:rPr>
          <w:spacing w:val="1"/>
        </w:rPr>
        <w:t xml:space="preserve"> </w:t>
      </w:r>
      <w:r>
        <w:t>корригирующие,</w:t>
      </w:r>
      <w:r>
        <w:rPr>
          <w:spacing w:val="-2"/>
        </w:rPr>
        <w:t xml:space="preserve"> </w:t>
      </w:r>
      <w:r>
        <w:t>прикладные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правилам.</w:t>
      </w:r>
    </w:p>
    <w:p w:rsidR="00C8070F" w:rsidRDefault="0048348A">
      <w:pPr>
        <w:pStyle w:val="a3"/>
        <w:ind w:right="349"/>
      </w:pPr>
      <w:r>
        <w:t>Примерный перечень возможных упражнений представлен в таблице 1. Все упражнения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обучающихся.</w:t>
      </w:r>
    </w:p>
    <w:p w:rsidR="00C8070F" w:rsidRDefault="0048348A">
      <w:pPr>
        <w:pStyle w:val="a3"/>
        <w:spacing w:before="1"/>
        <w:ind w:right="344"/>
      </w:pPr>
      <w:r>
        <w:t>Проведение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</w:t>
      </w:r>
      <w:r>
        <w:t>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работы:</w:t>
      </w:r>
    </w:p>
    <w:p w:rsidR="00C8070F" w:rsidRDefault="0048348A" w:rsidP="0048348A">
      <w:pPr>
        <w:pStyle w:val="a6"/>
        <w:numPr>
          <w:ilvl w:val="0"/>
          <w:numId w:val="136"/>
        </w:numPr>
        <w:tabs>
          <w:tab w:val="left" w:pos="1224"/>
        </w:tabs>
        <w:spacing w:before="2" w:line="237" w:lineRule="auto"/>
        <w:ind w:right="347" w:firstLine="707"/>
        <w:jc w:val="both"/>
        <w:rPr>
          <w:sz w:val="24"/>
        </w:rPr>
      </w:pPr>
      <w:r>
        <w:rPr>
          <w:sz w:val="24"/>
        </w:rPr>
        <w:t>Создание мотивации. Важно на занятии создавать ситуации, в которых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2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вынуждать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решить.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этом</w:t>
      </w:r>
    </w:p>
    <w:p w:rsidR="00C8070F" w:rsidRDefault="00C8070F">
      <w:pPr>
        <w:spacing w:line="237" w:lineRule="auto"/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t>важно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упражнения сложные, многосоставные, то это будет тяжело для восприятия учащихся, если</w:t>
      </w:r>
      <w:r>
        <w:rPr>
          <w:spacing w:val="1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легкие, то</w:t>
      </w:r>
      <w:r>
        <w:rPr>
          <w:spacing w:val="-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будет не</w:t>
      </w:r>
      <w:r>
        <w:rPr>
          <w:spacing w:val="-2"/>
        </w:rPr>
        <w:t xml:space="preserve"> </w:t>
      </w:r>
      <w:r>
        <w:t>интересно выполнять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C8070F" w:rsidRDefault="0048348A" w:rsidP="0048348A">
      <w:pPr>
        <w:pStyle w:val="a6"/>
        <w:numPr>
          <w:ilvl w:val="0"/>
          <w:numId w:val="136"/>
        </w:numPr>
        <w:tabs>
          <w:tab w:val="left" w:pos="1298"/>
        </w:tabs>
        <w:spacing w:before="1"/>
        <w:ind w:right="345" w:firstLine="707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нагрузку. При чрезмерной нагрузке у обучающихся с ЗПР быстро наступает психофизическое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C8070F" w:rsidRDefault="0048348A" w:rsidP="0048348A">
      <w:pPr>
        <w:pStyle w:val="a6"/>
        <w:numPr>
          <w:ilvl w:val="0"/>
          <w:numId w:val="136"/>
        </w:numPr>
        <w:tabs>
          <w:tab w:val="left" w:pos="1303"/>
        </w:tabs>
        <w:ind w:right="349" w:firstLine="707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 постоянными.</w:t>
      </w:r>
    </w:p>
    <w:p w:rsidR="00C8070F" w:rsidRDefault="0048348A" w:rsidP="0048348A">
      <w:pPr>
        <w:pStyle w:val="a6"/>
        <w:numPr>
          <w:ilvl w:val="0"/>
          <w:numId w:val="136"/>
        </w:numPr>
        <w:tabs>
          <w:tab w:val="left" w:pos="1382"/>
        </w:tabs>
        <w:ind w:right="351" w:firstLine="707"/>
        <w:jc w:val="both"/>
        <w:rPr>
          <w:sz w:val="24"/>
        </w:rPr>
      </w:pP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в ходе проведения занятия. Это способствует повышению 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снижению невротизации.</w:t>
      </w:r>
    </w:p>
    <w:p w:rsidR="00C8070F" w:rsidRDefault="0048348A" w:rsidP="0048348A">
      <w:pPr>
        <w:pStyle w:val="a6"/>
        <w:numPr>
          <w:ilvl w:val="0"/>
          <w:numId w:val="136"/>
        </w:numPr>
        <w:tabs>
          <w:tab w:val="left" w:pos="1380"/>
        </w:tabs>
        <w:ind w:right="342" w:firstLine="707"/>
        <w:jc w:val="both"/>
        <w:rPr>
          <w:sz w:val="24"/>
        </w:rPr>
      </w:pP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задействовать как можно больше анализаторов, акцентируя внимание на их компенсаторных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способностях.</w:t>
      </w:r>
    </w:p>
    <w:p w:rsidR="00C8070F" w:rsidRDefault="0048348A" w:rsidP="0048348A">
      <w:pPr>
        <w:pStyle w:val="a6"/>
        <w:numPr>
          <w:ilvl w:val="0"/>
          <w:numId w:val="136"/>
        </w:numPr>
        <w:tabs>
          <w:tab w:val="left" w:pos="1236"/>
        </w:tabs>
        <w:ind w:right="345" w:firstLine="707"/>
        <w:jc w:val="both"/>
        <w:rPr>
          <w:sz w:val="24"/>
        </w:rPr>
      </w:pPr>
      <w:r>
        <w:rPr>
          <w:sz w:val="24"/>
        </w:rPr>
        <w:t>Сотрудничество с родителями. Занятия по адаптивной физической культуре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продолжаться и в домашних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условиях. И</w:t>
      </w:r>
      <w:r>
        <w:rPr>
          <w:sz w:val="24"/>
        </w:rPr>
        <w:t>менно здесь важна взаимосвязь учащегося,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специфичности нарушений.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ind w:right="352"/>
      </w:pPr>
      <w:r>
        <w:t>Основные тематические блоки (модули) учебной дисциплины «Адаптивная 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C8070F" w:rsidRDefault="0048348A">
      <w:pPr>
        <w:pStyle w:val="a3"/>
        <w:spacing w:before="1"/>
        <w:ind w:left="966" w:firstLine="0"/>
      </w:pPr>
      <w:r>
        <w:t>Теория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</w:p>
    <w:p w:rsidR="00C8070F" w:rsidRDefault="0048348A">
      <w:pPr>
        <w:pStyle w:val="a3"/>
        <w:ind w:right="346"/>
      </w:pPr>
      <w:r>
        <w:t>В данном блоке теоретические знания по истории физической культуры и спорта, их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физической культуры для всестороннего развития человека, укрепления здоровья и 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 xml:space="preserve">Рассматривается необходимость коррекции осанки и телосложения, контроля и наблюдения </w:t>
      </w:r>
      <w:r>
        <w:t>за</w:t>
      </w:r>
      <w:r>
        <w:rPr>
          <w:spacing w:val="1"/>
        </w:rPr>
        <w:t xml:space="preserve"> </w:t>
      </w:r>
      <w:r>
        <w:t>состоянием здоровья, физическим развитием и физической подготовленностью. Формируется</w:t>
      </w:r>
      <w:r>
        <w:rPr>
          <w:spacing w:val="1"/>
        </w:rPr>
        <w:t xml:space="preserve"> </w:t>
      </w:r>
      <w:r>
        <w:t>способность обучающихся к самонаблюдению и самоконтролю, оценка эффективности занятий.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</w:t>
      </w:r>
      <w:r>
        <w:t>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2"/>
        </w:rPr>
        <w:t xml:space="preserve"> </w:t>
      </w:r>
      <w:r>
        <w:t>Усваивается</w:t>
      </w:r>
      <w:r>
        <w:rPr>
          <w:spacing w:val="-2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АФК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C8070F" w:rsidRDefault="0048348A">
      <w:pPr>
        <w:pStyle w:val="a3"/>
        <w:ind w:right="348"/>
      </w:pPr>
      <w:r>
        <w:t>Специфической особенностью содержания учебного материала для обучающихся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любите</w:t>
      </w:r>
      <w:r>
        <w:t>льского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спортсменов.</w:t>
      </w:r>
    </w:p>
    <w:p w:rsidR="00C8070F" w:rsidRDefault="0048348A">
      <w:pPr>
        <w:pStyle w:val="a3"/>
        <w:ind w:left="966" w:firstLine="0"/>
        <w:jc w:val="left"/>
      </w:pPr>
      <w:r>
        <w:t>Гимнастика</w:t>
      </w:r>
    </w:p>
    <w:p w:rsidR="00C8070F" w:rsidRDefault="0048348A">
      <w:pPr>
        <w:pStyle w:val="a3"/>
        <w:jc w:val="left"/>
      </w:pPr>
      <w:r>
        <w:t>В</w:t>
      </w:r>
      <w:r>
        <w:rPr>
          <w:spacing w:val="26"/>
        </w:rPr>
        <w:t xml:space="preserve"> </w:t>
      </w:r>
      <w:r>
        <w:t>данный</w:t>
      </w:r>
      <w:r>
        <w:rPr>
          <w:spacing w:val="29"/>
        </w:rPr>
        <w:t xml:space="preserve"> </w:t>
      </w:r>
      <w:r>
        <w:t>блок</w:t>
      </w:r>
      <w:r>
        <w:rPr>
          <w:spacing w:val="30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включать</w:t>
      </w:r>
      <w:r>
        <w:rPr>
          <w:spacing w:val="29"/>
        </w:rPr>
        <w:t xml:space="preserve"> </w:t>
      </w:r>
      <w:r>
        <w:t>физические</w:t>
      </w:r>
      <w:r>
        <w:rPr>
          <w:spacing w:val="29"/>
        </w:rPr>
        <w:t xml:space="preserve"> </w:t>
      </w:r>
      <w:r>
        <w:t>упражнения,</w:t>
      </w:r>
      <w:r>
        <w:rPr>
          <w:spacing w:val="28"/>
        </w:rPr>
        <w:t xml:space="preserve"> </w:t>
      </w:r>
      <w:r>
        <w:t>которые,</w:t>
      </w:r>
      <w:r>
        <w:rPr>
          <w:spacing w:val="28"/>
        </w:rPr>
        <w:t xml:space="preserve"> </w:t>
      </w:r>
      <w:r>
        <w:t>прежде</w:t>
      </w:r>
      <w:r>
        <w:rPr>
          <w:spacing w:val="29"/>
        </w:rPr>
        <w:t xml:space="preserve"> </w:t>
      </w:r>
      <w:r>
        <w:t>всего,</w:t>
      </w:r>
      <w:r>
        <w:rPr>
          <w:spacing w:val="-5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психомоторики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C8070F" w:rsidRDefault="0048348A">
      <w:pPr>
        <w:pStyle w:val="a3"/>
        <w:ind w:right="343"/>
      </w:pP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C8070F" w:rsidRDefault="0048348A">
      <w:pPr>
        <w:pStyle w:val="a3"/>
        <w:ind w:right="343"/>
      </w:pP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болящая</w:t>
      </w:r>
      <w:r>
        <w:rPr>
          <w:spacing w:val="-57"/>
        </w:rPr>
        <w:t xml:space="preserve"> </w:t>
      </w:r>
      <w:r>
        <w:t>часть которых должна проводиться из положения лежа, а также стоя или сидя – но в уже в</w:t>
      </w:r>
      <w:r>
        <w:rPr>
          <w:spacing w:val="1"/>
        </w:rPr>
        <w:t xml:space="preserve"> </w:t>
      </w:r>
      <w:r>
        <w:t>меньшем</w:t>
      </w:r>
      <w:r>
        <w:rPr>
          <w:spacing w:val="-2"/>
        </w:rPr>
        <w:t xml:space="preserve"> </w:t>
      </w:r>
      <w:r>
        <w:t>количестве.</w:t>
      </w:r>
    </w:p>
    <w:p w:rsidR="00C8070F" w:rsidRDefault="0048348A">
      <w:pPr>
        <w:pStyle w:val="a3"/>
        <w:spacing w:before="1"/>
        <w:ind w:right="347"/>
      </w:pP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дыхания, осанке.</w:t>
      </w:r>
    </w:p>
    <w:p w:rsidR="00C8070F" w:rsidRDefault="0048348A">
      <w:pPr>
        <w:pStyle w:val="a3"/>
        <w:ind w:right="344"/>
      </w:pPr>
      <w:r>
        <w:t>Акробатические</w:t>
      </w:r>
      <w:r>
        <w:rPr>
          <w:spacing w:val="8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комбинации</w:t>
      </w:r>
      <w:r>
        <w:rPr>
          <w:spacing w:val="8"/>
        </w:rPr>
        <w:t xml:space="preserve"> </w:t>
      </w:r>
      <w:r>
        <w:t>(кувырки,</w:t>
      </w:r>
      <w:r>
        <w:rPr>
          <w:spacing w:val="7"/>
        </w:rPr>
        <w:t xml:space="preserve"> </w:t>
      </w:r>
      <w:r>
        <w:t>перекаты,</w:t>
      </w:r>
      <w:r>
        <w:rPr>
          <w:spacing w:val="8"/>
        </w:rPr>
        <w:t xml:space="preserve"> </w:t>
      </w:r>
      <w:r>
        <w:t>стойки,</w:t>
      </w:r>
      <w:r>
        <w:rPr>
          <w:spacing w:val="10"/>
        </w:rPr>
        <w:t xml:space="preserve"> </w:t>
      </w:r>
      <w:r>
        <w:t>упоры,</w:t>
      </w:r>
      <w:r>
        <w:rPr>
          <w:spacing w:val="9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перевороты).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(перекладине,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бревне):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махи,</w:t>
      </w:r>
      <w:r>
        <w:rPr>
          <w:spacing w:val="1"/>
        </w:rPr>
        <w:t xml:space="preserve"> </w:t>
      </w:r>
      <w:r>
        <w:t>перемахи,</w:t>
      </w:r>
      <w:r>
        <w:rPr>
          <w:spacing w:val="1"/>
        </w:rPr>
        <w:t xml:space="preserve"> </w:t>
      </w:r>
      <w:r>
        <w:t>повороты,</w:t>
      </w:r>
      <w:r>
        <w:rPr>
          <w:spacing w:val="-57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наскоки,</w:t>
      </w:r>
      <w:r>
        <w:rPr>
          <w:spacing w:val="1"/>
        </w:rPr>
        <w:t xml:space="preserve"> </w:t>
      </w:r>
      <w:r>
        <w:t>соскоки.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/>
      </w:pPr>
      <w:r>
        <w:t>В занятия могут включаться гимнастические упражнения и комбинации на спортивных</w:t>
      </w:r>
      <w:r>
        <w:rPr>
          <w:spacing w:val="1"/>
        </w:rPr>
        <w:t xml:space="preserve"> </w:t>
      </w:r>
      <w:r>
        <w:t>снаряда</w:t>
      </w:r>
      <w:r>
        <w:t>х (опорные прыжки, упражнения на гимнастическом бревне (девочки), упражнения на</w:t>
      </w:r>
      <w:r>
        <w:rPr>
          <w:spacing w:val="1"/>
        </w:rPr>
        <w:t xml:space="preserve"> </w:t>
      </w:r>
      <w:r>
        <w:t>перекладине (мальчики), упражнения и комбинации на гимнастических брусьях, упражнения на</w:t>
      </w:r>
      <w:r>
        <w:rPr>
          <w:spacing w:val="-57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разновысоких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Ритмичес</w:t>
      </w:r>
      <w:r>
        <w:t>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хореографии (девочки).</w:t>
      </w:r>
    </w:p>
    <w:p w:rsidR="00C8070F" w:rsidRDefault="0048348A">
      <w:pPr>
        <w:pStyle w:val="a3"/>
        <w:spacing w:before="1"/>
        <w:ind w:left="966" w:firstLine="0"/>
      </w:pPr>
      <w:r>
        <w:t>Легкая</w:t>
      </w:r>
      <w:r>
        <w:rPr>
          <w:spacing w:val="-5"/>
        </w:rPr>
        <w:t xml:space="preserve"> </w:t>
      </w:r>
      <w:r>
        <w:t>атлетика</w:t>
      </w:r>
    </w:p>
    <w:p w:rsidR="00C8070F" w:rsidRDefault="0048348A">
      <w:pPr>
        <w:pStyle w:val="a3"/>
        <w:ind w:right="346"/>
      </w:pPr>
      <w:r>
        <w:t>Данный блок включает ходьбу, бег, прыжки, метание. Основное направление занятий</w:t>
      </w:r>
      <w:r>
        <w:rPr>
          <w:spacing w:val="1"/>
        </w:rPr>
        <w:t xml:space="preserve"> </w:t>
      </w:r>
      <w:r>
        <w:t>легкой атлетикой способствует формированию двигательных навыков, таких как правильная</w:t>
      </w:r>
      <w:r>
        <w:rPr>
          <w:spacing w:val="1"/>
        </w:rPr>
        <w:t xml:space="preserve"> </w:t>
      </w:r>
      <w:r>
        <w:t>ходьба, бег, прыжки и м</w:t>
      </w:r>
      <w:r>
        <w:t>етание. На ряду с этим важно развивать такие физические качества,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 реакции. Метание развивает точность, ловкость действий с предметами, глазомер.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захвату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пространственной ориентировки.</w:t>
      </w:r>
    </w:p>
    <w:p w:rsidR="00C8070F" w:rsidRDefault="0048348A">
      <w:pPr>
        <w:pStyle w:val="a3"/>
        <w:ind w:right="348"/>
      </w:pPr>
      <w:r>
        <w:t>Легкоатлетические</w:t>
      </w:r>
      <w:r>
        <w:rPr>
          <w:spacing w:val="16"/>
        </w:rPr>
        <w:t xml:space="preserve"> </w:t>
      </w:r>
      <w:r>
        <w:t>упражнения:</w:t>
      </w:r>
      <w:r>
        <w:rPr>
          <w:spacing w:val="15"/>
        </w:rPr>
        <w:t xml:space="preserve"> </w:t>
      </w:r>
      <w:r>
        <w:t>техника</w:t>
      </w:r>
      <w:r>
        <w:rPr>
          <w:spacing w:val="15"/>
        </w:rPr>
        <w:t xml:space="preserve"> </w:t>
      </w:r>
      <w:r>
        <w:t>спортивной</w:t>
      </w:r>
      <w:r>
        <w:rPr>
          <w:spacing w:val="15"/>
        </w:rPr>
        <w:t xml:space="preserve"> </w:t>
      </w:r>
      <w:r>
        <w:t>ходьбы,</w:t>
      </w:r>
      <w:r>
        <w:rPr>
          <w:spacing w:val="15"/>
        </w:rPr>
        <w:t xml:space="preserve"> </w:t>
      </w:r>
      <w:r>
        <w:t>бега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короткие,</w:t>
      </w:r>
      <w:r>
        <w:rPr>
          <w:spacing w:val="15"/>
        </w:rPr>
        <w:t xml:space="preserve"> </w:t>
      </w:r>
      <w:r>
        <w:t>средние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длинные</w:t>
      </w:r>
      <w:r>
        <w:rPr>
          <w:spacing w:val="-2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</w:t>
      </w:r>
      <w:r>
        <w:t>ого</w:t>
      </w:r>
      <w:r>
        <w:rPr>
          <w:spacing w:val="-1"/>
        </w:rPr>
        <w:t xml:space="preserve"> </w:t>
      </w:r>
      <w:r>
        <w:t>мяча.</w:t>
      </w:r>
    </w:p>
    <w:p w:rsidR="00C8070F" w:rsidRDefault="0048348A">
      <w:pPr>
        <w:pStyle w:val="a3"/>
        <w:ind w:left="966" w:firstLine="0"/>
      </w:pPr>
      <w:r>
        <w:t>Спортивные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</w:p>
    <w:p w:rsidR="00C8070F" w:rsidRDefault="0048348A">
      <w:pPr>
        <w:pStyle w:val="a3"/>
        <w:ind w:right="341"/>
      </w:pPr>
      <w:r>
        <w:t>При организации спортивных и подвижных игр для обучающихся с ЗПР на уроках АФК</w:t>
      </w:r>
      <w:r>
        <w:rPr>
          <w:spacing w:val="1"/>
        </w:rPr>
        <w:t xml:space="preserve"> </w:t>
      </w:r>
      <w:r>
        <w:t>рекомендуется использовать игры со знакомыми и доступными видами естественных движений</w:t>
      </w:r>
      <w:r>
        <w:rPr>
          <w:spacing w:val="-57"/>
        </w:rPr>
        <w:t xml:space="preserve"> </w:t>
      </w:r>
      <w:r>
        <w:t>(ходьба, бег, лазанье, перелезание, прыжки, упражнен</w:t>
      </w:r>
      <w:r>
        <w:t>ия с мячом). Правила можно адаптировать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 xml:space="preserve">целенаправленно, создавать программу действий во </w:t>
      </w:r>
      <w:r>
        <w:t>внутреннем умственном плане и решать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ней,</w:t>
      </w:r>
      <w:r>
        <w:rPr>
          <w:spacing w:val="-1"/>
        </w:rPr>
        <w:t xml:space="preserve"> </w:t>
      </w:r>
      <w:r>
        <w:t>атак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самоконтроля.</w:t>
      </w:r>
    </w:p>
    <w:p w:rsidR="00C8070F" w:rsidRDefault="0048348A">
      <w:pPr>
        <w:pStyle w:val="a3"/>
        <w:spacing w:before="1"/>
        <w:ind w:right="340"/>
      </w:pPr>
      <w:r>
        <w:t>При обучении учеников с ЗПР спортивным играм на уроках адаптивной физической</w:t>
      </w:r>
      <w:r>
        <w:rPr>
          <w:spacing w:val="1"/>
        </w:rPr>
        <w:t xml:space="preserve"> </w:t>
      </w:r>
      <w:r>
        <w:t>культуры подробно рассматриваются технико-тактические действи</w:t>
      </w:r>
      <w:r>
        <w:t>я и приемы игры в футбол,</w:t>
      </w:r>
      <w:r>
        <w:rPr>
          <w:spacing w:val="1"/>
        </w:rPr>
        <w:t xml:space="preserve"> </w:t>
      </w:r>
      <w:r>
        <w:t>волейбол, баскетбол. Обсуждаются и запоминаются обучающимися правила спортивных игр.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правила.</w:t>
      </w:r>
    </w:p>
    <w:p w:rsidR="00C8070F" w:rsidRDefault="0048348A">
      <w:pPr>
        <w:pStyle w:val="a3"/>
        <w:ind w:right="354"/>
      </w:pPr>
      <w:r>
        <w:t>Баскетбол: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передача, ведение</w:t>
      </w:r>
      <w:r>
        <w:rPr>
          <w:spacing w:val="-1"/>
        </w:rPr>
        <w:t xml:space="preserve"> </w:t>
      </w:r>
      <w:r>
        <w:t>мяча, броски в</w:t>
      </w:r>
      <w:r>
        <w:rPr>
          <w:spacing w:val="-1"/>
        </w:rPr>
        <w:t xml:space="preserve"> </w:t>
      </w:r>
      <w:r>
        <w:t>кольцо.</w:t>
      </w:r>
    </w:p>
    <w:p w:rsidR="00C8070F" w:rsidRDefault="0048348A">
      <w:pPr>
        <w:pStyle w:val="a3"/>
        <w:ind w:right="351"/>
      </w:pPr>
      <w:r>
        <w:t>Волейбол: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 нижняя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подача,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подач.</w:t>
      </w:r>
    </w:p>
    <w:p w:rsidR="00C8070F" w:rsidRDefault="0048348A">
      <w:pPr>
        <w:pStyle w:val="a3"/>
        <w:ind w:firstLine="0"/>
      </w:pPr>
      <w:r>
        <w:t>Футбол:</w:t>
      </w:r>
      <w:r>
        <w:rPr>
          <w:spacing w:val="-2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 обороне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C8070F" w:rsidRDefault="0048348A">
      <w:pPr>
        <w:pStyle w:val="a3"/>
        <w:ind w:left="966" w:firstLine="0"/>
        <w:jc w:val="left"/>
      </w:pPr>
      <w:r>
        <w:t>Лыжная</w:t>
      </w:r>
      <w:r>
        <w:rPr>
          <w:spacing w:val="-2"/>
        </w:rPr>
        <w:t xml:space="preserve"> </w:t>
      </w:r>
      <w:r>
        <w:t>подготовка</w:t>
      </w:r>
    </w:p>
    <w:p w:rsidR="00C8070F" w:rsidRDefault="0048348A">
      <w:pPr>
        <w:pStyle w:val="a3"/>
        <w:jc w:val="left"/>
      </w:pPr>
      <w:r>
        <w:t>Блок</w:t>
      </w:r>
      <w:r>
        <w:rPr>
          <w:spacing w:val="36"/>
        </w:rPr>
        <w:t xml:space="preserve"> </w:t>
      </w:r>
      <w:r>
        <w:t>включает</w:t>
      </w:r>
      <w:r>
        <w:rPr>
          <w:spacing w:val="36"/>
        </w:rPr>
        <w:t xml:space="preserve"> </w:t>
      </w:r>
      <w:r>
        <w:t>весь</w:t>
      </w:r>
      <w:r>
        <w:rPr>
          <w:spacing w:val="36"/>
        </w:rPr>
        <w:t xml:space="preserve"> </w:t>
      </w:r>
      <w:r>
        <w:t>необходимый</w:t>
      </w:r>
      <w:r>
        <w:rPr>
          <w:spacing w:val="36"/>
        </w:rPr>
        <w:t xml:space="preserve"> </w:t>
      </w:r>
      <w:r>
        <w:t>комплекс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движений,</w:t>
      </w:r>
      <w:r>
        <w:rPr>
          <w:spacing w:val="36"/>
        </w:rPr>
        <w:t xml:space="preserve"> </w:t>
      </w:r>
      <w:r>
        <w:t>осанки,</w:t>
      </w:r>
      <w:r>
        <w:rPr>
          <w:spacing w:val="35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моторики и др.</w:t>
      </w:r>
    </w:p>
    <w:p w:rsidR="00C8070F" w:rsidRDefault="0048348A">
      <w:pPr>
        <w:pStyle w:val="a3"/>
        <w:ind w:left="966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основных способов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лыжах:</w:t>
      </w:r>
    </w:p>
    <w:p w:rsidR="00C8070F" w:rsidRDefault="0048348A" w:rsidP="0048348A">
      <w:pPr>
        <w:pStyle w:val="a6"/>
        <w:numPr>
          <w:ilvl w:val="0"/>
          <w:numId w:val="137"/>
        </w:numPr>
        <w:tabs>
          <w:tab w:val="left" w:pos="1274"/>
        </w:tabs>
        <w:ind w:right="344" w:firstLine="707"/>
        <w:rPr>
          <w:sz w:val="24"/>
        </w:rPr>
      </w:pP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двухшажным,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бесшажным,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одношажным,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двухшажным);</w:t>
      </w:r>
    </w:p>
    <w:p w:rsidR="00C8070F" w:rsidRDefault="0048348A" w:rsidP="0048348A">
      <w:pPr>
        <w:pStyle w:val="a6"/>
        <w:numPr>
          <w:ilvl w:val="0"/>
          <w:numId w:val="137"/>
        </w:numPr>
        <w:tabs>
          <w:tab w:val="left" w:pos="1106"/>
        </w:tabs>
        <w:ind w:left="1106" w:hanging="140"/>
        <w:rPr>
          <w:sz w:val="24"/>
        </w:rPr>
      </w:pPr>
      <w:r>
        <w:rPr>
          <w:sz w:val="24"/>
        </w:rPr>
        <w:t>подъёмы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 в</w:t>
      </w:r>
      <w:r>
        <w:rPr>
          <w:spacing w:val="-3"/>
          <w:sz w:val="24"/>
        </w:rPr>
        <w:t xml:space="preserve"> </w:t>
      </w:r>
      <w:r>
        <w:rPr>
          <w:sz w:val="24"/>
        </w:rPr>
        <w:t>гору;</w:t>
      </w:r>
    </w:p>
    <w:p w:rsidR="00C8070F" w:rsidRDefault="0048348A" w:rsidP="0048348A">
      <w:pPr>
        <w:pStyle w:val="a6"/>
        <w:numPr>
          <w:ilvl w:val="0"/>
          <w:numId w:val="137"/>
        </w:numPr>
        <w:tabs>
          <w:tab w:val="left" w:pos="1106"/>
        </w:tabs>
        <w:ind w:left="1106" w:hanging="140"/>
        <w:rPr>
          <w:sz w:val="24"/>
        </w:rPr>
      </w:pPr>
      <w:r>
        <w:rPr>
          <w:sz w:val="24"/>
        </w:rPr>
        <w:t>спуски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лыжах;</w:t>
      </w:r>
    </w:p>
    <w:p w:rsidR="00C8070F" w:rsidRDefault="0048348A" w:rsidP="0048348A">
      <w:pPr>
        <w:pStyle w:val="a6"/>
        <w:numPr>
          <w:ilvl w:val="0"/>
          <w:numId w:val="138"/>
        </w:numPr>
        <w:tabs>
          <w:tab w:val="left" w:pos="399"/>
        </w:tabs>
        <w:ind w:hanging="141"/>
        <w:rPr>
          <w:sz w:val="24"/>
        </w:rPr>
      </w:pPr>
      <w:r>
        <w:rPr>
          <w:sz w:val="24"/>
        </w:rPr>
        <w:t>торможения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спусках;</w:t>
      </w:r>
    </w:p>
    <w:p w:rsidR="00C8070F" w:rsidRDefault="0048348A" w:rsidP="0048348A">
      <w:pPr>
        <w:pStyle w:val="a6"/>
        <w:numPr>
          <w:ilvl w:val="1"/>
          <w:numId w:val="138"/>
        </w:numPr>
        <w:tabs>
          <w:tab w:val="left" w:pos="1106"/>
        </w:tabs>
        <w:spacing w:before="1"/>
        <w:ind w:left="1106"/>
        <w:jc w:val="left"/>
        <w:rPr>
          <w:sz w:val="24"/>
        </w:rPr>
      </w:pPr>
      <w:r>
        <w:rPr>
          <w:sz w:val="24"/>
        </w:rPr>
        <w:t>повороты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C8070F" w:rsidRDefault="0048348A" w:rsidP="0048348A">
      <w:pPr>
        <w:pStyle w:val="a6"/>
        <w:numPr>
          <w:ilvl w:val="1"/>
          <w:numId w:val="138"/>
        </w:numPr>
        <w:tabs>
          <w:tab w:val="left" w:pos="1106"/>
        </w:tabs>
        <w:ind w:right="5907" w:firstLine="0"/>
        <w:jc w:val="left"/>
        <w:rPr>
          <w:sz w:val="24"/>
        </w:rPr>
      </w:pPr>
      <w:r>
        <w:rPr>
          <w:sz w:val="24"/>
        </w:rPr>
        <w:t>прохождение учебных дистанций.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Плавание</w:t>
      </w:r>
    </w:p>
    <w:p w:rsidR="00C8070F" w:rsidRDefault="0048348A">
      <w:pPr>
        <w:pStyle w:val="a3"/>
        <w:ind w:left="966" w:firstLine="0"/>
        <w:jc w:val="left"/>
      </w:pP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включаются:</w:t>
      </w:r>
    </w:p>
    <w:p w:rsidR="00C8070F" w:rsidRDefault="0048348A" w:rsidP="0048348A">
      <w:pPr>
        <w:pStyle w:val="a6"/>
        <w:numPr>
          <w:ilvl w:val="0"/>
          <w:numId w:val="139"/>
        </w:numPr>
        <w:tabs>
          <w:tab w:val="left" w:pos="1253"/>
          <w:tab w:val="left" w:pos="2465"/>
          <w:tab w:val="left" w:pos="4641"/>
          <w:tab w:val="left" w:pos="5015"/>
          <w:tab w:val="left" w:pos="7171"/>
          <w:tab w:val="left" w:pos="8674"/>
          <w:tab w:val="left" w:pos="9274"/>
        </w:tabs>
        <w:spacing w:before="5" w:line="237" w:lineRule="auto"/>
        <w:ind w:right="347" w:firstLine="707"/>
        <w:jc w:val="left"/>
        <w:rPr>
          <w:sz w:val="24"/>
        </w:rPr>
      </w:pPr>
      <w:r>
        <w:rPr>
          <w:sz w:val="24"/>
        </w:rPr>
        <w:t>комплекс</w:t>
      </w:r>
      <w:r>
        <w:rPr>
          <w:sz w:val="24"/>
        </w:rPr>
        <w:tab/>
        <w:t>общеразвивающих</w:t>
      </w:r>
      <w:r>
        <w:rPr>
          <w:sz w:val="24"/>
        </w:rPr>
        <w:tab/>
        <w:t>и</w:t>
      </w:r>
      <w:r>
        <w:rPr>
          <w:sz w:val="24"/>
        </w:rPr>
        <w:tab/>
        <w:t>подготовительных</w:t>
      </w:r>
      <w:r>
        <w:rPr>
          <w:sz w:val="24"/>
        </w:rPr>
        <w:tab/>
        <w:t>упражнений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 движений;</w:t>
      </w:r>
    </w:p>
    <w:p w:rsidR="00C8070F" w:rsidRDefault="0048348A" w:rsidP="0048348A">
      <w:pPr>
        <w:pStyle w:val="a6"/>
        <w:numPr>
          <w:ilvl w:val="0"/>
          <w:numId w:val="139"/>
        </w:numPr>
        <w:tabs>
          <w:tab w:val="left" w:pos="1253"/>
        </w:tabs>
        <w:spacing w:before="2" w:line="293" w:lineRule="exact"/>
        <w:ind w:left="1252" w:hanging="287"/>
        <w:jc w:val="left"/>
        <w:rPr>
          <w:sz w:val="24"/>
        </w:rPr>
      </w:pPr>
      <w:r>
        <w:rPr>
          <w:sz w:val="24"/>
        </w:rPr>
        <w:t>подводящие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воде,</w:t>
      </w:r>
      <w:r>
        <w:rPr>
          <w:spacing w:val="-3"/>
          <w:sz w:val="24"/>
        </w:rPr>
        <w:t xml:space="preserve"> </w:t>
      </w:r>
      <w:r>
        <w:rPr>
          <w:sz w:val="24"/>
        </w:rPr>
        <w:t>всплывании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скольжении;</w:t>
      </w:r>
    </w:p>
    <w:p w:rsidR="00C8070F" w:rsidRDefault="0048348A" w:rsidP="0048348A">
      <w:pPr>
        <w:pStyle w:val="a6"/>
        <w:numPr>
          <w:ilvl w:val="0"/>
          <w:numId w:val="139"/>
        </w:numPr>
        <w:tabs>
          <w:tab w:val="left" w:pos="1253"/>
        </w:tabs>
        <w:spacing w:line="293" w:lineRule="exact"/>
        <w:ind w:left="1252" w:hanging="287"/>
        <w:jc w:val="left"/>
        <w:rPr>
          <w:sz w:val="24"/>
        </w:rPr>
      </w:pP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«брасс»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«кроль»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груди;</w:t>
      </w:r>
    </w:p>
    <w:p w:rsidR="00C8070F" w:rsidRDefault="0048348A" w:rsidP="0048348A">
      <w:pPr>
        <w:pStyle w:val="a6"/>
        <w:numPr>
          <w:ilvl w:val="0"/>
          <w:numId w:val="139"/>
        </w:numPr>
        <w:tabs>
          <w:tab w:val="left" w:pos="1253"/>
        </w:tabs>
        <w:spacing w:before="1"/>
        <w:ind w:left="1252" w:hanging="287"/>
        <w:jc w:val="left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39"/>
        </w:numPr>
        <w:tabs>
          <w:tab w:val="left" w:pos="1253"/>
        </w:tabs>
        <w:spacing w:before="88"/>
        <w:ind w:left="1252" w:hanging="287"/>
        <w:jc w:val="left"/>
        <w:rPr>
          <w:sz w:val="24"/>
        </w:rPr>
      </w:pPr>
      <w:r>
        <w:rPr>
          <w:sz w:val="24"/>
        </w:rPr>
        <w:t>техника</w:t>
      </w:r>
      <w:r>
        <w:rPr>
          <w:spacing w:val="-6"/>
          <w:sz w:val="24"/>
        </w:rPr>
        <w:t xml:space="preserve"> </w:t>
      </w:r>
      <w:r>
        <w:rPr>
          <w:sz w:val="24"/>
        </w:rPr>
        <w:t>поворотов</w:t>
      </w:r>
      <w:r>
        <w:rPr>
          <w:spacing w:val="-4"/>
          <w:sz w:val="24"/>
        </w:rPr>
        <w:t xml:space="preserve"> </w:t>
      </w:r>
      <w:r>
        <w:rPr>
          <w:sz w:val="24"/>
        </w:rPr>
        <w:t>«маятник»;</w:t>
      </w:r>
    </w:p>
    <w:p w:rsidR="00C8070F" w:rsidRDefault="0048348A" w:rsidP="0048348A">
      <w:pPr>
        <w:pStyle w:val="a6"/>
        <w:numPr>
          <w:ilvl w:val="0"/>
          <w:numId w:val="139"/>
        </w:numPr>
        <w:tabs>
          <w:tab w:val="left" w:pos="1253"/>
        </w:tabs>
        <w:spacing w:before="1" w:line="294" w:lineRule="exact"/>
        <w:ind w:left="1252" w:hanging="287"/>
        <w:jc w:val="left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тумбы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ныряний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воду;</w:t>
      </w:r>
    </w:p>
    <w:p w:rsidR="00C8070F" w:rsidRDefault="0048348A" w:rsidP="0048348A">
      <w:pPr>
        <w:pStyle w:val="a6"/>
        <w:numPr>
          <w:ilvl w:val="0"/>
          <w:numId w:val="139"/>
        </w:numPr>
        <w:tabs>
          <w:tab w:val="left" w:pos="1253"/>
        </w:tabs>
        <w:spacing w:line="292" w:lineRule="exact"/>
        <w:ind w:left="1252" w:hanging="287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плавания.</w:t>
      </w:r>
    </w:p>
    <w:p w:rsidR="00C8070F" w:rsidRDefault="0048348A">
      <w:pPr>
        <w:pStyle w:val="a3"/>
        <w:ind w:right="339"/>
      </w:pPr>
      <w:r>
        <w:t>Программный материал специальной дисциплины «Адаптивная физическая культура»</w:t>
      </w:r>
      <w:r>
        <w:rPr>
          <w:spacing w:val="1"/>
        </w:rPr>
        <w:t xml:space="preserve"> </w:t>
      </w:r>
      <w:r>
        <w:t>структурирован по тематическим модулям без привязки к годам обучения.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обучения.</w:t>
      </w:r>
    </w:p>
    <w:p w:rsidR="00C8070F" w:rsidRDefault="0048348A">
      <w:pPr>
        <w:spacing w:after="8" w:line="275" w:lineRule="exact"/>
        <w:ind w:left="555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упражнений</w:t>
      </w:r>
    </w:p>
    <w:tbl>
      <w:tblPr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2179"/>
        <w:gridCol w:w="4870"/>
      </w:tblGrid>
      <w:tr w:rsidR="00C8070F">
        <w:trPr>
          <w:trHeight w:val="705"/>
        </w:trPr>
        <w:tc>
          <w:tcPr>
            <w:tcW w:w="2523" w:type="dxa"/>
            <w:tcBorders>
              <w:bottom w:val="single" w:sz="12" w:space="0" w:color="000000"/>
            </w:tcBorders>
          </w:tcPr>
          <w:p w:rsidR="00C8070F" w:rsidRDefault="0048348A">
            <w:pPr>
              <w:pStyle w:val="TableParagraph"/>
              <w:spacing w:before="73"/>
              <w:ind w:left="285" w:right="262" w:firstLine="508"/>
              <w:rPr>
                <w:sz w:val="24"/>
              </w:rPr>
            </w:pPr>
            <w:r>
              <w:rPr>
                <w:color w:val="333333"/>
                <w:sz w:val="24"/>
              </w:rPr>
              <w:t>Модуль /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тематический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блок</w:t>
            </w:r>
          </w:p>
        </w:tc>
        <w:tc>
          <w:tcPr>
            <w:tcW w:w="2179" w:type="dxa"/>
            <w:tcBorders>
              <w:bottom w:val="single" w:sz="12" w:space="0" w:color="000000"/>
            </w:tcBorders>
          </w:tcPr>
          <w:p w:rsidR="00C8070F" w:rsidRDefault="0048348A">
            <w:pPr>
              <w:pStyle w:val="TableParagraph"/>
              <w:spacing w:before="73"/>
              <w:ind w:left="666"/>
              <w:rPr>
                <w:sz w:val="24"/>
              </w:rPr>
            </w:pPr>
            <w:r>
              <w:rPr>
                <w:color w:val="333333"/>
                <w:sz w:val="24"/>
              </w:rPr>
              <w:t>Разделы</w:t>
            </w:r>
          </w:p>
        </w:tc>
        <w:tc>
          <w:tcPr>
            <w:tcW w:w="4870" w:type="dxa"/>
            <w:tcBorders>
              <w:bottom w:val="single" w:sz="12" w:space="0" w:color="000000"/>
            </w:tcBorders>
          </w:tcPr>
          <w:p w:rsidR="00C8070F" w:rsidRDefault="0048348A">
            <w:pPr>
              <w:pStyle w:val="TableParagraph"/>
              <w:spacing w:before="73"/>
              <w:ind w:left="1461"/>
              <w:rPr>
                <w:sz w:val="24"/>
              </w:rPr>
            </w:pPr>
            <w:r>
              <w:rPr>
                <w:color w:val="333333"/>
                <w:sz w:val="24"/>
              </w:rPr>
              <w:t>Учебный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материал</w:t>
            </w:r>
          </w:p>
        </w:tc>
      </w:tr>
      <w:tr w:rsidR="00C8070F">
        <w:trPr>
          <w:trHeight w:val="11194"/>
        </w:trPr>
        <w:tc>
          <w:tcPr>
            <w:tcW w:w="2523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9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спорта</w:t>
            </w:r>
          </w:p>
        </w:tc>
        <w:tc>
          <w:tcPr>
            <w:tcW w:w="2179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tabs>
                <w:tab w:val="left" w:pos="745"/>
                <w:tab w:val="left" w:pos="1115"/>
                <w:tab w:val="left" w:pos="1629"/>
              </w:tabs>
              <w:spacing w:before="69"/>
              <w:ind w:left="81" w:right="5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C8070F" w:rsidRDefault="0048348A">
            <w:pPr>
              <w:pStyle w:val="TableParagraph"/>
              <w:tabs>
                <w:tab w:val="left" w:pos="2017"/>
              </w:tabs>
              <w:spacing w:before="1"/>
              <w:ind w:left="81" w:right="5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C8070F" w:rsidRDefault="0048348A">
            <w:pPr>
              <w:pStyle w:val="TableParagraph"/>
              <w:tabs>
                <w:tab w:val="left" w:pos="1319"/>
                <w:tab w:val="left" w:pos="1549"/>
                <w:tab w:val="left" w:pos="1972"/>
              </w:tabs>
              <w:ind w:left="81" w:right="55"/>
              <w:rPr>
                <w:sz w:val="24"/>
              </w:rPr>
            </w:pPr>
            <w:r>
              <w:rPr>
                <w:sz w:val="24"/>
              </w:rPr>
              <w:t>составная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занимающихся.</w:t>
            </w:r>
          </w:p>
          <w:p w:rsidR="00C8070F" w:rsidRDefault="0048348A">
            <w:pPr>
              <w:pStyle w:val="TableParagraph"/>
              <w:tabs>
                <w:tab w:val="left" w:pos="1981"/>
              </w:tabs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о</w:t>
            </w:r>
          </w:p>
          <w:p w:rsidR="00C8070F" w:rsidRDefault="0048348A">
            <w:pPr>
              <w:pStyle w:val="TableParagraph"/>
              <w:tabs>
                <w:tab w:val="left" w:pos="1972"/>
              </w:tabs>
              <w:ind w:left="81" w:right="56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8070F" w:rsidRDefault="0048348A">
            <w:pPr>
              <w:pStyle w:val="TableParagraph"/>
              <w:tabs>
                <w:tab w:val="left" w:pos="1972"/>
              </w:tabs>
              <w:ind w:left="81" w:right="56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8070F" w:rsidRDefault="0048348A">
            <w:pPr>
              <w:pStyle w:val="TableParagraph"/>
              <w:tabs>
                <w:tab w:val="left" w:pos="1218"/>
                <w:tab w:val="left" w:pos="1722"/>
                <w:tab w:val="left" w:pos="1900"/>
                <w:tab w:val="left" w:pos="1972"/>
              </w:tabs>
              <w:ind w:left="81" w:right="52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z w:val="24"/>
              </w:rPr>
              <w:tab/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z w:val="24"/>
              </w:rPr>
              <w:tab/>
              <w:t>АФК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C8070F" w:rsidRDefault="0048348A">
            <w:pPr>
              <w:pStyle w:val="TableParagraph"/>
              <w:tabs>
                <w:tab w:val="left" w:pos="1151"/>
                <w:tab w:val="left" w:pos="1744"/>
              </w:tabs>
              <w:spacing w:before="1"/>
              <w:ind w:left="81" w:right="56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8070F" w:rsidRDefault="0048348A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870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9"/>
              <w:ind w:left="78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  <w:p w:rsidR="00C8070F" w:rsidRDefault="0048348A">
            <w:pPr>
              <w:pStyle w:val="TableParagraph"/>
              <w:ind w:left="78" w:right="1415"/>
              <w:rPr>
                <w:sz w:val="24"/>
              </w:rPr>
            </w:pPr>
            <w:r>
              <w:rPr>
                <w:sz w:val="24"/>
              </w:rPr>
              <w:t>Наглядный картинный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C8070F" w:rsidRDefault="0048348A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</w:p>
        </w:tc>
      </w:tr>
    </w:tbl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tbl>
      <w:tblPr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2179"/>
        <w:gridCol w:w="4870"/>
      </w:tblGrid>
      <w:tr w:rsidR="00C8070F">
        <w:trPr>
          <w:trHeight w:val="3031"/>
        </w:trPr>
        <w:tc>
          <w:tcPr>
            <w:tcW w:w="2523" w:type="dxa"/>
            <w:tcBorders>
              <w:bottom w:val="single" w:sz="12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12" w:space="0" w:color="000000"/>
            </w:tcBorders>
          </w:tcPr>
          <w:p w:rsidR="00C8070F" w:rsidRDefault="0048348A">
            <w:pPr>
              <w:pStyle w:val="TableParagraph"/>
              <w:spacing w:before="67"/>
              <w:ind w:left="81" w:right="41"/>
              <w:rPr>
                <w:sz w:val="24"/>
              </w:rPr>
            </w:pPr>
            <w:r>
              <w:rPr>
                <w:sz w:val="24"/>
              </w:rPr>
              <w:t>олимпийского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в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спортсмены.</w:t>
            </w:r>
          </w:p>
        </w:tc>
        <w:tc>
          <w:tcPr>
            <w:tcW w:w="4870" w:type="dxa"/>
            <w:tcBorders>
              <w:bottom w:val="single" w:sz="12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</w:tr>
      <w:tr w:rsidR="00C8070F">
        <w:trPr>
          <w:trHeight w:val="11194"/>
        </w:trPr>
        <w:tc>
          <w:tcPr>
            <w:tcW w:w="2523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3"/>
              <w:ind w:left="78" w:right="1021"/>
              <w:rPr>
                <w:sz w:val="24"/>
              </w:rPr>
            </w:pPr>
            <w:r>
              <w:rPr>
                <w:sz w:val="24"/>
              </w:rPr>
              <w:t>Гимнастика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179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3"/>
              <w:ind w:left="81" w:right="38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spacing w:before="11"/>
              <w:rPr>
                <w:i/>
                <w:sz w:val="29"/>
              </w:rPr>
            </w:pPr>
          </w:p>
          <w:p w:rsidR="00C8070F" w:rsidRDefault="0048348A">
            <w:pPr>
              <w:pStyle w:val="TableParagraph"/>
              <w:ind w:left="81" w:right="88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4870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3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строя. Обозначение шага на месте.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скорости движения. Повороты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C8070F" w:rsidRDefault="0048348A">
            <w:pPr>
              <w:pStyle w:val="TableParagraph"/>
              <w:tabs>
                <w:tab w:val="left" w:pos="2637"/>
                <w:tab w:val="left" w:pos="4464"/>
              </w:tabs>
              <w:ind w:left="78" w:right="60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C8070F" w:rsidRDefault="0048348A">
            <w:pPr>
              <w:pStyle w:val="TableParagraph"/>
              <w:tabs>
                <w:tab w:val="left" w:pos="972"/>
                <w:tab w:val="left" w:pos="2356"/>
                <w:tab w:val="left" w:pos="3475"/>
                <w:tab w:val="left" w:pos="4661"/>
              </w:tabs>
              <w:ind w:left="78" w:right="5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z w:val="24"/>
              </w:rPr>
              <w:tab/>
              <w:t>медленные</w:t>
            </w:r>
            <w:r>
              <w:rPr>
                <w:sz w:val="24"/>
              </w:rPr>
              <w:tab/>
              <w:t>плавные</w:t>
            </w:r>
            <w:r>
              <w:rPr>
                <w:sz w:val="24"/>
              </w:rPr>
              <w:tab/>
              <w:t>сгибания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разгибания; медленные плавные скручивая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вращения, махи,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отведения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приведения.</w:t>
            </w:r>
          </w:p>
          <w:p w:rsidR="00C8070F" w:rsidRDefault="0048348A">
            <w:pPr>
              <w:pStyle w:val="TableParagraph"/>
              <w:tabs>
                <w:tab w:val="left" w:pos="1099"/>
                <w:tab w:val="left" w:pos="2431"/>
                <w:tab w:val="left" w:pos="3792"/>
              </w:tabs>
              <w:ind w:left="78" w:right="57"/>
              <w:rPr>
                <w:sz w:val="24"/>
              </w:rPr>
            </w:pPr>
            <w:r>
              <w:rPr>
                <w:sz w:val="24"/>
              </w:rPr>
              <w:t>Упражнения для развития мышц шеи.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 мышц туловища.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z w:val="24"/>
              </w:rPr>
              <w:tab/>
              <w:t>(наклоны,</w:t>
            </w:r>
            <w:r>
              <w:rPr>
                <w:sz w:val="24"/>
              </w:rPr>
              <w:tab/>
              <w:t>повороты,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лежа;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туловища).</w:t>
            </w:r>
          </w:p>
          <w:p w:rsidR="00C8070F" w:rsidRDefault="0048348A">
            <w:pPr>
              <w:pStyle w:val="TableParagraph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пружинящими движениями.</w:t>
            </w:r>
          </w:p>
          <w:p w:rsidR="00C8070F" w:rsidRDefault="0048348A">
            <w:pPr>
              <w:pStyle w:val="TableParagraph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сопротивлением.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партнером, перенос партнера на </w:t>
            </w:r>
            <w:r>
              <w:rPr>
                <w:sz w:val="24"/>
              </w:rPr>
              <w:t>спине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сопротивления.</w:t>
            </w:r>
          </w:p>
          <w:p w:rsidR="00C8070F" w:rsidRDefault="0048348A">
            <w:pPr>
              <w:pStyle w:val="TableParagraph"/>
              <w:tabs>
                <w:tab w:val="left" w:pos="2745"/>
                <w:tab w:val="left" w:pos="4683"/>
              </w:tabs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</w:p>
          <w:p w:rsidR="00C8070F" w:rsidRDefault="0048348A">
            <w:pPr>
              <w:pStyle w:val="TableParagraph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поднимание, опускание, наклоны, повороты,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спиной,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ловля </w:t>
            </w:r>
            <w:r>
              <w:rPr>
                <w:sz w:val="24"/>
              </w:rPr>
              <w:t>мяча.</w:t>
            </w:r>
          </w:p>
          <w:p w:rsidR="00C8070F" w:rsidRDefault="0048348A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лежа)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8070F" w:rsidRDefault="00C8070F">
      <w:pPr>
        <w:jc w:val="both"/>
        <w:rPr>
          <w:sz w:val="24"/>
        </w:rPr>
        <w:sectPr w:rsidR="00C8070F">
          <w:pgSz w:w="11910" w:h="16840"/>
          <w:pgMar w:top="1120" w:right="220" w:bottom="1120" w:left="1160" w:header="0" w:footer="923" w:gutter="0"/>
          <w:cols w:space="720"/>
        </w:sectPr>
      </w:pPr>
    </w:p>
    <w:tbl>
      <w:tblPr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2179"/>
        <w:gridCol w:w="4870"/>
      </w:tblGrid>
      <w:tr w:rsidR="00C8070F">
        <w:trPr>
          <w:trHeight w:val="8435"/>
        </w:trPr>
        <w:tc>
          <w:tcPr>
            <w:tcW w:w="2523" w:type="dxa"/>
            <w:tcBorders>
              <w:bottom w:val="single" w:sz="12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12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4870" w:type="dxa"/>
            <w:tcBorders>
              <w:bottom w:val="single" w:sz="12" w:space="0" w:color="000000"/>
            </w:tcBorders>
          </w:tcPr>
          <w:p w:rsidR="00C8070F" w:rsidRDefault="0048348A">
            <w:pPr>
              <w:pStyle w:val="TableParagraph"/>
              <w:spacing w:before="67"/>
              <w:ind w:left="78" w:right="60"/>
              <w:jc w:val="both"/>
              <w:rPr>
                <w:sz w:val="24"/>
              </w:rPr>
            </w:pPr>
            <w:r>
              <w:rPr>
                <w:sz w:val="24"/>
              </w:rPr>
              <w:t>движении. (в парах и группе с передачами,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мяча).</w:t>
            </w:r>
          </w:p>
          <w:p w:rsidR="00C8070F" w:rsidRDefault="0048348A">
            <w:pPr>
              <w:pStyle w:val="TableParagraph"/>
              <w:spacing w:before="1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гантелями, штангой, мешками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вводить упражнения с утяжелителями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осанки).</w:t>
            </w:r>
          </w:p>
          <w:p w:rsidR="00C8070F" w:rsidRDefault="0048348A">
            <w:pPr>
              <w:pStyle w:val="TableParagraph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 о пол, в стену (Ловля мяча на месте,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кувырка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движении).</w:t>
            </w:r>
          </w:p>
          <w:p w:rsidR="00C8070F" w:rsidRDefault="00C8070F">
            <w:pPr>
              <w:pStyle w:val="TableParagraph"/>
              <w:rPr>
                <w:i/>
                <w:sz w:val="24"/>
              </w:rPr>
            </w:pPr>
          </w:p>
          <w:p w:rsidR="00C8070F" w:rsidRDefault="0048348A">
            <w:pPr>
              <w:pStyle w:val="TableParagraph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Перекаты: вперед и назад из положения лёжа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сидя, перекат вперед и назад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перекат вперед погнувшись.</w:t>
            </w:r>
          </w:p>
          <w:p w:rsidR="00C8070F" w:rsidRDefault="0048348A">
            <w:pPr>
              <w:pStyle w:val="TableParagraph"/>
              <w:spacing w:before="1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спине, сидя,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приседе.</w:t>
            </w:r>
          </w:p>
          <w:p w:rsidR="00C8070F" w:rsidRDefault="0048348A">
            <w:pPr>
              <w:pStyle w:val="TableParagraph"/>
              <w:ind w:left="78" w:right="59"/>
              <w:jc w:val="both"/>
              <w:rPr>
                <w:sz w:val="24"/>
              </w:rPr>
            </w:pPr>
            <w:r>
              <w:rPr>
                <w:sz w:val="24"/>
              </w:rPr>
              <w:t>Кувырки: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прогнувшись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кувырок вперед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прыжка.</w:t>
            </w:r>
          </w:p>
          <w:p w:rsidR="00C8070F" w:rsidRDefault="0048348A">
            <w:pPr>
              <w:pStyle w:val="TableParagraph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Стойки: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  <w:p w:rsidR="00C8070F" w:rsidRDefault="0048348A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Мост.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C8070F" w:rsidRDefault="0048348A">
            <w:pPr>
              <w:pStyle w:val="TableParagraph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усложняющие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C8070F">
        <w:trPr>
          <w:trHeight w:val="5949"/>
        </w:trPr>
        <w:tc>
          <w:tcPr>
            <w:tcW w:w="2523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3"/>
              <w:ind w:left="78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2179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3"/>
              <w:ind w:left="8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4870" w:type="dxa"/>
            <w:tcBorders>
              <w:top w:val="single" w:sz="12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3"/>
              <w:ind w:left="78"/>
              <w:rPr>
                <w:sz w:val="24"/>
              </w:rPr>
            </w:pPr>
            <w:r>
              <w:rPr>
                <w:sz w:val="24"/>
              </w:rPr>
              <w:t>Ходьба.</w:t>
            </w:r>
          </w:p>
          <w:p w:rsidR="00C8070F" w:rsidRDefault="0048348A">
            <w:pPr>
              <w:pStyle w:val="TableParagraph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полу-приседе,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</w:p>
          <w:p w:rsidR="00C8070F" w:rsidRDefault="0048348A">
            <w:pPr>
              <w:pStyle w:val="TableParagraph"/>
              <w:spacing w:before="1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бедра;</w:t>
            </w:r>
          </w:p>
          <w:p w:rsidR="00C8070F" w:rsidRDefault="0048348A">
            <w:pPr>
              <w:pStyle w:val="TableParagraph"/>
              <w:ind w:left="78" w:right="61"/>
              <w:jc w:val="both"/>
              <w:rPr>
                <w:sz w:val="24"/>
              </w:rPr>
            </w:pPr>
            <w:r>
              <w:rPr>
                <w:sz w:val="24"/>
              </w:rPr>
              <w:t>Ходьба приставным шагом левым и правым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C8070F" w:rsidRDefault="0048348A">
            <w:pPr>
              <w:pStyle w:val="TableParagraph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повернуться,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8070F" w:rsidRDefault="0048348A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:rsidR="00C8070F" w:rsidRDefault="0048348A">
            <w:pPr>
              <w:pStyle w:val="TableParagraph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</w:p>
          <w:p w:rsidR="00C8070F" w:rsidRDefault="0048348A">
            <w:pPr>
              <w:pStyle w:val="TableParagraph"/>
              <w:ind w:left="78" w:right="1500"/>
              <w:rPr>
                <w:sz w:val="24"/>
              </w:rPr>
            </w:pPr>
            <w:r>
              <w:rPr>
                <w:sz w:val="24"/>
              </w:rPr>
              <w:t>ходьба с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</w:p>
          <w:p w:rsidR="00C8070F" w:rsidRDefault="0048348A">
            <w:pPr>
              <w:pStyle w:val="TableParagraph"/>
              <w:tabs>
                <w:tab w:val="left" w:pos="1209"/>
                <w:tab w:val="left" w:pos="1744"/>
                <w:tab w:val="left" w:pos="3631"/>
              </w:tabs>
              <w:ind w:left="78" w:right="59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преодолением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</w:p>
          <w:p w:rsidR="00C8070F" w:rsidRDefault="0048348A">
            <w:pPr>
              <w:pStyle w:val="TableParagraph"/>
              <w:tabs>
                <w:tab w:val="left" w:pos="2114"/>
                <w:tab w:val="left" w:pos="3039"/>
                <w:tab w:val="left" w:pos="3903"/>
                <w:tab w:val="left" w:pos="4675"/>
              </w:tabs>
              <w:ind w:left="78" w:right="58"/>
              <w:rPr>
                <w:sz w:val="24"/>
              </w:rPr>
            </w:pPr>
            <w:r>
              <w:rPr>
                <w:sz w:val="24"/>
              </w:rPr>
              <w:t>продолжительная</w:t>
            </w:r>
            <w:r>
              <w:rPr>
                <w:sz w:val="24"/>
              </w:rPr>
              <w:tab/>
              <w:t>ходьба</w:t>
            </w:r>
            <w:r>
              <w:rPr>
                <w:sz w:val="24"/>
              </w:rPr>
              <w:tab/>
              <w:t>(10-15</w:t>
            </w:r>
            <w:r>
              <w:rPr>
                <w:sz w:val="24"/>
              </w:rPr>
              <w:tab/>
              <w:t>мин.)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C8070F" w:rsidRDefault="0048348A">
            <w:pPr>
              <w:pStyle w:val="TableParagraph"/>
              <w:tabs>
                <w:tab w:val="left" w:pos="1015"/>
                <w:tab w:val="left" w:pos="2280"/>
                <w:tab w:val="left" w:pos="2808"/>
              </w:tabs>
              <w:ind w:left="78"/>
              <w:rPr>
                <w:sz w:val="24"/>
              </w:rPr>
            </w:pPr>
            <w:r>
              <w:rPr>
                <w:sz w:val="24"/>
              </w:rPr>
              <w:t>пешие</w:t>
            </w:r>
            <w:r>
              <w:rPr>
                <w:sz w:val="24"/>
              </w:rPr>
              <w:tab/>
              <w:t>переходы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слабопересеченной</w:t>
            </w:r>
          </w:p>
        </w:tc>
      </w:tr>
    </w:tbl>
    <w:p w:rsidR="00C8070F" w:rsidRDefault="00C8070F">
      <w:pPr>
        <w:rPr>
          <w:sz w:val="24"/>
        </w:rPr>
        <w:sectPr w:rsidR="00C8070F">
          <w:pgSz w:w="11910" w:h="16840"/>
          <w:pgMar w:top="1120" w:right="220" w:bottom="1120" w:left="1160" w:header="0" w:footer="923" w:gutter="0"/>
          <w:cols w:space="720"/>
        </w:sectPr>
      </w:pPr>
    </w:p>
    <w:tbl>
      <w:tblPr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2179"/>
        <w:gridCol w:w="4870"/>
      </w:tblGrid>
      <w:tr w:rsidR="00C8070F">
        <w:trPr>
          <w:trHeight w:val="14234"/>
        </w:trPr>
        <w:tc>
          <w:tcPr>
            <w:tcW w:w="2523" w:type="dxa"/>
            <w:tcBorders>
              <w:bottom w:val="single" w:sz="6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6" w:space="0" w:color="000000"/>
            </w:tcBorders>
          </w:tcPr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rPr>
                <w:i/>
                <w:sz w:val="26"/>
              </w:rPr>
            </w:pPr>
          </w:p>
          <w:p w:rsidR="00C8070F" w:rsidRDefault="00C8070F">
            <w:pPr>
              <w:pStyle w:val="TableParagraph"/>
              <w:spacing w:before="10"/>
              <w:rPr>
                <w:i/>
                <w:sz w:val="37"/>
              </w:rPr>
            </w:pPr>
          </w:p>
          <w:p w:rsidR="00C8070F" w:rsidRDefault="0048348A">
            <w:pPr>
              <w:pStyle w:val="TableParagraph"/>
              <w:ind w:left="81" w:right="4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4870" w:type="dxa"/>
            <w:tcBorders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7"/>
              <w:ind w:left="78"/>
              <w:rPr>
                <w:sz w:val="24"/>
              </w:rPr>
            </w:pPr>
            <w:r>
              <w:rPr>
                <w:sz w:val="24"/>
              </w:rPr>
              <w:t>местности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1км,</w:t>
            </w:r>
          </w:p>
          <w:p w:rsidR="00C8070F" w:rsidRDefault="0048348A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C8070F" w:rsidRDefault="0048348A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Бег.</w:t>
            </w:r>
          </w:p>
          <w:p w:rsidR="00C8070F" w:rsidRDefault="0048348A">
            <w:pPr>
              <w:pStyle w:val="TableParagraph"/>
              <w:tabs>
                <w:tab w:val="left" w:pos="895"/>
                <w:tab w:val="left" w:pos="993"/>
                <w:tab w:val="left" w:pos="1840"/>
                <w:tab w:val="left" w:pos="2217"/>
                <w:tab w:val="left" w:pos="3387"/>
              </w:tabs>
              <w:ind w:left="78" w:right="5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высоким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бедра</w:t>
            </w:r>
            <w:r>
              <w:rPr>
                <w:sz w:val="24"/>
              </w:rPr>
              <w:tab/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</w:p>
          <w:p w:rsidR="00C8070F" w:rsidRDefault="0048348A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C8070F" w:rsidRDefault="0048348A">
            <w:pPr>
              <w:pStyle w:val="TableParagraph"/>
              <w:tabs>
                <w:tab w:val="left" w:pos="559"/>
              </w:tabs>
              <w:ind w:left="7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вдвоем,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C8070F" w:rsidRDefault="0048348A">
            <w:pPr>
              <w:pStyle w:val="TableParagraph"/>
              <w:tabs>
                <w:tab w:val="left" w:pos="628"/>
                <w:tab w:val="left" w:pos="1087"/>
                <w:tab w:val="left" w:pos="2054"/>
                <w:tab w:val="left" w:pos="2510"/>
                <w:tab w:val="left" w:pos="3439"/>
                <w:tab w:val="left" w:pos="4450"/>
              </w:tabs>
              <w:ind w:left="78" w:right="6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прямой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узкому</w:t>
            </w:r>
            <w:r>
              <w:rPr>
                <w:sz w:val="24"/>
              </w:rPr>
              <w:tab/>
              <w:t>(30—35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коридору;</w:t>
            </w:r>
          </w:p>
          <w:p w:rsidR="00C8070F" w:rsidRDefault="0048348A">
            <w:pPr>
              <w:pStyle w:val="TableParagraph"/>
              <w:tabs>
                <w:tab w:val="left" w:pos="621"/>
                <w:tab w:val="left" w:pos="928"/>
                <w:tab w:val="left" w:pos="2409"/>
                <w:tab w:val="left" w:pos="2716"/>
                <w:tab w:val="left" w:pos="4661"/>
              </w:tabs>
              <w:ind w:left="78" w:right="5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подскоками,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подпрыгиванием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C8070F" w:rsidRDefault="0048348A">
            <w:pPr>
              <w:pStyle w:val="TableParagraph"/>
              <w:ind w:left="78" w:right="237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C8070F" w:rsidRDefault="0048348A">
            <w:pPr>
              <w:pStyle w:val="TableParagraph"/>
              <w:ind w:left="78" w:right="57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минут;</w:t>
            </w:r>
          </w:p>
          <w:p w:rsidR="00C8070F" w:rsidRDefault="0048348A">
            <w:pPr>
              <w:pStyle w:val="TableParagraph"/>
              <w:spacing w:before="1"/>
              <w:ind w:left="78" w:right="60"/>
              <w:jc w:val="both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(кубиков, мячей);</w:t>
            </w:r>
          </w:p>
          <w:p w:rsidR="00C8070F" w:rsidRDefault="0048348A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руках;</w:t>
            </w:r>
          </w:p>
          <w:p w:rsidR="00C8070F" w:rsidRDefault="0048348A">
            <w:pPr>
              <w:pStyle w:val="TableParagraph"/>
              <w:ind w:left="78" w:right="444"/>
              <w:jc w:val="both"/>
              <w:rPr>
                <w:sz w:val="24"/>
              </w:rPr>
            </w:pPr>
            <w:r>
              <w:rPr>
                <w:sz w:val="24"/>
              </w:rPr>
              <w:t>Бег широким шагом на носках по прямой;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10-30м;</w:t>
            </w:r>
          </w:p>
          <w:p w:rsidR="00C8070F" w:rsidRDefault="0048348A">
            <w:pPr>
              <w:pStyle w:val="TableParagraph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C8070F" w:rsidRDefault="0048348A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20-30м;</w:t>
            </w:r>
          </w:p>
          <w:p w:rsidR="00C8070F" w:rsidRDefault="0048348A">
            <w:pPr>
              <w:pStyle w:val="TableParagraph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C8070F" w:rsidRDefault="0048348A">
            <w:pPr>
              <w:pStyle w:val="TableParagraph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Бег с преодолением препятствий (высота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20-30см);</w:t>
            </w:r>
          </w:p>
          <w:p w:rsidR="00C8070F" w:rsidRDefault="0048348A">
            <w:pPr>
              <w:pStyle w:val="TableParagraph"/>
              <w:ind w:left="78" w:right="60"/>
              <w:jc w:val="both"/>
              <w:rPr>
                <w:sz w:val="24"/>
              </w:rPr>
            </w:pPr>
            <w:r>
              <w:rPr>
                <w:sz w:val="24"/>
              </w:rPr>
              <w:t>Различные специальные беговые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 30м;</w:t>
            </w:r>
          </w:p>
          <w:p w:rsidR="00C8070F" w:rsidRDefault="0048348A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</w:p>
          <w:p w:rsidR="00C8070F" w:rsidRDefault="0048348A">
            <w:pPr>
              <w:pStyle w:val="TableParagraph"/>
              <w:ind w:left="78" w:right="61"/>
              <w:jc w:val="both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слабопересеченной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8070F" w:rsidRDefault="00C8070F">
            <w:pPr>
              <w:pStyle w:val="TableParagraph"/>
              <w:rPr>
                <w:i/>
                <w:sz w:val="24"/>
              </w:rPr>
            </w:pPr>
          </w:p>
          <w:p w:rsidR="00C8070F" w:rsidRDefault="0048348A">
            <w:pPr>
              <w:pStyle w:val="TableParagraph"/>
              <w:spacing w:before="1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Подготовительные упражнения: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(гибкости)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скоростно-силовых качеств.</w:t>
            </w:r>
          </w:p>
          <w:p w:rsidR="00C8070F" w:rsidRDefault="0048348A">
            <w:pPr>
              <w:pStyle w:val="TableParagraph"/>
              <w:tabs>
                <w:tab w:val="left" w:pos="1768"/>
                <w:tab w:val="left" w:pos="2457"/>
                <w:tab w:val="left" w:pos="3790"/>
              </w:tabs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мяча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партнеру,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перекатывания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скамейки. Подбрасывание и ловля мяча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руками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из-за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z w:val="24"/>
              </w:rPr>
              <w:tab/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</w:tr>
    </w:tbl>
    <w:p w:rsidR="00C8070F" w:rsidRDefault="00C8070F">
      <w:pPr>
        <w:jc w:val="both"/>
        <w:rPr>
          <w:sz w:val="24"/>
        </w:rPr>
        <w:sectPr w:rsidR="00C8070F">
          <w:pgSz w:w="11910" w:h="16840"/>
          <w:pgMar w:top="1120" w:right="220" w:bottom="1120" w:left="1160" w:header="0" w:footer="923" w:gutter="0"/>
          <w:cols w:space="720"/>
        </w:sectPr>
      </w:pPr>
    </w:p>
    <w:tbl>
      <w:tblPr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2179"/>
        <w:gridCol w:w="4870"/>
      </w:tblGrid>
      <w:tr w:rsidR="00C8070F">
        <w:trPr>
          <w:trHeight w:val="4849"/>
        </w:trPr>
        <w:tc>
          <w:tcPr>
            <w:tcW w:w="2523" w:type="dxa"/>
            <w:tcBorders>
              <w:bottom w:val="single" w:sz="6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6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4870" w:type="dxa"/>
            <w:tcBorders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7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пос</w:t>
            </w:r>
            <w:r>
              <w:rPr>
                <w:sz w:val="24"/>
              </w:rPr>
              <w:t>тепенным увеличением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C8070F" w:rsidRDefault="0048348A">
            <w:pPr>
              <w:pStyle w:val="TableParagraph"/>
              <w:spacing w:before="1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набивным мячом. 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удержанием мяча. </w:t>
            </w:r>
            <w:r>
              <w:rPr>
                <w:sz w:val="24"/>
              </w:rPr>
              <w:t>Перекатывание 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мяче.</w:t>
            </w:r>
          </w:p>
          <w:p w:rsidR="00C8070F" w:rsidRDefault="0048348A">
            <w:pPr>
              <w:pStyle w:val="TableParagraph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малого мяча в цель. Метание в 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предварительного замаха. Метание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метанием.</w:t>
            </w:r>
          </w:p>
        </w:tc>
      </w:tr>
      <w:tr w:rsidR="00C8070F">
        <w:trPr>
          <w:trHeight w:val="9540"/>
        </w:trPr>
        <w:tc>
          <w:tcPr>
            <w:tcW w:w="2523" w:type="dxa"/>
            <w:tcBorders>
              <w:top w:val="single" w:sz="6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6"/>
              <w:ind w:left="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79" w:type="dxa"/>
            <w:tcBorders>
              <w:top w:val="single" w:sz="6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tabs>
                <w:tab w:val="left" w:pos="1309"/>
                <w:tab w:val="left" w:pos="1986"/>
              </w:tabs>
              <w:spacing w:before="66"/>
              <w:ind w:left="81" w:right="5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игре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4870" w:type="dxa"/>
            <w:tcBorders>
              <w:top w:val="single" w:sz="6" w:space="0" w:color="000000"/>
              <w:bottom w:val="single" w:sz="6" w:space="0" w:color="000000"/>
            </w:tcBorders>
          </w:tcPr>
          <w:p w:rsidR="00C8070F" w:rsidRDefault="0048348A">
            <w:pPr>
              <w:pStyle w:val="TableParagraph"/>
              <w:spacing w:before="66"/>
              <w:ind w:left="78" w:right="59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изданий, видеофильм</w:t>
            </w:r>
            <w:r>
              <w:rPr>
                <w:sz w:val="24"/>
              </w:rPr>
              <w:t>ов.</w:t>
            </w:r>
          </w:p>
          <w:p w:rsidR="00C8070F" w:rsidRDefault="0048348A">
            <w:pPr>
              <w:pStyle w:val="TableParagraph"/>
              <w:tabs>
                <w:tab w:val="left" w:pos="1879"/>
                <w:tab w:val="left" w:pos="3257"/>
              </w:tabs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Баскетбол:</w:t>
            </w:r>
            <w:r>
              <w:rPr>
                <w:sz w:val="24"/>
              </w:rPr>
              <w:tab/>
              <w:t>стойка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баскетболиста,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 влево, вправо,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 с остановками шагом и прыжком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 передача мяча двумя руками от груди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C8070F" w:rsidRDefault="0048348A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Волейбол:</w:t>
            </w:r>
          </w:p>
          <w:p w:rsidR="00C8070F" w:rsidRDefault="0048348A">
            <w:pPr>
              <w:pStyle w:val="TableParagraph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 лицом, боком (правым,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левым), спиной вперед; двойной шаг, скачок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остановка шагом; с</w:t>
            </w:r>
            <w:r>
              <w:rPr>
                <w:sz w:val="24"/>
              </w:rPr>
              <w:t>очетание 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перемещений,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перемещений.</w:t>
            </w:r>
          </w:p>
          <w:p w:rsidR="00C8070F" w:rsidRDefault="0048348A">
            <w:pPr>
              <w:pStyle w:val="TableParagraph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Передачи: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треугольнике; передачи в стену с 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расстояния.</w:t>
            </w:r>
          </w:p>
          <w:p w:rsidR="00C8070F" w:rsidRDefault="0048348A">
            <w:pPr>
              <w:pStyle w:val="TableParagraph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наклонено</w:t>
            </w:r>
          </w:p>
          <w:p w:rsidR="00C8070F" w:rsidRDefault="0048348A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Футбол:</w:t>
            </w:r>
          </w:p>
          <w:p w:rsidR="00C8070F" w:rsidRDefault="0048348A">
            <w:pPr>
              <w:pStyle w:val="TableParagraph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и с изменением направления); прыжки;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(туловищем).</w:t>
            </w:r>
          </w:p>
          <w:p w:rsidR="00C8070F" w:rsidRDefault="0048348A">
            <w:pPr>
              <w:pStyle w:val="TableParagraph"/>
              <w:ind w:left="78" w:right="59"/>
              <w:jc w:val="both"/>
              <w:rPr>
                <w:sz w:val="24"/>
              </w:rPr>
            </w:pPr>
            <w:r>
              <w:rPr>
                <w:sz w:val="24"/>
              </w:rPr>
              <w:t>Обучение движениям с мячом: удар ногой;)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(остановки)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мяча; финты;</w:t>
            </w:r>
          </w:p>
        </w:tc>
      </w:tr>
    </w:tbl>
    <w:p w:rsidR="00C8070F" w:rsidRDefault="00C8070F">
      <w:pPr>
        <w:jc w:val="both"/>
        <w:rPr>
          <w:sz w:val="24"/>
        </w:rPr>
        <w:sectPr w:rsidR="00C8070F">
          <w:pgSz w:w="11910" w:h="16840"/>
          <w:pgMar w:top="1120" w:right="220" w:bottom="1120" w:left="1160" w:header="0" w:footer="923" w:gutter="0"/>
          <w:cols w:space="720"/>
        </w:sect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7"/>
        <w:gridCol w:w="2179"/>
        <w:gridCol w:w="4870"/>
      </w:tblGrid>
      <w:tr w:rsidR="00C8070F">
        <w:trPr>
          <w:trHeight w:val="5269"/>
        </w:trPr>
        <w:tc>
          <w:tcPr>
            <w:tcW w:w="2537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487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48348A">
            <w:pPr>
              <w:pStyle w:val="TableParagraph"/>
              <w:tabs>
                <w:tab w:val="left" w:pos="888"/>
                <w:tab w:val="left" w:pos="1663"/>
                <w:tab w:val="left" w:pos="3200"/>
                <w:tab w:val="left" w:pos="3975"/>
              </w:tabs>
              <w:spacing w:before="67"/>
              <w:ind w:left="79" w:right="56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z w:val="24"/>
              </w:rPr>
              <w:tab/>
              <w:t>мяча;</w:t>
            </w:r>
            <w:r>
              <w:rPr>
                <w:sz w:val="24"/>
              </w:rPr>
              <w:tab/>
              <w:t>вбрасывание</w:t>
            </w:r>
            <w:r>
              <w:rPr>
                <w:sz w:val="24"/>
              </w:rPr>
              <w:tab/>
              <w:t>мяча;</w:t>
            </w:r>
            <w:r>
              <w:rPr>
                <w:sz w:val="24"/>
              </w:rPr>
              <w:tab/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вратаря.</w:t>
            </w:r>
          </w:p>
        </w:tc>
      </w:tr>
      <w:tr w:rsidR="00C8070F">
        <w:trPr>
          <w:trHeight w:val="350"/>
        </w:trPr>
        <w:tc>
          <w:tcPr>
            <w:tcW w:w="2537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before="64" w:line="267" w:lineRule="exact"/>
              <w:ind w:left="64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before="64" w:line="267" w:lineRule="exact"/>
              <w:ind w:left="81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4870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tabs>
                <w:tab w:val="left" w:pos="497"/>
                <w:tab w:val="left" w:pos="2182"/>
                <w:tab w:val="left" w:pos="2635"/>
                <w:tab w:val="left" w:pos="3529"/>
              </w:tabs>
              <w:spacing w:before="64" w:line="267" w:lineRule="exact"/>
              <w:ind w:left="7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передвижения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лыжах</w:t>
            </w:r>
            <w:r>
              <w:rPr>
                <w:sz w:val="24"/>
              </w:rPr>
              <w:tab/>
              <w:t>различными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основным</w:t>
            </w: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tabs>
                <w:tab w:val="left" w:pos="2021"/>
                <w:tab w:val="left" w:pos="3171"/>
              </w:tabs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классическими</w:t>
            </w:r>
            <w:r>
              <w:rPr>
                <w:sz w:val="24"/>
              </w:rPr>
              <w:tab/>
              <w:t>ходами</w:t>
            </w:r>
            <w:r>
              <w:rPr>
                <w:sz w:val="24"/>
              </w:rPr>
              <w:tab/>
              <w:t>(попеременным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элементам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двухшажным,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бесшажным,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tabs>
                <w:tab w:val="left" w:pos="3339"/>
              </w:tabs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z w:val="24"/>
              </w:rPr>
              <w:tab/>
              <w:t>одношажным,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двухшажным);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подъёмы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гору;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лыжах;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торможения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спусках;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дистанций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(1,2,3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км).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колонну.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плече;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tabs>
                <w:tab w:val="left" w:pos="1121"/>
                <w:tab w:val="left" w:pos="1570"/>
                <w:tab w:val="left" w:pos="2455"/>
                <w:tab w:val="left" w:pos="3356"/>
                <w:tab w:val="left" w:pos="4275"/>
              </w:tabs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лыжах</w:t>
            </w:r>
            <w:r>
              <w:rPr>
                <w:sz w:val="24"/>
              </w:rPr>
              <w:tab/>
              <w:t>вокруг</w:t>
            </w:r>
            <w:r>
              <w:rPr>
                <w:sz w:val="24"/>
              </w:rPr>
              <w:tab/>
              <w:t>носков</w:t>
            </w:r>
            <w:r>
              <w:rPr>
                <w:sz w:val="24"/>
              </w:rPr>
              <w:tab/>
              <w:t>лыж;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tabs>
                <w:tab w:val="left" w:pos="1764"/>
                <w:tab w:val="left" w:pos="3197"/>
                <w:tab w:val="left" w:pos="3548"/>
              </w:tabs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z w:val="24"/>
              </w:rPr>
              <w:tab/>
              <w:t>ступающим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скользящим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шагом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лыжне;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склонов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стойке,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стойке;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наискось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«лесенкой»;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км;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8070F">
        <w:trPr>
          <w:trHeight w:val="276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tabs>
                <w:tab w:val="left" w:pos="1094"/>
                <w:tab w:val="left" w:pos="1898"/>
                <w:tab w:val="left" w:pos="2354"/>
                <w:tab w:val="left" w:pos="3154"/>
                <w:tab w:val="left" w:pos="3881"/>
              </w:tabs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отрезке</w:t>
            </w:r>
            <w:r>
              <w:rPr>
                <w:sz w:val="24"/>
              </w:rPr>
              <w:tab/>
              <w:t>40-60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"Кто</w:t>
            </w:r>
            <w:r>
              <w:rPr>
                <w:sz w:val="24"/>
              </w:rPr>
              <w:tab/>
              <w:t>дальше",</w:t>
            </w:r>
          </w:p>
        </w:tc>
      </w:tr>
      <w:tr w:rsidR="00C8070F">
        <w:trPr>
          <w:trHeight w:val="275"/>
        </w:trPr>
        <w:tc>
          <w:tcPr>
            <w:tcW w:w="2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0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8070F" w:rsidRDefault="0048348A">
            <w:pPr>
              <w:pStyle w:val="TableParagraph"/>
              <w:tabs>
                <w:tab w:val="left" w:pos="1512"/>
                <w:tab w:val="left" w:pos="2907"/>
                <w:tab w:val="left" w:pos="3805"/>
              </w:tabs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"Быстрый</w:t>
            </w:r>
            <w:r>
              <w:rPr>
                <w:sz w:val="24"/>
              </w:rPr>
              <w:tab/>
              <w:t>лыжник",</w:t>
            </w:r>
            <w:r>
              <w:rPr>
                <w:sz w:val="24"/>
              </w:rPr>
              <w:tab/>
              <w:t>"Кто</w:t>
            </w:r>
            <w:r>
              <w:rPr>
                <w:sz w:val="24"/>
              </w:rPr>
              <w:tab/>
              <w:t>быстрее".</w:t>
            </w:r>
          </w:p>
        </w:tc>
      </w:tr>
      <w:tr w:rsidR="00C8070F">
        <w:trPr>
          <w:trHeight w:val="356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1км.</w:t>
            </w:r>
          </w:p>
        </w:tc>
      </w:tr>
    </w:tbl>
    <w:p w:rsidR="00C8070F" w:rsidRDefault="00C8070F">
      <w:pPr>
        <w:spacing w:line="265" w:lineRule="exact"/>
        <w:rPr>
          <w:sz w:val="24"/>
        </w:rPr>
        <w:sectPr w:rsidR="00C8070F">
          <w:pgSz w:w="11910" w:h="16840"/>
          <w:pgMar w:top="1120" w:right="220" w:bottom="1120" w:left="1160" w:header="0" w:footer="923" w:gutter="0"/>
          <w:cols w:space="720"/>
        </w:sectPr>
      </w:pP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2179"/>
        <w:gridCol w:w="4870"/>
      </w:tblGrid>
      <w:tr w:rsidR="00C8070F">
        <w:trPr>
          <w:trHeight w:val="14234"/>
        </w:trPr>
        <w:tc>
          <w:tcPr>
            <w:tcW w:w="252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before="67"/>
              <w:ind w:left="78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</w:tc>
        <w:tc>
          <w:tcPr>
            <w:tcW w:w="2179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before="67"/>
              <w:ind w:left="81" w:right="99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487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before="67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8070F" w:rsidRDefault="0048348A">
            <w:pPr>
              <w:pStyle w:val="TableParagraph"/>
              <w:ind w:left="78" w:right="5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Вхождение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передвижения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бассейна</w:t>
            </w:r>
          </w:p>
          <w:p w:rsidR="00C8070F" w:rsidRDefault="0048348A">
            <w:pPr>
              <w:pStyle w:val="TableParagraph"/>
              <w:spacing w:before="1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И.п. – стоя на дне, держась одной рукой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воды. Движения свободной рукой </w:t>
            </w:r>
            <w:r>
              <w:rPr>
                <w:sz w:val="24"/>
              </w:rPr>
              <w:t>в 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наклоне.</w:t>
            </w:r>
          </w:p>
          <w:p w:rsidR="00C8070F" w:rsidRDefault="0048348A">
            <w:pPr>
              <w:pStyle w:val="TableParagraph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И.п. – стоя на дне, держась одной рукой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бортик, движения ногами по очереди: 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сторону, внутрь.</w:t>
            </w:r>
          </w:p>
          <w:p w:rsidR="00C8070F" w:rsidRDefault="0048348A">
            <w:pPr>
              <w:pStyle w:val="TableParagraph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 бассейна.</w:t>
            </w:r>
          </w:p>
          <w:p w:rsidR="00C8070F" w:rsidRDefault="0048348A">
            <w:pPr>
              <w:pStyle w:val="TableParagraph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ладонью назад вниз.</w:t>
            </w:r>
          </w:p>
          <w:p w:rsidR="00C8070F" w:rsidRDefault="0048348A">
            <w:pPr>
              <w:pStyle w:val="TableParagraph"/>
              <w:spacing w:before="1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При отталкивании воды - рука прямая, 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ладони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«ложка».</w:t>
            </w:r>
          </w:p>
          <w:p w:rsidR="00C8070F" w:rsidRDefault="0048348A">
            <w:pPr>
              <w:pStyle w:val="TableParagraph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Передвижения по дну с различным исходным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z w:val="24"/>
              </w:rPr>
              <w:t xml:space="preserve"> вверх).</w:t>
            </w:r>
          </w:p>
          <w:p w:rsidR="00C8070F" w:rsidRDefault="0048348A">
            <w:pPr>
              <w:pStyle w:val="TableParagraph"/>
              <w:tabs>
                <w:tab w:val="left" w:pos="1303"/>
                <w:tab w:val="left" w:pos="1552"/>
                <w:tab w:val="left" w:pos="1879"/>
                <w:tab w:val="left" w:pos="2704"/>
                <w:tab w:val="left" w:pos="2851"/>
                <w:tab w:val="left" w:pos="3586"/>
                <w:tab w:val="left" w:pos="4095"/>
                <w:tab w:val="left" w:pos="4659"/>
              </w:tabs>
              <w:ind w:left="78" w:right="57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дну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поясе,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попеременно отгребая ладонями воду назад.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вперед,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выпрямлены,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«ложка».</w:t>
            </w:r>
          </w:p>
          <w:p w:rsidR="00C8070F" w:rsidRDefault="0048348A">
            <w:pPr>
              <w:pStyle w:val="TableParagraph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руками одновременные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 усилия в сторону движения ладоней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локтях).</w:t>
            </w:r>
          </w:p>
          <w:p w:rsidR="00C8070F" w:rsidRDefault="0048348A">
            <w:pPr>
              <w:pStyle w:val="TableParagraph"/>
              <w:spacing w:before="1"/>
              <w:ind w:left="78" w:right="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</w:t>
            </w:r>
            <w:r>
              <w:rPr>
                <w:sz w:val="24"/>
              </w:rPr>
              <w:t>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опустить лицо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  <w:p w:rsidR="00C8070F" w:rsidRDefault="0048348A">
            <w:pPr>
              <w:pStyle w:val="TableParagraph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оттолкнуться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выпрыгнуть вверх («Кто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прыгнет?»).</w:t>
            </w:r>
          </w:p>
          <w:p w:rsidR="00C8070F" w:rsidRDefault="0048348A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«Кто дольше продержит лицо в воде?»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4-5м,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гребки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C8070F" w:rsidRDefault="0048348A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«поплавок».</w:t>
            </w:r>
          </w:p>
          <w:p w:rsidR="00C8070F" w:rsidRDefault="0048348A">
            <w:pPr>
              <w:pStyle w:val="TableParagraph"/>
              <w:ind w:left="78"/>
              <w:rPr>
                <w:sz w:val="24"/>
              </w:rPr>
            </w:pPr>
            <w:r>
              <w:rPr>
                <w:i/>
                <w:sz w:val="24"/>
              </w:rPr>
              <w:t>Подводящие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лежании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воде,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всплывании и скольжении</w:t>
            </w:r>
            <w:r>
              <w:rPr>
                <w:sz w:val="24"/>
              </w:rPr>
              <w:t>.</w:t>
            </w:r>
          </w:p>
          <w:p w:rsidR="00C8070F" w:rsidRDefault="0048348A">
            <w:pPr>
              <w:pStyle w:val="TableParagraph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оттолкнувшись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«проскользить»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 дольше.</w:t>
            </w:r>
          </w:p>
        </w:tc>
      </w:tr>
    </w:tbl>
    <w:p w:rsidR="00C8070F" w:rsidRDefault="00C8070F">
      <w:pPr>
        <w:jc w:val="both"/>
        <w:rPr>
          <w:sz w:val="24"/>
        </w:rPr>
        <w:sectPr w:rsidR="00C8070F">
          <w:pgSz w:w="11910" w:h="16840"/>
          <w:pgMar w:top="1120" w:right="220" w:bottom="1120" w:left="1160" w:header="0" w:footer="923" w:gutter="0"/>
          <w:cols w:space="720"/>
        </w:sectPr>
      </w:pP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2179"/>
        <w:gridCol w:w="4870"/>
      </w:tblGrid>
      <w:tr w:rsidR="00C8070F">
        <w:trPr>
          <w:trHeight w:val="2917"/>
        </w:trPr>
        <w:tc>
          <w:tcPr>
            <w:tcW w:w="252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C8070F">
            <w:pPr>
              <w:pStyle w:val="TableParagraph"/>
              <w:rPr>
                <w:sz w:val="24"/>
              </w:rPr>
            </w:pPr>
          </w:p>
        </w:tc>
        <w:tc>
          <w:tcPr>
            <w:tcW w:w="487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C8070F" w:rsidRDefault="0048348A">
            <w:pPr>
              <w:pStyle w:val="TableParagraph"/>
              <w:spacing w:before="67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Скольжение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</w:p>
          <w:p w:rsidR="00C8070F" w:rsidRDefault="0048348A">
            <w:pPr>
              <w:pStyle w:val="TableParagraph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для удержания на поверхности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расслабления.</w:t>
            </w:r>
          </w:p>
          <w:p w:rsidR="00C8070F" w:rsidRDefault="0048348A">
            <w:pPr>
              <w:pStyle w:val="TableParagraph"/>
              <w:spacing w:before="1"/>
              <w:ind w:left="78" w:right="2477"/>
              <w:rPr>
                <w:sz w:val="24"/>
              </w:rPr>
            </w:pPr>
            <w:r>
              <w:rPr>
                <w:sz w:val="24"/>
              </w:rPr>
              <w:t>Скольжение на спине.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Выдохи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  <w:p w:rsidR="00C8070F" w:rsidRDefault="0048348A">
            <w:pPr>
              <w:pStyle w:val="TableParagraph"/>
              <w:tabs>
                <w:tab w:val="left" w:pos="3495"/>
              </w:tabs>
              <w:ind w:left="78" w:right="58"/>
              <w:rPr>
                <w:sz w:val="24"/>
              </w:rPr>
            </w:pPr>
            <w:r>
              <w:rPr>
                <w:i/>
                <w:sz w:val="24"/>
              </w:rPr>
              <w:t xml:space="preserve">Плавание на </w:t>
            </w:r>
            <w:r>
              <w:rPr>
                <w:i/>
                <w:sz w:val="24"/>
              </w:rPr>
              <w:t>груди и спине вольным стилем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  <w:r>
              <w:rPr>
                <w:sz w:val="24"/>
              </w:rPr>
              <w:tab/>
              <w:t>Плавание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м.</w:t>
            </w:r>
          </w:p>
        </w:tc>
      </w:tr>
    </w:tbl>
    <w:p w:rsidR="00C8070F" w:rsidRDefault="00C8070F">
      <w:pPr>
        <w:pStyle w:val="a3"/>
        <w:ind w:left="0" w:firstLine="0"/>
        <w:jc w:val="left"/>
        <w:rPr>
          <w:i/>
          <w:sz w:val="15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3879"/>
        </w:tabs>
        <w:spacing w:before="90"/>
        <w:ind w:left="3878" w:hanging="90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5"/>
          <w:sz w:val="24"/>
        </w:rPr>
        <w:t xml:space="preserve"> защита родины</w:t>
      </w:r>
    </w:p>
    <w:p w:rsidR="00C8070F" w:rsidRDefault="0048348A">
      <w:pPr>
        <w:pStyle w:val="a3"/>
        <w:ind w:right="344"/>
      </w:pPr>
      <w:r>
        <w:t>Учебный предмет</w:t>
      </w:r>
      <w:r>
        <w:rPr>
          <w:spacing w:val="60"/>
        </w:rPr>
        <w:t xml:space="preserve"> </w:t>
      </w:r>
      <w:r>
        <w:t xml:space="preserve">«Основы безопасности </w:t>
      </w:r>
      <w:r>
        <w:t>и</w:t>
      </w:r>
      <w:r>
        <w:t xml:space="preserve"> защита родины</w:t>
      </w:r>
      <w:r>
        <w:t>» является обязательным</w:t>
      </w:r>
      <w:r>
        <w:rPr>
          <w:spacing w:val="1"/>
        </w:rPr>
        <w:t xml:space="preserve"> </w:t>
      </w:r>
      <w:r>
        <w:t>для изучения</w:t>
      </w:r>
      <w:r>
        <w:t xml:space="preserve"> на уровне основного общего образования и является одной из 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t xml:space="preserve"> и защита родины</w:t>
      </w:r>
      <w:r>
        <w:t>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spacing w:val="1"/>
        </w:rPr>
        <w:t>и</w:t>
      </w:r>
      <w:r>
        <w:rPr>
          <w:spacing w:val="1"/>
        </w:rPr>
        <w:t xml:space="preserve"> защита родины</w:t>
      </w:r>
      <w:r>
        <w:t>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 обучающимися знаний, умений, навыков</w:t>
      </w:r>
      <w:r>
        <w:t xml:space="preserve"> и</w:t>
      </w:r>
      <w:r>
        <w:rPr>
          <w:spacing w:val="1"/>
        </w:rPr>
        <w:t xml:space="preserve"> </w:t>
      </w:r>
      <w:r>
        <w:t>компетенций личной безопасности в</w:t>
      </w:r>
      <w:r>
        <w:rPr>
          <w:spacing w:val="1"/>
        </w:rPr>
        <w:t xml:space="preserve"> </w:t>
      </w:r>
      <w:r>
        <w:t>условиях опасных и чрезвычайных ситуаций социально сложного и технически 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C8070F" w:rsidRDefault="0048348A">
      <w:pPr>
        <w:pStyle w:val="a3"/>
        <w:ind w:right="345" w:firstLine="566"/>
      </w:pPr>
      <w:r>
        <w:t>Значимость предмета для формирования жизненной компетенции обучающихся с ЗПР</w:t>
      </w:r>
      <w:r>
        <w:rPr>
          <w:spacing w:val="1"/>
        </w:rPr>
        <w:t xml:space="preserve"> </w:t>
      </w:r>
      <w:r>
        <w:t xml:space="preserve">заключается в углублении представлений </w:t>
      </w:r>
      <w:r>
        <w:t>о целостной и подробной картине мира, понимании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 деятельностью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состоянием природы; получении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компетенций личной безопасности в условиях опасных и чрезвычайных ситуаций 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</w:t>
      </w:r>
      <w:r>
        <w:t>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манипуляции,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неблагоприятному</w:t>
      </w:r>
      <w:r>
        <w:rPr>
          <w:spacing w:val="-7"/>
        </w:rPr>
        <w:t xml:space="preserve"> </w:t>
      </w:r>
      <w:r>
        <w:t>воздействию.</w:t>
      </w:r>
    </w:p>
    <w:p w:rsidR="00C8070F" w:rsidRDefault="0048348A">
      <w:pPr>
        <w:pStyle w:val="a3"/>
        <w:ind w:right="344" w:firstLine="566"/>
      </w:pPr>
      <w:r>
        <w:t xml:space="preserve">Программа определяет базовое содержание по учебному предмету </w:t>
      </w:r>
      <w:r>
        <w:t>ОБЗР</w:t>
      </w:r>
      <w:r>
        <w:t xml:space="preserve"> </w:t>
      </w:r>
      <w:r>
        <w:t>в форме и объеме, которые соответствуют</w:t>
      </w:r>
      <w:r>
        <w:rPr>
          <w:spacing w:val="1"/>
        </w:rPr>
        <w:t xml:space="preserve"> </w:t>
      </w:r>
      <w:r>
        <w:t>возрастным особенностям и</w:t>
      </w:r>
      <w:r>
        <w:rPr>
          <w:spacing w:val="1"/>
        </w:rPr>
        <w:t xml:space="preserve"> </w:t>
      </w:r>
      <w:r>
        <w:t>особым</w:t>
      </w:r>
      <w:r>
        <w:rPr>
          <w:spacing w:val="35"/>
        </w:rPr>
        <w:t xml:space="preserve"> </w:t>
      </w:r>
      <w:r>
        <w:t>образовательным</w:t>
      </w:r>
      <w:r>
        <w:rPr>
          <w:spacing w:val="35"/>
        </w:rPr>
        <w:t xml:space="preserve"> </w:t>
      </w:r>
      <w:r>
        <w:t>потребностям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ЗПР.</w:t>
      </w:r>
      <w:r>
        <w:rPr>
          <w:spacing w:val="42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учебным</w:t>
      </w:r>
      <w:r>
        <w:rPr>
          <w:spacing w:val="35"/>
        </w:rPr>
        <w:t xml:space="preserve"> </w:t>
      </w:r>
      <w:r>
        <w:t>предметом</w:t>
      </w:r>
    </w:p>
    <w:p w:rsidR="00C8070F" w:rsidRDefault="0048348A">
      <w:pPr>
        <w:pStyle w:val="a3"/>
        <w:spacing w:before="1"/>
        <w:ind w:right="342" w:firstLine="0"/>
      </w:pPr>
      <w:r>
        <w:t xml:space="preserve">«Основы безопасности </w:t>
      </w:r>
      <w:r>
        <w:t>и</w:t>
      </w:r>
      <w:r>
        <w:t xml:space="preserve"> защита родины</w:t>
      </w:r>
      <w:r>
        <w:t>» представляет определенную сложность для данной</w:t>
      </w:r>
      <w:r>
        <w:rPr>
          <w:spacing w:val="1"/>
        </w:rPr>
        <w:t xml:space="preserve"> </w:t>
      </w:r>
      <w:r>
        <w:t>категории детей с ОВЗ. Это связано со своеобразием психической деятельности подростков с</w:t>
      </w:r>
      <w:r>
        <w:rPr>
          <w:spacing w:val="1"/>
        </w:rPr>
        <w:t xml:space="preserve"> </w:t>
      </w:r>
      <w:r>
        <w:t>ЗПР:</w:t>
      </w:r>
    </w:p>
    <w:p w:rsidR="00C8070F" w:rsidRDefault="0048348A" w:rsidP="0048348A">
      <w:pPr>
        <w:pStyle w:val="a6"/>
        <w:numPr>
          <w:ilvl w:val="0"/>
          <w:numId w:val="140"/>
        </w:numPr>
        <w:tabs>
          <w:tab w:val="left" w:pos="967"/>
        </w:tabs>
        <w:spacing w:before="4" w:line="237" w:lineRule="auto"/>
        <w:ind w:right="351" w:firstLine="271"/>
        <w:rPr>
          <w:sz w:val="24"/>
        </w:rPr>
      </w:pPr>
      <w:r>
        <w:rPr>
          <w:sz w:val="24"/>
        </w:rPr>
        <w:t>низким уровнем познавательной активности, вследствие чего обучающиеся 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гораздо меньшим объемом знаний и представлений об окружающем мире, чем их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сверстники;</w:t>
      </w:r>
    </w:p>
    <w:p w:rsidR="00C8070F" w:rsidRDefault="0048348A" w:rsidP="0048348A">
      <w:pPr>
        <w:pStyle w:val="a6"/>
        <w:numPr>
          <w:ilvl w:val="0"/>
          <w:numId w:val="140"/>
        </w:numPr>
        <w:tabs>
          <w:tab w:val="left" w:pos="967"/>
        </w:tabs>
        <w:spacing w:before="5"/>
        <w:ind w:right="349" w:firstLine="271"/>
        <w:rPr>
          <w:sz w:val="24"/>
        </w:rPr>
      </w:pP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актуализируются;</w:t>
      </w:r>
    </w:p>
    <w:p w:rsidR="00C8070F" w:rsidRDefault="0048348A" w:rsidP="0048348A">
      <w:pPr>
        <w:pStyle w:val="a6"/>
        <w:numPr>
          <w:ilvl w:val="0"/>
          <w:numId w:val="140"/>
        </w:numPr>
        <w:tabs>
          <w:tab w:val="left" w:pos="967"/>
        </w:tabs>
        <w:spacing w:before="4" w:line="237" w:lineRule="auto"/>
        <w:ind w:right="339" w:firstLine="271"/>
        <w:rPr>
          <w:sz w:val="24"/>
        </w:rPr>
      </w:pPr>
      <w:r>
        <w:rPr>
          <w:sz w:val="24"/>
        </w:rPr>
        <w:t>низким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C8070F" w:rsidRDefault="0048348A" w:rsidP="0048348A">
      <w:pPr>
        <w:pStyle w:val="a6"/>
        <w:numPr>
          <w:ilvl w:val="0"/>
          <w:numId w:val="140"/>
        </w:numPr>
        <w:tabs>
          <w:tab w:val="left" w:pos="967"/>
        </w:tabs>
        <w:spacing w:before="2" w:line="292" w:lineRule="exact"/>
        <w:ind w:left="966"/>
        <w:rPr>
          <w:sz w:val="24"/>
        </w:rPr>
      </w:pPr>
      <w:r>
        <w:rPr>
          <w:sz w:val="24"/>
        </w:rPr>
        <w:t>недостаточной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C8070F" w:rsidRDefault="0048348A">
      <w:pPr>
        <w:pStyle w:val="a3"/>
        <w:ind w:right="344" w:firstLine="566"/>
      </w:pPr>
      <w:r>
        <w:t xml:space="preserve">При </w:t>
      </w:r>
      <w:r>
        <w:t>адаптации программы основное внимание обращается на овладение обучающимися с</w:t>
      </w:r>
      <w:r>
        <w:rPr>
          <w:spacing w:val="1"/>
        </w:rPr>
        <w:t xml:space="preserve"> </w:t>
      </w:r>
      <w:r>
        <w:t>ЗПР практическими умениями и навыками, на уменьшение объема теоретических сведений,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изуче</w:t>
      </w:r>
      <w:r>
        <w:t>ния.</w:t>
      </w:r>
    </w:p>
    <w:p w:rsidR="00C8070F" w:rsidRDefault="0048348A" w:rsidP="0048348A">
      <w:pPr>
        <w:pStyle w:val="a6"/>
        <w:numPr>
          <w:ilvl w:val="0"/>
          <w:numId w:val="141"/>
        </w:numPr>
        <w:tabs>
          <w:tab w:val="left" w:pos="1989"/>
        </w:tabs>
        <w:ind w:right="807" w:firstLine="539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«Основы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Родины» (предметная область «Основы безопасности и защиты Родины»)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- программа ОБЗР, ОБЗР)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ОБЗР.</w:t>
      </w:r>
    </w:p>
    <w:p w:rsidR="00C8070F" w:rsidRDefault="0048348A" w:rsidP="0048348A">
      <w:pPr>
        <w:pStyle w:val="1"/>
        <w:numPr>
          <w:ilvl w:val="0"/>
          <w:numId w:val="141"/>
        </w:numPr>
        <w:tabs>
          <w:tab w:val="left" w:pos="1962"/>
        </w:tabs>
        <w:ind w:left="1962" w:hanging="240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205"/>
        </w:tabs>
        <w:ind w:left="1182" w:right="811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188"/>
        </w:tabs>
        <w:ind w:left="1182" w:right="809" w:firstLine="539"/>
        <w:rPr>
          <w:sz w:val="24"/>
        </w:rPr>
      </w:pPr>
      <w:r>
        <w:rPr>
          <w:sz w:val="24"/>
        </w:rPr>
        <w:t>Программа ОБЗР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Родины.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142"/>
        </w:tabs>
        <w:spacing w:line="276" w:lineRule="exac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ОБЗР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ind w:right="808"/>
        <w:rPr>
          <w:sz w:val="24"/>
        </w:rPr>
      </w:pPr>
      <w:r>
        <w:rPr>
          <w:sz w:val="24"/>
        </w:rPr>
        <w:t>ясное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ind w:right="810"/>
        <w:rPr>
          <w:sz w:val="24"/>
        </w:rPr>
      </w:pPr>
      <w:r>
        <w:rPr>
          <w:sz w:val="24"/>
        </w:rPr>
        <w:t>прочное усвоение обучающимися основных ключевых понятий,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образования;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ind w:right="811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последующей жизни;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ind w:right="807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ind w:right="809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308"/>
        </w:tabs>
        <w:ind w:left="1182" w:right="809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46"/>
          <w:sz w:val="24"/>
        </w:rPr>
        <w:t xml:space="preserve"> </w:t>
      </w:r>
      <w:r>
        <w:rPr>
          <w:sz w:val="24"/>
        </w:rPr>
        <w:t>одиннадцатью</w:t>
      </w:r>
      <w:r>
        <w:rPr>
          <w:spacing w:val="46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46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47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обеспечивающими</w:t>
      </w:r>
    </w:p>
    <w:p w:rsidR="00C8070F" w:rsidRDefault="00C8070F">
      <w:pPr>
        <w:jc w:val="both"/>
        <w:rPr>
          <w:sz w:val="24"/>
        </w:rPr>
        <w:sectPr w:rsidR="00C8070F">
          <w:type w:val="continuous"/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tabs>
          <w:tab w:val="left" w:pos="2956"/>
          <w:tab w:val="left" w:pos="4114"/>
          <w:tab w:val="left" w:pos="5280"/>
          <w:tab w:val="left" w:pos="5736"/>
          <w:tab w:val="left" w:pos="6664"/>
          <w:tab w:val="left" w:pos="7940"/>
          <w:tab w:val="left" w:pos="8912"/>
          <w:tab w:val="left" w:pos="10403"/>
        </w:tabs>
        <w:spacing w:before="74"/>
        <w:ind w:left="1182" w:right="811" w:firstLine="0"/>
        <w:jc w:val="left"/>
      </w:pPr>
      <w:r>
        <w:t>непрерывность</w:t>
      </w:r>
      <w:r>
        <w:tab/>
        <w:t>изучения</w:t>
      </w:r>
      <w:r>
        <w:tab/>
        <w:t>предмета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преемственность учебного процесса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C8070F" w:rsidRDefault="0048348A">
      <w:pPr>
        <w:pStyle w:val="a3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t>"Безопасное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государства";</w:t>
      </w:r>
    </w:p>
    <w:p w:rsidR="00C8070F" w:rsidRDefault="0048348A">
      <w:pPr>
        <w:pStyle w:val="a3"/>
        <w:spacing w:before="1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"Военная</w:t>
      </w:r>
      <w:r>
        <w:rPr>
          <w:spacing w:val="-2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знаний";</w:t>
      </w:r>
    </w:p>
    <w:p w:rsidR="00C8070F" w:rsidRDefault="0048348A">
      <w:pPr>
        <w:pStyle w:val="a3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rPr>
          <w:b/>
          <w:spacing w:val="-4"/>
        </w:rPr>
        <w:t xml:space="preserve"> </w:t>
      </w:r>
      <w:r>
        <w:t>"Культура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обществе";</w:t>
      </w:r>
    </w:p>
    <w:p w:rsidR="00C8070F" w:rsidRDefault="0048348A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быту";</w:t>
      </w:r>
    </w:p>
    <w:p w:rsidR="00C8070F" w:rsidRDefault="0048348A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транспорте";</w:t>
      </w:r>
    </w:p>
    <w:p w:rsidR="00C8070F" w:rsidRDefault="0048348A">
      <w:pPr>
        <w:pStyle w:val="a3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местах"</w:t>
      </w:r>
      <w:r>
        <w:t>;</w:t>
      </w:r>
    </w:p>
    <w:p w:rsidR="00C8070F" w:rsidRDefault="0048348A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среде";</w:t>
      </w:r>
    </w:p>
    <w:p w:rsidR="00C8070F" w:rsidRDefault="0048348A">
      <w:pPr>
        <w:pStyle w:val="a3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8</w:t>
      </w:r>
      <w:r>
        <w:rPr>
          <w:b/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знаний.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помощи";</w:t>
      </w:r>
    </w:p>
    <w:p w:rsidR="00C8070F" w:rsidRDefault="0048348A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социуме";</w:t>
      </w:r>
    </w:p>
    <w:p w:rsidR="00C8070F" w:rsidRDefault="0048348A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пространстве";</w:t>
      </w:r>
    </w:p>
    <w:p w:rsidR="00C8070F" w:rsidRDefault="0048348A">
      <w:pPr>
        <w:pStyle w:val="a3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11</w:t>
      </w:r>
      <w:r>
        <w:rPr>
          <w:b/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100"/>
          <w:tab w:val="left" w:pos="2142"/>
          <w:tab w:val="left" w:pos="3367"/>
          <w:tab w:val="left" w:pos="4326"/>
          <w:tab w:val="left" w:pos="5809"/>
          <w:tab w:val="left" w:pos="7118"/>
          <w:tab w:val="left" w:pos="7895"/>
          <w:tab w:val="left" w:pos="9472"/>
        </w:tabs>
        <w:ind w:left="1182" w:right="810" w:firstLine="539"/>
        <w:jc w:val="right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ОБЗР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программа</w:t>
      </w:r>
      <w:r>
        <w:rPr>
          <w:sz w:val="24"/>
        </w:rPr>
        <w:tab/>
        <w:t>ОБЗР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pacing w:val="-1"/>
          <w:sz w:val="24"/>
        </w:rPr>
        <w:t>внедрение</w:t>
      </w:r>
    </w:p>
    <w:p w:rsidR="00C8070F" w:rsidRDefault="0048348A">
      <w:pPr>
        <w:pStyle w:val="a3"/>
        <w:spacing w:line="200" w:lineRule="exact"/>
        <w:ind w:left="0" w:right="809" w:firstLine="0"/>
        <w:jc w:val="right"/>
      </w:pPr>
      <w:r>
        <w:t>универсальной</w:t>
      </w:r>
      <w:r>
        <w:rPr>
          <w:spacing w:val="36"/>
        </w:rPr>
        <w:t xml:space="preserve"> </w:t>
      </w:r>
      <w:r>
        <w:t>структурно-логической</w:t>
      </w:r>
      <w:r>
        <w:rPr>
          <w:spacing w:val="36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модулей</w:t>
      </w:r>
      <w:r>
        <w:rPr>
          <w:spacing w:val="37"/>
        </w:rPr>
        <w:t xml:space="preserve"> </w:t>
      </w:r>
      <w:r>
        <w:t>(тематических</w:t>
      </w:r>
    </w:p>
    <w:p w:rsidR="00C8070F" w:rsidRDefault="00C8070F">
      <w:pPr>
        <w:spacing w:line="200" w:lineRule="exact"/>
        <w:jc w:val="right"/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121" w:line="192" w:lineRule="auto"/>
        <w:ind w:left="1182" w:firstLine="0"/>
        <w:jc w:val="left"/>
      </w:pP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возможности ее</w:t>
      </w:r>
      <w:r>
        <w:rPr>
          <w:spacing w:val="-1"/>
        </w:rPr>
        <w:t xml:space="preserve"> </w:t>
      </w:r>
      <w:r>
        <w:t>избегать</w:t>
      </w:r>
      <w:r>
        <w:rPr>
          <w:spacing w:val="32"/>
        </w:rPr>
        <w:t xml:space="preserve"> </w:t>
      </w:r>
      <w:r>
        <w:rPr>
          <w:rFonts w:ascii="Symbol" w:hAnsi="Symbol"/>
          <w:position w:val="5"/>
        </w:rPr>
        <w:t></w:t>
      </w:r>
      <w:r>
        <w:rPr>
          <w:spacing w:val="31"/>
          <w:position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действовать".</w:t>
      </w:r>
    </w:p>
    <w:p w:rsidR="00C8070F" w:rsidRDefault="0048348A">
      <w:pPr>
        <w:pStyle w:val="a3"/>
        <w:spacing w:before="9"/>
        <w:ind w:left="144" w:firstLine="0"/>
        <w:jc w:val="left"/>
      </w:pPr>
      <w:r>
        <w:br w:type="column"/>
      </w:r>
      <w:r>
        <w:rPr>
          <w:rFonts w:ascii="Symbol" w:hAnsi="Symbol"/>
          <w:position w:val="5"/>
        </w:rPr>
        <w:t></w:t>
      </w:r>
      <w:r>
        <w:rPr>
          <w:position w:val="5"/>
        </w:rPr>
        <w:t xml:space="preserve">  </w:t>
      </w:r>
      <w:r>
        <w:rPr>
          <w:spacing w:val="2"/>
          <w:position w:val="5"/>
        </w:rPr>
        <w:t xml:space="preserve"> </w:t>
      </w:r>
      <w:r>
        <w:t>по</w:t>
      </w:r>
    </w:p>
    <w:p w:rsidR="00C8070F" w:rsidRDefault="00C8070F">
      <w:pPr>
        <w:sectPr w:rsidR="00C8070F">
          <w:type w:val="continuous"/>
          <w:pgSz w:w="11910" w:h="16840"/>
          <w:pgMar w:top="900" w:right="40" w:bottom="280" w:left="520" w:header="720" w:footer="720" w:gutter="0"/>
          <w:cols w:num="2" w:space="720" w:equalWidth="0">
            <w:col w:w="9688" w:space="39"/>
            <w:col w:w="1623"/>
          </w:cols>
        </w:sectPr>
      </w:pP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161"/>
        </w:tabs>
        <w:spacing w:before="2"/>
        <w:ind w:left="1182" w:right="810" w:firstLine="539"/>
        <w:rPr>
          <w:sz w:val="24"/>
        </w:rPr>
      </w:pPr>
      <w:r>
        <w:rPr>
          <w:sz w:val="24"/>
        </w:rPr>
        <w:t>Учебный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систематизирован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опасностей: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улица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коммуникационные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каналы;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C8070F" w:rsidRDefault="0048348A" w:rsidP="0048348A">
      <w:pPr>
        <w:pStyle w:val="a6"/>
        <w:numPr>
          <w:ilvl w:val="0"/>
          <w:numId w:val="142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502"/>
        </w:tabs>
        <w:spacing w:before="1"/>
        <w:ind w:left="1182" w:right="802" w:firstLine="539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ориентированных </w:t>
      </w:r>
      <w:r>
        <w:rPr>
          <w:sz w:val="24"/>
        </w:rPr>
        <w:t>интерактивных форм организации учебных занятий с 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z w:val="24"/>
        </w:rPr>
        <w:t>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277"/>
        </w:tabs>
        <w:ind w:left="1182" w:right="805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России </w:t>
      </w:r>
      <w:r>
        <w:rPr>
          <w:sz w:val="24"/>
        </w:rPr>
        <w:t>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приоритет вопросов безопасности, их значение не только для самого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 также для общества и государс</w:t>
      </w:r>
      <w:r>
        <w:rPr>
          <w:sz w:val="24"/>
        </w:rPr>
        <w:t>тва. При этом центральной проблемой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C8070F" w:rsidRDefault="0048348A">
      <w:pPr>
        <w:pStyle w:val="a3"/>
        <w:ind w:left="1182" w:right="805" w:firstLine="539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</w:t>
      </w:r>
      <w:r>
        <w:t>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 xml:space="preserve">документами в области безопасности: </w:t>
      </w:r>
      <w:hyperlink r:id="rId254">
        <w:r>
          <w:t xml:space="preserve">Стратегия </w:t>
        </w:r>
      </w:hyperlink>
      <w:r>
        <w:t>национальной безопасности Российской</w:t>
      </w:r>
      <w:r>
        <w:rPr>
          <w:spacing w:val="1"/>
        </w:rPr>
        <w:t xml:space="preserve"> </w:t>
      </w:r>
      <w:r>
        <w:t>Федерации, утве</w:t>
      </w:r>
      <w:r>
        <w:t>ржденная Указом Президента Российской Федерации от 2 июля 2021 г. N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hyperlink r:id="rId255">
        <w:r>
          <w:t>Доктрина</w:t>
        </w:r>
      </w:hyperlink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42"/>
        </w:rPr>
        <w:t xml:space="preserve"> </w:t>
      </w:r>
      <w:r>
        <w:t>Президента</w:t>
      </w:r>
      <w:r>
        <w:rPr>
          <w:spacing w:val="44"/>
        </w:rPr>
        <w:t xml:space="preserve"> </w:t>
      </w:r>
      <w:r>
        <w:t>Рос</w:t>
      </w:r>
      <w:r>
        <w:t>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2016</w:t>
      </w:r>
      <w:r>
        <w:rPr>
          <w:spacing w:val="46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N</w:t>
      </w:r>
      <w:r>
        <w:rPr>
          <w:spacing w:val="45"/>
        </w:rPr>
        <w:t xml:space="preserve"> </w:t>
      </w:r>
      <w:r>
        <w:t>646,</w:t>
      </w:r>
      <w:r>
        <w:rPr>
          <w:spacing w:val="44"/>
        </w:rPr>
        <w:t xml:space="preserve"> </w:t>
      </w:r>
      <w:r>
        <w:t>Национальные</w:t>
      </w:r>
      <w:r>
        <w:rPr>
          <w:spacing w:val="-58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hyperlink r:id="rId256">
        <w:r>
          <w:t>Указом</w:t>
        </w:r>
      </w:hyperlink>
      <w:r>
        <w:rPr>
          <w:spacing w:val="1"/>
        </w:rPr>
        <w:t xml:space="preserve"> </w:t>
      </w:r>
      <w:r>
        <w:t xml:space="preserve">Президента Российской Федерации от 21 июля 2020 г. N 474, государственная </w:t>
      </w:r>
      <w:hyperlink r:id="rId257">
        <w:r>
          <w:t>программа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</w:t>
      </w:r>
      <w:r>
        <w:t>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26 декабря</w:t>
      </w:r>
      <w:r>
        <w:rPr>
          <w:spacing w:val="-1"/>
        </w:rPr>
        <w:t xml:space="preserve"> </w:t>
      </w:r>
      <w:r>
        <w:t>2017 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327"/>
        </w:tabs>
        <w:ind w:left="2326" w:hanging="605"/>
        <w:rPr>
          <w:sz w:val="24"/>
        </w:rPr>
      </w:pPr>
      <w:r>
        <w:rPr>
          <w:sz w:val="24"/>
        </w:rPr>
        <w:t xml:space="preserve">ОБЗР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является    системообразующим    учебным    предметом,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 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</w:p>
    <w:p w:rsidR="00C8070F" w:rsidRDefault="00C8070F">
      <w:pPr>
        <w:jc w:val="both"/>
        <w:rPr>
          <w:sz w:val="24"/>
        </w:rPr>
        <w:sectPr w:rsidR="00C8070F">
          <w:type w:val="continuous"/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74"/>
        <w:ind w:left="1182" w:right="809" w:firstLine="0"/>
      </w:pPr>
      <w:r>
        <w:t>дидактические компоненты во всех без исключения предметных областях 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</w:t>
      </w:r>
      <w:r>
        <w:t>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 xml:space="preserve">обеспечения безопасности личности, общества и государства, а также </w:t>
      </w:r>
      <w:r>
        <w:t>актуализировать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274"/>
        </w:tabs>
        <w:spacing w:before="1"/>
        <w:ind w:left="1182" w:right="803" w:firstLine="539"/>
        <w:rPr>
          <w:sz w:val="24"/>
        </w:rPr>
      </w:pPr>
      <w:r>
        <w:rPr>
          <w:sz w:val="24"/>
        </w:rPr>
        <w:t xml:space="preserve">ОБЗР входит в предметную область «Основы безопасности и защиты </w:t>
      </w:r>
      <w:r>
        <w:rPr>
          <w:sz w:val="24"/>
        </w:rPr>
        <w:t>Родины»,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269"/>
        </w:tabs>
        <w:ind w:left="1182" w:right="805" w:firstLine="539"/>
        <w:rPr>
          <w:sz w:val="24"/>
        </w:rPr>
      </w:pPr>
      <w:r>
        <w:rPr>
          <w:sz w:val="24"/>
        </w:rPr>
        <w:t>Изучение ОБЗР направлено на обеспечение формирования готовности к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</w:t>
      </w:r>
      <w:r>
        <w:rPr>
          <w:sz w:val="24"/>
        </w:rPr>
        <w:t>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социального характера, грамотно вести себя в </w:t>
      </w:r>
      <w:r>
        <w:rPr>
          <w:sz w:val="24"/>
        </w:rPr>
        <w:t>чрезвычайных ситуациях. Такой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закреплению навыков, позволяющих обеспечивать защиту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успешной адаптации обучающихся к современной техно-социальной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339"/>
        </w:tabs>
        <w:ind w:left="1182" w:right="809" w:firstLine="539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базового уровня культуры безопасности жизнедеятельности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предполагает:</w:t>
      </w:r>
    </w:p>
    <w:p w:rsidR="00C8070F" w:rsidRDefault="0048348A">
      <w:pPr>
        <w:pStyle w:val="a3"/>
        <w:ind w:left="1182" w:right="811" w:firstLine="539"/>
      </w:pPr>
      <w:r>
        <w:t>способность построения модели индивидуального безопасного поведения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</w:t>
      </w:r>
      <w:r>
        <w:t>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 их</w:t>
      </w:r>
      <w:r>
        <w:rPr>
          <w:spacing w:val="-3"/>
        </w:rPr>
        <w:t xml:space="preserve"> </w:t>
      </w:r>
      <w:r>
        <w:t>проявлении;</w:t>
      </w:r>
    </w:p>
    <w:p w:rsidR="00C8070F" w:rsidRDefault="0048348A">
      <w:pPr>
        <w:pStyle w:val="a3"/>
        <w:ind w:left="1182" w:right="814" w:firstLine="539"/>
      </w:pPr>
      <w:r>
        <w:t>сформированность активной жизненной позиции, осознанное понимание значимости</w:t>
      </w:r>
      <w:r>
        <w:rPr>
          <w:spacing w:val="-5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C8070F" w:rsidRDefault="0048348A">
      <w:pPr>
        <w:pStyle w:val="a3"/>
        <w:ind w:left="1182" w:right="813" w:firstLine="5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 характера.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437"/>
        </w:tabs>
        <w:ind w:left="1182" w:right="810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культуры безопасности жизнедеятельности на основе расширения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 углубленного понимания значимости безопасного поведения в 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для личности, общества и государства, ОБЗР может изуча</w:t>
      </w:r>
      <w:r>
        <w:rPr>
          <w:sz w:val="24"/>
        </w:rPr>
        <w:t>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5 - 7 классах из расчета 1 час в неделю за счет использования части учебного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C8070F" w:rsidRDefault="0048348A">
      <w:pPr>
        <w:pStyle w:val="1"/>
        <w:ind w:left="1182" w:right="806" w:firstLine="5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 xml:space="preserve">составляет 68 часов, по 1 </w:t>
      </w:r>
      <w:r>
        <w:t>часу в неделю за счет обязательной части учебного плана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8070F" w:rsidRDefault="0048348A">
      <w:pPr>
        <w:pStyle w:val="a3"/>
        <w:ind w:left="1182" w:right="810" w:firstLine="539"/>
        <w:sectPr w:rsidR="00C8070F">
          <w:pgSz w:w="11910" w:h="16840"/>
          <w:pgMar w:top="900" w:right="40" w:bottom="280" w:left="520" w:header="720" w:footer="720" w:gutter="0"/>
          <w:cols w:space="720"/>
        </w:sectPr>
      </w:pPr>
      <w:r>
        <w:t>МБОУ Кировская СОШ № 9 вправе самостоятельно определять последовательность тематических линий</w:t>
      </w:r>
      <w:r>
        <w:rPr>
          <w:spacing w:val="1"/>
        </w:rPr>
        <w:t xml:space="preserve"> </w:t>
      </w:r>
      <w:r>
        <w:t>учебного предмета ОБЗР и количество часов для их освоения. Конк</w:t>
      </w:r>
      <w:r>
        <w:t>ретное 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 МБОУ Кировская СОШ №9  обеспечивает  проведение учебных сборов для обучающихся 8 класса.</w:t>
      </w:r>
    </w:p>
    <w:p w:rsidR="00C8070F" w:rsidRDefault="0048348A" w:rsidP="0048348A">
      <w:pPr>
        <w:pStyle w:val="1"/>
        <w:numPr>
          <w:ilvl w:val="0"/>
          <w:numId w:val="141"/>
        </w:numPr>
        <w:tabs>
          <w:tab w:val="left" w:pos="1962"/>
        </w:tabs>
        <w:spacing w:before="74"/>
        <w:ind w:left="1962" w:hanging="240"/>
        <w:jc w:val="left"/>
        <w:rPr>
          <w:b w:val="0"/>
        </w:rPr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b w:val="0"/>
        </w:rPr>
        <w:t>:</w:t>
      </w:r>
    </w:p>
    <w:p w:rsidR="00C8070F" w:rsidRDefault="0048348A" w:rsidP="0048348A">
      <w:pPr>
        <w:pStyle w:val="a6"/>
        <w:numPr>
          <w:ilvl w:val="1"/>
          <w:numId w:val="141"/>
        </w:numPr>
        <w:tabs>
          <w:tab w:val="left" w:pos="2142"/>
        </w:tabs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C8070F" w:rsidRDefault="0048348A">
      <w:pPr>
        <w:pStyle w:val="1"/>
        <w:spacing w:line="276" w:lineRule="exact"/>
      </w:pPr>
      <w:r>
        <w:t>«Безопасное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устойчивое</w:t>
      </w:r>
      <w:r>
        <w:rPr>
          <w:spacing w:val="-3"/>
        </w:rPr>
        <w:t xml:space="preserve"> </w:t>
      </w:r>
      <w:r>
        <w:t>ра</w:t>
      </w:r>
      <w:r>
        <w:t>звитие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07"/>
        <w:rPr>
          <w:sz w:val="24"/>
        </w:rPr>
      </w:pPr>
      <w:r>
        <w:rPr>
          <w:sz w:val="24"/>
        </w:rPr>
        <w:t>фундаментальные ценности и принципы, формирующие основы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258">
        <w:r>
          <w:rPr>
            <w:color w:val="0000FF"/>
            <w:sz w:val="24"/>
          </w:rPr>
          <w:t>Конституции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03"/>
        <w:rPr>
          <w:sz w:val="24"/>
        </w:rPr>
      </w:pP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5"/>
        <w:rPr>
          <w:sz w:val="24"/>
        </w:rPr>
      </w:pPr>
      <w:r>
        <w:rPr>
          <w:sz w:val="24"/>
        </w:rPr>
        <w:t xml:space="preserve">информирование и оповещение населения о чрезвычайных ситуациях,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ОКСИОН;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сигнал</w:t>
      </w:r>
      <w:r>
        <w:rPr>
          <w:spacing w:val="-4"/>
          <w:sz w:val="24"/>
        </w:rPr>
        <w:t xml:space="preserve"> </w:t>
      </w:r>
      <w:r>
        <w:rPr>
          <w:sz w:val="24"/>
        </w:rPr>
        <w:t>"Внимание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всем!",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3425"/>
          <w:tab w:val="left" w:pos="5358"/>
          <w:tab w:val="left" w:pos="5713"/>
          <w:tab w:val="left" w:pos="7358"/>
          <w:tab w:val="left" w:pos="8365"/>
          <w:tab w:val="left" w:pos="9691"/>
        </w:tabs>
        <w:ind w:right="813"/>
        <w:jc w:val="left"/>
        <w:rPr>
          <w:sz w:val="24"/>
        </w:rPr>
      </w:pPr>
      <w:r>
        <w:rPr>
          <w:sz w:val="24"/>
        </w:rPr>
        <w:t>средства</w:t>
      </w:r>
      <w:r>
        <w:rPr>
          <w:sz w:val="24"/>
        </w:rPr>
        <w:tab/>
        <w:t>индивидуальной</w:t>
      </w:r>
      <w:r>
        <w:rPr>
          <w:sz w:val="24"/>
        </w:rPr>
        <w:tab/>
        <w:t>и</w:t>
      </w:r>
      <w:r>
        <w:rPr>
          <w:sz w:val="24"/>
        </w:rPr>
        <w:tab/>
        <w:t>коллективной</w:t>
      </w:r>
      <w:r>
        <w:rPr>
          <w:sz w:val="24"/>
        </w:rPr>
        <w:tab/>
        <w:t>защиты</w:t>
      </w:r>
      <w:r>
        <w:rPr>
          <w:sz w:val="24"/>
        </w:rPr>
        <w:tab/>
        <w:t>населения,</w:t>
      </w:r>
      <w:r>
        <w:rPr>
          <w:sz w:val="24"/>
        </w:rPr>
        <w:tab/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противогазом;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эвакуация</w:t>
      </w:r>
      <w:r>
        <w:rPr>
          <w:spacing w:val="5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объявлении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современная</w:t>
      </w:r>
      <w:r>
        <w:rPr>
          <w:spacing w:val="35"/>
          <w:sz w:val="24"/>
        </w:rPr>
        <w:t xml:space="preserve"> </w:t>
      </w:r>
      <w:r>
        <w:rPr>
          <w:sz w:val="24"/>
        </w:rPr>
        <w:t>армия,</w:t>
      </w:r>
      <w:r>
        <w:rPr>
          <w:spacing w:val="35"/>
          <w:sz w:val="24"/>
        </w:rPr>
        <w:t xml:space="preserve"> </w:t>
      </w:r>
      <w:r>
        <w:rPr>
          <w:sz w:val="24"/>
        </w:rPr>
        <w:t>воинская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служба,</w:t>
      </w:r>
      <w:r>
        <w:rPr>
          <w:spacing w:val="35"/>
          <w:sz w:val="24"/>
        </w:rPr>
        <w:t xml:space="preserve"> </w:t>
      </w:r>
      <w:r>
        <w:rPr>
          <w:sz w:val="24"/>
        </w:rPr>
        <w:t>добровольная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 службе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армии.</w:t>
      </w:r>
    </w:p>
    <w:p w:rsidR="00C8070F" w:rsidRDefault="00C8070F">
      <w:pPr>
        <w:pStyle w:val="a3"/>
        <w:spacing w:before="6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</w:t>
      </w:r>
    </w:p>
    <w:p w:rsidR="00C8070F" w:rsidRDefault="0048348A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«Военная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 военных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функции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Сил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09"/>
        <w:rPr>
          <w:sz w:val="24"/>
        </w:rPr>
      </w:pPr>
      <w:r>
        <w:rPr>
          <w:sz w:val="24"/>
        </w:rPr>
        <w:t xml:space="preserve">виды, назначение и тактико-технические </w:t>
      </w:r>
      <w:r>
        <w:rPr>
          <w:sz w:val="24"/>
        </w:rPr>
        <w:t>характеристики основных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(мотострелковых и танковых войск, ракетных войск и</w:t>
      </w:r>
      <w:r>
        <w:rPr>
          <w:spacing w:val="1"/>
          <w:sz w:val="24"/>
        </w:rPr>
        <w:t xml:space="preserve"> </w:t>
      </w:r>
      <w:r>
        <w:rPr>
          <w:sz w:val="24"/>
        </w:rPr>
        <w:t>артиллерии,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противовоздушной обороны);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организационно-штатная структура и боевые возмо</w:t>
      </w:r>
      <w:r>
        <w:rPr>
          <w:sz w:val="24"/>
        </w:rPr>
        <w:t>жности отделения,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боя;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5"/>
        <w:rPr>
          <w:sz w:val="24"/>
        </w:rPr>
      </w:pPr>
      <w:r>
        <w:rPr>
          <w:sz w:val="24"/>
        </w:rPr>
        <w:t>состав, назначение, характеристики, порядок размещения современных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бронезащиты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экипировки военнослужащего;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08"/>
        <w:rPr>
          <w:sz w:val="24"/>
        </w:rPr>
      </w:pPr>
      <w:r>
        <w:rPr>
          <w:sz w:val="24"/>
        </w:rPr>
        <w:t>вооружение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(автомат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АК-74,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пулемет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(РПК),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противотанковый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гранатомет</w:t>
      </w:r>
      <w:r>
        <w:rPr>
          <w:spacing w:val="-1"/>
          <w:sz w:val="24"/>
        </w:rPr>
        <w:t xml:space="preserve"> </w:t>
      </w:r>
      <w:r>
        <w:rPr>
          <w:sz w:val="24"/>
        </w:rPr>
        <w:t>РПГ-7В,</w:t>
      </w:r>
      <w:r>
        <w:rPr>
          <w:spacing w:val="-1"/>
          <w:sz w:val="24"/>
        </w:rPr>
        <w:t xml:space="preserve"> </w:t>
      </w:r>
      <w:r>
        <w:rPr>
          <w:sz w:val="24"/>
        </w:rPr>
        <w:t>снайперская винтовка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Драгунова</w:t>
      </w:r>
      <w:r>
        <w:rPr>
          <w:spacing w:val="-2"/>
          <w:sz w:val="24"/>
        </w:rPr>
        <w:t xml:space="preserve"> </w:t>
      </w:r>
      <w:r>
        <w:rPr>
          <w:sz w:val="24"/>
        </w:rPr>
        <w:t>(СВД);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09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</w:t>
      </w:r>
      <w:r>
        <w:rPr>
          <w:sz w:val="24"/>
        </w:rPr>
        <w:t>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 (наступательная ручная граната РГД-5, ручная оборонительная 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Ф-1,</w:t>
      </w:r>
      <w:r>
        <w:rPr>
          <w:spacing w:val="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(РГО),</w:t>
      </w:r>
      <w:r>
        <w:rPr>
          <w:spacing w:val="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(РГН);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уставов;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уставов;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общевоинские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29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Сил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единоначалия;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командиры</w:t>
      </w:r>
      <w:r>
        <w:rPr>
          <w:spacing w:val="-4"/>
          <w:sz w:val="24"/>
        </w:rPr>
        <w:t xml:space="preserve"> </w:t>
      </w:r>
      <w:r>
        <w:rPr>
          <w:sz w:val="24"/>
        </w:rPr>
        <w:t>(начальники)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подчиненные;</w:t>
      </w:r>
    </w:p>
    <w:p w:rsidR="00C8070F" w:rsidRDefault="00C8070F">
      <w:pPr>
        <w:spacing w:line="294" w:lineRule="exact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t>старшие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младшие;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(приказание),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3880"/>
          <w:tab w:val="left" w:pos="5943"/>
          <w:tab w:val="left" w:pos="6487"/>
          <w:tab w:val="left" w:pos="8096"/>
          <w:tab w:val="left" w:pos="9569"/>
        </w:tabs>
        <w:ind w:right="811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z w:val="24"/>
        </w:rPr>
        <w:tab/>
        <w:t>военнослужащих</w:t>
      </w:r>
      <w:r>
        <w:rPr>
          <w:sz w:val="24"/>
        </w:rPr>
        <w:tab/>
        <w:t>по</w:t>
      </w:r>
      <w:r>
        <w:rPr>
          <w:sz w:val="24"/>
        </w:rPr>
        <w:tab/>
        <w:t>соблюдению</w:t>
      </w:r>
      <w:r>
        <w:rPr>
          <w:sz w:val="24"/>
        </w:rPr>
        <w:tab/>
        <w:t>требований</w:t>
      </w:r>
      <w:r>
        <w:rPr>
          <w:sz w:val="24"/>
        </w:rPr>
        <w:tab/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строю;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строевые приемы и движение без оружия, строевая стойка, выполнение команд</w:t>
      </w:r>
      <w:r>
        <w:rPr>
          <w:spacing w:val="-57"/>
          <w:sz w:val="24"/>
        </w:rPr>
        <w:t xml:space="preserve"> </w:t>
      </w:r>
      <w:r>
        <w:rPr>
          <w:sz w:val="24"/>
        </w:rPr>
        <w:t>"Становись",</w:t>
      </w:r>
      <w:r>
        <w:rPr>
          <w:spacing w:val="1"/>
          <w:sz w:val="24"/>
        </w:rPr>
        <w:t xml:space="preserve"> </w:t>
      </w:r>
      <w:r>
        <w:rPr>
          <w:sz w:val="24"/>
        </w:rPr>
        <w:t>"Равняйсь",</w:t>
      </w:r>
      <w:r>
        <w:rPr>
          <w:spacing w:val="1"/>
          <w:sz w:val="24"/>
        </w:rPr>
        <w:t xml:space="preserve"> </w:t>
      </w:r>
      <w:r>
        <w:rPr>
          <w:sz w:val="24"/>
        </w:rPr>
        <w:t>"Смирно",</w:t>
      </w:r>
      <w:r>
        <w:rPr>
          <w:spacing w:val="1"/>
          <w:sz w:val="24"/>
        </w:rPr>
        <w:t xml:space="preserve"> </w:t>
      </w:r>
      <w:r>
        <w:rPr>
          <w:sz w:val="24"/>
        </w:rPr>
        <w:t>"Вольно",</w:t>
      </w:r>
      <w:r>
        <w:rPr>
          <w:spacing w:val="1"/>
          <w:sz w:val="24"/>
        </w:rPr>
        <w:t xml:space="preserve"> </w:t>
      </w:r>
      <w:r>
        <w:rPr>
          <w:sz w:val="24"/>
        </w:rPr>
        <w:t>"Заправиться",</w:t>
      </w:r>
      <w:r>
        <w:rPr>
          <w:spacing w:val="1"/>
          <w:sz w:val="24"/>
        </w:rPr>
        <w:t xml:space="preserve"> </w:t>
      </w:r>
      <w:r>
        <w:rPr>
          <w:sz w:val="24"/>
        </w:rPr>
        <w:t>"Отставить",</w:t>
      </w:r>
      <w:r>
        <w:rPr>
          <w:spacing w:val="1"/>
          <w:sz w:val="24"/>
        </w:rPr>
        <w:t xml:space="preserve"> </w:t>
      </w:r>
      <w:r>
        <w:rPr>
          <w:sz w:val="24"/>
        </w:rPr>
        <w:t>"Головные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уборы</w:t>
      </w:r>
      <w:r>
        <w:rPr>
          <w:spacing w:val="-1"/>
          <w:sz w:val="24"/>
        </w:rPr>
        <w:t xml:space="preserve"> </w:t>
      </w:r>
      <w:r>
        <w:rPr>
          <w:sz w:val="24"/>
        </w:rPr>
        <w:t>(головной</w:t>
      </w:r>
      <w:r>
        <w:rPr>
          <w:sz w:val="24"/>
        </w:rPr>
        <w:t xml:space="preserve"> убор) -</w:t>
      </w:r>
      <w:r>
        <w:rPr>
          <w:spacing w:val="-1"/>
          <w:sz w:val="24"/>
        </w:rPr>
        <w:t xml:space="preserve"> </w:t>
      </w:r>
      <w:r>
        <w:rPr>
          <w:sz w:val="24"/>
        </w:rPr>
        <w:t>снять (надеть)",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C8070F" w:rsidRDefault="00C8070F">
      <w:pPr>
        <w:pStyle w:val="a3"/>
        <w:spacing w:before="10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</w:t>
      </w:r>
    </w:p>
    <w:p w:rsidR="00C8070F" w:rsidRDefault="0048348A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обществе»: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05"/>
        <w:jc w:val="left"/>
        <w:rPr>
          <w:sz w:val="24"/>
        </w:rPr>
      </w:pP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"опасность",</w:t>
      </w:r>
      <w:r>
        <w:rPr>
          <w:spacing w:val="1"/>
          <w:sz w:val="24"/>
        </w:rPr>
        <w:t xml:space="preserve"> </w:t>
      </w:r>
      <w:r>
        <w:rPr>
          <w:sz w:val="24"/>
        </w:rPr>
        <w:t>"безопасность",</w:t>
      </w:r>
      <w:r>
        <w:rPr>
          <w:spacing w:val="1"/>
          <w:sz w:val="24"/>
        </w:rPr>
        <w:t xml:space="preserve"> </w:t>
      </w:r>
      <w:r>
        <w:rPr>
          <w:sz w:val="24"/>
        </w:rPr>
        <w:t>"риск",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жизнедеятельности";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9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механизм</w:t>
      </w:r>
      <w:r>
        <w:rPr>
          <w:spacing w:val="10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и чрезвычайных ситуациях.</w:t>
      </w:r>
    </w:p>
    <w:p w:rsidR="00C8070F" w:rsidRDefault="00C8070F">
      <w:pPr>
        <w:pStyle w:val="a3"/>
        <w:spacing w:before="8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</w:t>
      </w:r>
    </w:p>
    <w:p w:rsidR="00C8070F" w:rsidRDefault="0048348A">
      <w:pPr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быту»: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5"/>
          <w:sz w:val="24"/>
        </w:rPr>
        <w:t xml:space="preserve"> </w:t>
      </w:r>
      <w:r>
        <w:rPr>
          <w:sz w:val="24"/>
        </w:rPr>
        <w:t>аптечки;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40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приборами;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пожар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5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первой помощи;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пожаротушения;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0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ними,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3192"/>
          <w:tab w:val="left" w:pos="4710"/>
          <w:tab w:val="left" w:pos="5084"/>
          <w:tab w:val="left" w:pos="7008"/>
          <w:tab w:val="left" w:pos="8099"/>
          <w:tab w:val="left" w:pos="8456"/>
          <w:tab w:val="left" w:pos="9514"/>
        </w:tabs>
        <w:ind w:right="811"/>
        <w:jc w:val="left"/>
        <w:rPr>
          <w:sz w:val="24"/>
        </w:rPr>
      </w:pPr>
      <w:r>
        <w:rPr>
          <w:sz w:val="24"/>
        </w:rPr>
        <w:t>права,</w:t>
      </w:r>
      <w:r>
        <w:rPr>
          <w:sz w:val="24"/>
        </w:rPr>
        <w:tab/>
        <w:t>обязанности</w:t>
      </w:r>
      <w:r>
        <w:rPr>
          <w:sz w:val="24"/>
        </w:rPr>
        <w:tab/>
        <w:t>и</w:t>
      </w:r>
      <w:r>
        <w:rPr>
          <w:sz w:val="24"/>
        </w:rPr>
        <w:tab/>
        <w:t>ответственность</w:t>
      </w:r>
      <w:r>
        <w:rPr>
          <w:sz w:val="24"/>
        </w:rPr>
        <w:tab/>
        <w:t>граждан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зопасности;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малознакомыми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09"/>
        <w:jc w:val="left"/>
        <w:rPr>
          <w:sz w:val="24"/>
        </w:rPr>
      </w:pPr>
      <w:r>
        <w:rPr>
          <w:sz w:val="24"/>
        </w:rPr>
        <w:t>меры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4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злоумышленников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дом,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попытке</w:t>
      </w:r>
      <w:r>
        <w:rPr>
          <w:spacing w:val="-5"/>
          <w:sz w:val="24"/>
        </w:rPr>
        <w:t xml:space="preserve"> </w:t>
      </w:r>
      <w:r>
        <w:rPr>
          <w:sz w:val="24"/>
        </w:rPr>
        <w:t>проникновения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4254"/>
          <w:tab w:val="left" w:pos="5746"/>
          <w:tab w:val="left" w:pos="7075"/>
          <w:tab w:val="left" w:pos="7689"/>
          <w:tab w:val="left" w:pos="9600"/>
        </w:tabs>
        <w:ind w:right="814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z w:val="24"/>
        </w:rPr>
        <w:tab/>
        <w:t>аварийных</w:t>
      </w:r>
      <w:r>
        <w:rPr>
          <w:sz w:val="24"/>
        </w:rPr>
        <w:tab/>
        <w:t>ситуаций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>коммунальных</w:t>
      </w:r>
      <w:r>
        <w:rPr>
          <w:sz w:val="24"/>
        </w:rPr>
        <w:tab/>
      </w:r>
      <w:r>
        <w:rPr>
          <w:spacing w:val="-1"/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5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11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109"/>
          <w:sz w:val="24"/>
        </w:rPr>
        <w:t xml:space="preserve"> </w:t>
      </w:r>
      <w:r>
        <w:rPr>
          <w:sz w:val="24"/>
        </w:rPr>
        <w:t>на</w:t>
      </w:r>
      <w:r>
        <w:rPr>
          <w:spacing w:val="11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08"/>
          <w:sz w:val="24"/>
        </w:rPr>
        <w:t xml:space="preserve"> </w:t>
      </w:r>
      <w:r>
        <w:rPr>
          <w:sz w:val="24"/>
        </w:rPr>
        <w:t>системах,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74"/>
        <w:ind w:left="2314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</w:t>
      </w:r>
    </w:p>
    <w:p w:rsidR="00C8070F" w:rsidRDefault="0048348A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транспорте»: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пешеходов;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"дорожные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ловушки"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предупреждения;</w:t>
      </w:r>
      <w:r>
        <w:rPr>
          <w:spacing w:val="42"/>
          <w:sz w:val="24"/>
        </w:rPr>
        <w:t xml:space="preserve"> </w:t>
      </w:r>
      <w:r>
        <w:rPr>
          <w:sz w:val="24"/>
        </w:rPr>
        <w:t>световозвращающие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пассажиров;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3868"/>
          <w:tab w:val="left" w:pos="5351"/>
          <w:tab w:val="left" w:pos="6951"/>
          <w:tab w:val="left" w:pos="8685"/>
          <w:tab w:val="left" w:pos="9806"/>
        </w:tabs>
        <w:ind w:right="814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z w:val="24"/>
        </w:rPr>
        <w:tab/>
        <w:t>пассажиров</w:t>
      </w:r>
      <w:r>
        <w:rPr>
          <w:sz w:val="24"/>
        </w:rPr>
        <w:tab/>
        <w:t>маршрутных</w:t>
      </w:r>
      <w:r>
        <w:rPr>
          <w:sz w:val="24"/>
        </w:rPr>
        <w:tab/>
        <w:t>транспортных</w:t>
      </w:r>
      <w:r>
        <w:rPr>
          <w:sz w:val="24"/>
        </w:rPr>
        <w:tab/>
        <w:t>средств,</w:t>
      </w:r>
      <w:r>
        <w:rPr>
          <w:sz w:val="24"/>
        </w:rPr>
        <w:tab/>
      </w:r>
      <w:r>
        <w:rPr>
          <w:spacing w:val="-1"/>
          <w:sz w:val="24"/>
        </w:rPr>
        <w:t>ремень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17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 ситуациях;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мотоцикла;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4"/>
          <w:sz w:val="24"/>
        </w:rPr>
        <w:t xml:space="preserve"> </w:t>
      </w:r>
      <w:r>
        <w:rPr>
          <w:sz w:val="24"/>
        </w:rPr>
        <w:t>мопеда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пользованию;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дорожно-транспортные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3751"/>
          <w:tab w:val="left" w:pos="5090"/>
          <w:tab w:val="left" w:pos="6121"/>
          <w:tab w:val="left" w:pos="8109"/>
        </w:tabs>
        <w:ind w:right="803"/>
        <w:jc w:val="left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факторы</w:t>
      </w:r>
      <w:r>
        <w:rPr>
          <w:sz w:val="24"/>
        </w:rPr>
        <w:tab/>
        <w:t>риска</w:t>
      </w:r>
      <w:r>
        <w:rPr>
          <w:sz w:val="24"/>
        </w:rPr>
        <w:tab/>
        <w:t>возникновения</w:t>
      </w:r>
      <w:r>
        <w:rPr>
          <w:sz w:val="24"/>
        </w:rPr>
        <w:tab/>
        <w:t>дорожно-транспортных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происшествий;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очевидца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(внеуличного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воздушного);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вызванных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актом;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5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транспорте.</w:t>
      </w:r>
    </w:p>
    <w:p w:rsidR="00C8070F" w:rsidRDefault="00C8070F">
      <w:pPr>
        <w:pStyle w:val="a3"/>
        <w:spacing w:before="9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</w:t>
      </w:r>
    </w:p>
    <w:p w:rsidR="00C8070F" w:rsidRDefault="0048348A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местах»: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4041"/>
          <w:tab w:val="left" w:pos="4859"/>
          <w:tab w:val="left" w:pos="5228"/>
          <w:tab w:val="left" w:pos="5717"/>
          <w:tab w:val="left" w:pos="7631"/>
          <w:tab w:val="left" w:pos="9446"/>
        </w:tabs>
        <w:ind w:right="814"/>
        <w:jc w:val="left"/>
        <w:rPr>
          <w:sz w:val="24"/>
        </w:rPr>
      </w:pPr>
      <w:r>
        <w:rPr>
          <w:sz w:val="24"/>
        </w:rPr>
        <w:t>общественные</w:t>
      </w:r>
      <w:r>
        <w:rPr>
          <w:sz w:val="24"/>
        </w:rPr>
        <w:tab/>
        <w:t>места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характеристики,</w:t>
      </w:r>
      <w:r>
        <w:rPr>
          <w:sz w:val="24"/>
        </w:rPr>
        <w:tab/>
        <w:t>потенциальные</w:t>
      </w:r>
      <w:r>
        <w:rPr>
          <w:sz w:val="24"/>
        </w:rPr>
        <w:tab/>
      </w:r>
      <w:r>
        <w:rPr>
          <w:spacing w:val="-1"/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массовые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беспорядках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толпу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давку;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опасности криминогенного и антиобщественного характера в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действий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возникновении;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порядок действий при обнаружении бесхозных (потенциально опасных) 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предметов, а также в слу</w:t>
      </w:r>
      <w:r>
        <w:rPr>
          <w:sz w:val="24"/>
        </w:rPr>
        <w:t>чае террористического акта, в том числе при 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органами.</w:t>
      </w:r>
    </w:p>
    <w:p w:rsidR="00C8070F" w:rsidRDefault="00C8070F">
      <w:pPr>
        <w:pStyle w:val="a3"/>
        <w:spacing w:before="8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</w:t>
      </w:r>
    </w:p>
    <w:p w:rsidR="00C8070F" w:rsidRDefault="0048348A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среде»: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3595"/>
          <w:tab w:val="left" w:pos="3938"/>
          <w:tab w:val="left" w:pos="5285"/>
          <w:tab w:val="left" w:pos="6142"/>
          <w:tab w:val="left" w:pos="6976"/>
          <w:tab w:val="left" w:pos="8296"/>
          <w:tab w:val="left" w:pos="9068"/>
          <w:tab w:val="left" w:pos="10399"/>
        </w:tabs>
        <w:spacing w:line="293" w:lineRule="exact"/>
        <w:jc w:val="left"/>
        <w:rPr>
          <w:sz w:val="24"/>
        </w:rPr>
      </w:pPr>
      <w:r>
        <w:rPr>
          <w:sz w:val="24"/>
        </w:rPr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природной</w:t>
      </w:r>
      <w:r>
        <w:rPr>
          <w:sz w:val="24"/>
        </w:rPr>
        <w:tab/>
        <w:t>среде:</w:t>
      </w:r>
      <w:r>
        <w:rPr>
          <w:sz w:val="24"/>
        </w:rPr>
        <w:tab/>
        <w:t>дикие</w:t>
      </w:r>
      <w:r>
        <w:rPr>
          <w:sz w:val="24"/>
        </w:rPr>
        <w:tab/>
        <w:t>животные,</w:t>
      </w:r>
      <w:r>
        <w:rPr>
          <w:sz w:val="24"/>
        </w:rPr>
        <w:tab/>
        <w:t>змеи,</w:t>
      </w:r>
      <w:r>
        <w:rPr>
          <w:sz w:val="24"/>
        </w:rPr>
        <w:tab/>
        <w:t>насекомые</w:t>
      </w:r>
      <w:r>
        <w:rPr>
          <w:sz w:val="24"/>
        </w:rPr>
        <w:tab/>
        <w:t>и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74" w:line="276" w:lineRule="exact"/>
        <w:ind w:left="2314" w:firstLine="0"/>
        <w:jc w:val="left"/>
      </w:pPr>
      <w:r>
        <w:t>паукообразные,</w:t>
      </w:r>
      <w:r>
        <w:rPr>
          <w:spacing w:val="-2"/>
        </w:rPr>
        <w:t xml:space="preserve"> </w:t>
      </w:r>
      <w:r>
        <w:t>ядовитые</w:t>
      </w:r>
      <w:r>
        <w:rPr>
          <w:spacing w:val="-4"/>
        </w:rPr>
        <w:t xml:space="preserve"> </w:t>
      </w:r>
      <w:r>
        <w:t>грибы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автономные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длительному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автономному существованию;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3674"/>
          <w:tab w:val="left" w:pos="4763"/>
          <w:tab w:val="left" w:pos="5238"/>
          <w:tab w:val="left" w:pos="5989"/>
          <w:tab w:val="left" w:pos="6343"/>
          <w:tab w:val="left" w:pos="7679"/>
          <w:tab w:val="left" w:pos="8790"/>
          <w:tab w:val="left" w:pos="9145"/>
          <w:tab w:val="left" w:pos="10284"/>
        </w:tabs>
        <w:ind w:right="810"/>
        <w:jc w:val="left"/>
        <w:rPr>
          <w:sz w:val="24"/>
        </w:rPr>
      </w:pPr>
      <w:r>
        <w:rPr>
          <w:sz w:val="24"/>
        </w:rPr>
        <w:t>природные</w:t>
      </w:r>
      <w:r>
        <w:rPr>
          <w:sz w:val="24"/>
        </w:rPr>
        <w:tab/>
        <w:t>пожары,</w:t>
      </w:r>
      <w:r>
        <w:rPr>
          <w:sz w:val="24"/>
        </w:rPr>
        <w:tab/>
        <w:t>их</w:t>
      </w:r>
      <w:r>
        <w:rPr>
          <w:sz w:val="24"/>
        </w:rPr>
        <w:tab/>
        <w:t>виды</w:t>
      </w:r>
      <w:r>
        <w:rPr>
          <w:sz w:val="24"/>
        </w:rPr>
        <w:tab/>
        <w:t>и</w:t>
      </w:r>
      <w:r>
        <w:rPr>
          <w:sz w:val="24"/>
        </w:rPr>
        <w:tab/>
        <w:t>опасности,</w:t>
      </w:r>
      <w:r>
        <w:rPr>
          <w:sz w:val="24"/>
        </w:rPr>
        <w:tab/>
        <w:t>факторы</w:t>
      </w:r>
      <w:r>
        <w:rPr>
          <w:sz w:val="24"/>
        </w:rPr>
        <w:tab/>
        <w:t>и</w:t>
      </w:r>
      <w:r>
        <w:rPr>
          <w:sz w:val="24"/>
        </w:rPr>
        <w:tab/>
        <w:t>причины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горах;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  <w:tab w:val="left" w:pos="3439"/>
          <w:tab w:val="left" w:pos="4480"/>
          <w:tab w:val="left" w:pos="4952"/>
          <w:tab w:val="left" w:pos="6789"/>
          <w:tab w:val="left" w:pos="7139"/>
          <w:tab w:val="left" w:pos="8473"/>
          <w:tab w:val="left" w:pos="9530"/>
        </w:tabs>
        <w:ind w:right="813"/>
        <w:jc w:val="left"/>
        <w:rPr>
          <w:sz w:val="24"/>
        </w:rPr>
      </w:pPr>
      <w:r>
        <w:rPr>
          <w:sz w:val="24"/>
        </w:rPr>
        <w:t>снежные</w:t>
      </w:r>
      <w:r>
        <w:rPr>
          <w:sz w:val="24"/>
        </w:rPr>
        <w:tab/>
        <w:t>лавины,</w:t>
      </w:r>
      <w:r>
        <w:rPr>
          <w:sz w:val="24"/>
        </w:rPr>
        <w:tab/>
        <w:t>их</w:t>
      </w:r>
      <w:r>
        <w:rPr>
          <w:sz w:val="24"/>
        </w:rPr>
        <w:tab/>
        <w:t>характеристики</w:t>
      </w:r>
      <w:r>
        <w:rPr>
          <w:sz w:val="24"/>
        </w:rPr>
        <w:tab/>
        <w:t>и</w:t>
      </w:r>
      <w:r>
        <w:rPr>
          <w:sz w:val="24"/>
        </w:rPr>
        <w:tab/>
        <w:t>опасности,</w:t>
      </w:r>
      <w:r>
        <w:rPr>
          <w:sz w:val="24"/>
        </w:rPr>
        <w:tab/>
        <w:t>порядок</w:t>
      </w:r>
      <w:r>
        <w:rPr>
          <w:sz w:val="24"/>
        </w:rPr>
        <w:tab/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снижения 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лавину;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камнепады,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снижения 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попадания под</w:t>
      </w:r>
      <w:r>
        <w:rPr>
          <w:spacing w:val="-4"/>
          <w:sz w:val="24"/>
        </w:rPr>
        <w:t xml:space="preserve"> </w:t>
      </w:r>
      <w:r>
        <w:rPr>
          <w:sz w:val="24"/>
        </w:rPr>
        <w:t>камнепад;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сели,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зону</w:t>
      </w:r>
      <w:r>
        <w:rPr>
          <w:spacing w:val="-57"/>
          <w:sz w:val="24"/>
        </w:rPr>
        <w:t xml:space="preserve"> </w:t>
      </w:r>
      <w:r>
        <w:rPr>
          <w:sz w:val="24"/>
        </w:rPr>
        <w:t>селя;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оползни,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>оползня;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водоемах,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купания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необорудованных </w:t>
      </w:r>
      <w:r>
        <w:rPr>
          <w:sz w:val="24"/>
        </w:rPr>
        <w:t>пляжах;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тонущего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плавсредствах;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 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полынье;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наводнения,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наводнении;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цунами, их характеристики и опасности, порядок действий при нахождении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цунами;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ураганы,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бурях и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смерчах;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грозу;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землетрясения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землетрясении,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попадании под</w:t>
      </w:r>
      <w:r>
        <w:rPr>
          <w:spacing w:val="1"/>
          <w:sz w:val="24"/>
        </w:rPr>
        <w:t xml:space="preserve"> </w:t>
      </w:r>
      <w:r>
        <w:rPr>
          <w:sz w:val="24"/>
        </w:rPr>
        <w:t>завал,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извержения вулкана;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смысл понятий "экология" и "экологическая</w:t>
      </w:r>
      <w:r>
        <w:rPr>
          <w:sz w:val="24"/>
        </w:rPr>
        <w:t xml:space="preserve"> культура", значение экологии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(загрязнении атмосферы).</w:t>
      </w:r>
    </w:p>
    <w:p w:rsidR="00C8070F" w:rsidRDefault="00C8070F">
      <w:pPr>
        <w:pStyle w:val="a3"/>
        <w:spacing w:before="2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</w:t>
      </w:r>
    </w:p>
    <w:p w:rsidR="00C8070F" w:rsidRDefault="0048348A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Оказание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помощи»: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смысл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"здоровье"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жизни",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человека;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"инфекционные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заболевания",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от них;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04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происхождения (эпидемия, пандемия); мероприятия, 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 п</w:t>
      </w:r>
      <w:r>
        <w:rPr>
          <w:sz w:val="24"/>
        </w:rPr>
        <w:t>о обеспечению безопасности населения при угрозе и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пандемия,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эпизоотия, панзоотия,</w:t>
      </w:r>
      <w:r>
        <w:rPr>
          <w:spacing w:val="-1"/>
          <w:sz w:val="24"/>
        </w:rPr>
        <w:t xml:space="preserve"> </w:t>
      </w:r>
      <w:r>
        <w:rPr>
          <w:sz w:val="24"/>
        </w:rPr>
        <w:t>эпифитотия,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панфитотия);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понятие "неинфекционные заболевания" и их классификация, факторы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диспансеризация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"психологическое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благополучие";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стресс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1"/>
          <w:sz w:val="24"/>
        </w:rPr>
        <w:t xml:space="preserve"> </w:t>
      </w:r>
      <w:r>
        <w:rPr>
          <w:sz w:val="24"/>
        </w:rPr>
        <w:t>меры</w:t>
      </w:r>
      <w:r>
        <w:rPr>
          <w:spacing w:val="3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2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состояний;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"первая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помощь"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оказанию,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3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пострадавшего.</w:t>
      </w:r>
    </w:p>
    <w:p w:rsidR="00C8070F" w:rsidRDefault="00C8070F">
      <w:pPr>
        <w:pStyle w:val="a3"/>
        <w:spacing w:before="9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</w:t>
      </w:r>
    </w:p>
    <w:p w:rsidR="00C8070F" w:rsidRDefault="0048348A">
      <w:pPr>
        <w:spacing w:line="276" w:lineRule="exact"/>
        <w:ind w:left="1722"/>
        <w:jc w:val="both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социуме»: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4" w:lineRule="exact"/>
        <w:rPr>
          <w:sz w:val="24"/>
        </w:rPr>
      </w:pP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приемы и правила безопасной межличностной коммуникации и 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"конфликт"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условия и ситуации возникновения межличностных и групповых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правила поведения для снижения риска конфликта и порядок действий при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(медиатора);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конфликта: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</w:t>
      </w:r>
      <w:r>
        <w:rPr>
          <w:sz w:val="24"/>
        </w:rPr>
        <w:t>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буллинг;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 противостояния им;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(мошенничество,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подстрекательство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преступную,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современные молодежные увлечения и опасности, связанные с ними,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2"/>
          <w:numId w:val="141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C8070F" w:rsidRDefault="00C8070F">
      <w:pPr>
        <w:pStyle w:val="a3"/>
        <w:spacing w:before="7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262"/>
        </w:tabs>
        <w:ind w:left="2262" w:hanging="540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10</w:t>
      </w:r>
    </w:p>
    <w:p w:rsidR="00C8070F" w:rsidRDefault="0048348A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пространстве»: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"цифровая</w:t>
      </w:r>
      <w:r>
        <w:rPr>
          <w:spacing w:val="33"/>
          <w:sz w:val="24"/>
        </w:rPr>
        <w:t xml:space="preserve"> </w:t>
      </w:r>
      <w:r>
        <w:rPr>
          <w:sz w:val="24"/>
        </w:rPr>
        <w:t>среда",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4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ind w:right="809"/>
        <w:jc w:val="left"/>
        <w:rPr>
          <w:sz w:val="24"/>
        </w:rPr>
      </w:pPr>
      <w:r>
        <w:rPr>
          <w:sz w:val="24"/>
        </w:rPr>
        <w:t>опасные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среды:</w:t>
      </w:r>
      <w:r>
        <w:rPr>
          <w:spacing w:val="4"/>
          <w:sz w:val="24"/>
        </w:rPr>
        <w:t xml:space="preserve"> </w:t>
      </w:r>
      <w:r>
        <w:rPr>
          <w:sz w:val="24"/>
        </w:rPr>
        <w:t>вредоносные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разновидности;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 среде;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основные виды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запрещенного контента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 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противоправные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пра</w:t>
      </w:r>
      <w:r>
        <w:rPr>
          <w:sz w:val="24"/>
        </w:rPr>
        <w:t>вила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угроз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9"/>
          <w:sz w:val="24"/>
        </w:rPr>
        <w:t xml:space="preserve"> </w:t>
      </w:r>
      <w:r>
        <w:rPr>
          <w:sz w:val="24"/>
        </w:rPr>
        <w:t>(кибербуллинга,</w:t>
      </w:r>
      <w:r>
        <w:rPr>
          <w:spacing w:val="20"/>
          <w:sz w:val="24"/>
        </w:rPr>
        <w:t xml:space="preserve"> </w:t>
      </w:r>
      <w:r>
        <w:rPr>
          <w:sz w:val="24"/>
        </w:rPr>
        <w:t>вербовки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</w:p>
    <w:p w:rsidR="00C8070F" w:rsidRDefault="00C8070F">
      <w:pPr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74" w:line="276" w:lineRule="exact"/>
        <w:ind w:left="2314" w:firstLine="0"/>
      </w:pPr>
      <w:r>
        <w:t>и</w:t>
      </w:r>
      <w:r>
        <w:rPr>
          <w:spacing w:val="-3"/>
        </w:rPr>
        <w:t xml:space="preserve"> </w:t>
      </w:r>
      <w:r>
        <w:t>группы);</w:t>
      </w:r>
    </w:p>
    <w:p w:rsidR="00C8070F" w:rsidRDefault="0048348A" w:rsidP="0048348A">
      <w:pPr>
        <w:pStyle w:val="a6"/>
        <w:numPr>
          <w:ilvl w:val="0"/>
          <w:numId w:val="143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различную 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1"/>
          <w:numId w:val="141"/>
        </w:numPr>
        <w:tabs>
          <w:tab w:val="left" w:pos="2262"/>
        </w:tabs>
        <w:ind w:left="2262" w:hanging="540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11</w:t>
      </w:r>
    </w:p>
    <w:p w:rsidR="00C8070F" w:rsidRDefault="0048348A">
      <w:pPr>
        <w:spacing w:line="276" w:lineRule="exact"/>
        <w:ind w:left="1722"/>
        <w:jc w:val="both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противодействия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экстремизму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терроризму»:</w:t>
      </w:r>
    </w:p>
    <w:p w:rsidR="00C8070F" w:rsidRDefault="0048348A" w:rsidP="0048348A">
      <w:pPr>
        <w:pStyle w:val="a6"/>
        <w:numPr>
          <w:ilvl w:val="0"/>
          <w:numId w:val="144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"экстремизм"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"терроризм",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C8070F" w:rsidRDefault="0048348A" w:rsidP="0048348A">
      <w:pPr>
        <w:pStyle w:val="a6"/>
        <w:numPr>
          <w:ilvl w:val="0"/>
          <w:numId w:val="144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цели и формы проявления террористических актов, их последствия, 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0"/>
          <w:numId w:val="144"/>
        </w:numPr>
        <w:tabs>
          <w:tab w:val="left" w:pos="2315"/>
        </w:tabs>
        <w:ind w:right="808"/>
        <w:rPr>
          <w:sz w:val="24"/>
        </w:rPr>
      </w:pPr>
      <w:r>
        <w:rPr>
          <w:sz w:val="24"/>
        </w:rPr>
        <w:t>основы общественно-государственной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 противодействия 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терроризму, контртеррористическая операция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C8070F" w:rsidRDefault="0048348A" w:rsidP="0048348A">
      <w:pPr>
        <w:pStyle w:val="a6"/>
        <w:numPr>
          <w:ilvl w:val="0"/>
          <w:numId w:val="144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приз</w:t>
      </w:r>
      <w:r>
        <w:rPr>
          <w:sz w:val="24"/>
        </w:rPr>
        <w:t>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0"/>
          <w:numId w:val="144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признаки угроз и подготовки различных форм терактов, порядок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обнаружении;</w:t>
      </w:r>
    </w:p>
    <w:p w:rsidR="00C8070F" w:rsidRDefault="0048348A" w:rsidP="0048348A">
      <w:pPr>
        <w:pStyle w:val="a6"/>
        <w:numPr>
          <w:ilvl w:val="0"/>
          <w:numId w:val="144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теракта</w:t>
      </w:r>
      <w:r>
        <w:rPr>
          <w:spacing w:val="1"/>
          <w:sz w:val="24"/>
        </w:rPr>
        <w:t xml:space="preserve"> </w:t>
      </w:r>
      <w:r>
        <w:rPr>
          <w:sz w:val="24"/>
        </w:rPr>
        <w:t>(нападение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попытка захвата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наезд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 подрыв взрывного устройства).</w:t>
      </w:r>
    </w:p>
    <w:p w:rsidR="00C8070F" w:rsidRDefault="00C8070F">
      <w:pPr>
        <w:pStyle w:val="a3"/>
        <w:spacing w:before="7"/>
        <w:ind w:left="0" w:firstLine="0"/>
        <w:jc w:val="left"/>
        <w:rPr>
          <w:sz w:val="23"/>
        </w:rPr>
      </w:pPr>
    </w:p>
    <w:p w:rsidR="00C8070F" w:rsidRDefault="0048348A" w:rsidP="0048348A">
      <w:pPr>
        <w:pStyle w:val="1"/>
        <w:numPr>
          <w:ilvl w:val="0"/>
          <w:numId w:val="141"/>
        </w:numPr>
        <w:tabs>
          <w:tab w:val="left" w:pos="2150"/>
        </w:tabs>
        <w:spacing w:before="1"/>
        <w:ind w:left="2665" w:right="998" w:hanging="756"/>
        <w:jc w:val="both"/>
      </w:pPr>
      <w:r>
        <w:t>Планируемые результаты освоения программы по основам безопасности и</w:t>
      </w:r>
      <w:r>
        <w:rPr>
          <w:spacing w:val="-57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Родины на 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C8070F" w:rsidRDefault="0048348A" w:rsidP="0048348A">
      <w:pPr>
        <w:pStyle w:val="a6"/>
        <w:numPr>
          <w:ilvl w:val="1"/>
          <w:numId w:val="145"/>
        </w:numPr>
        <w:tabs>
          <w:tab w:val="left" w:pos="2221"/>
        </w:tabs>
        <w:ind w:right="810" w:firstLine="539"/>
        <w:rPr>
          <w:sz w:val="24"/>
        </w:rPr>
      </w:pPr>
      <w:r>
        <w:rPr>
          <w:sz w:val="24"/>
        </w:rPr>
        <w:t>Личност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внутренней позиции личности и проявляются в индивидуальных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</w:t>
      </w:r>
      <w:r>
        <w:rPr>
          <w:sz w:val="24"/>
        </w:rPr>
        <w:t>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осмысленному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принятию внутренней позиции личности как особого ценностного отношения к се</w:t>
      </w:r>
      <w:r>
        <w:rPr>
          <w:sz w:val="24"/>
        </w:rPr>
        <w:t>бе,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C8070F" w:rsidRDefault="0048348A" w:rsidP="0048348A">
      <w:pPr>
        <w:pStyle w:val="a6"/>
        <w:numPr>
          <w:ilvl w:val="1"/>
          <w:numId w:val="145"/>
        </w:numPr>
        <w:tabs>
          <w:tab w:val="left" w:pos="2224"/>
        </w:tabs>
        <w:ind w:right="811" w:firstLine="53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C8070F" w:rsidRDefault="0048348A" w:rsidP="0048348A">
      <w:pPr>
        <w:pStyle w:val="a6"/>
        <w:numPr>
          <w:ilvl w:val="1"/>
          <w:numId w:val="145"/>
        </w:numPr>
        <w:tabs>
          <w:tab w:val="left" w:pos="2142"/>
        </w:tabs>
        <w:ind w:left="2142" w:hanging="420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ОБЗР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C8070F" w:rsidRDefault="0048348A" w:rsidP="0048348A">
      <w:pPr>
        <w:pStyle w:val="1"/>
        <w:numPr>
          <w:ilvl w:val="0"/>
          <w:numId w:val="146"/>
        </w:numPr>
        <w:tabs>
          <w:tab w:val="left" w:pos="1982"/>
        </w:tabs>
        <w:spacing w:line="276" w:lineRule="exact"/>
        <w:rPr>
          <w:b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b w:val="0"/>
        </w:rPr>
        <w:t>: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05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спорту, 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 чувства гордости за свою Родину, ответственного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Отечества;</w:t>
      </w:r>
    </w:p>
    <w:p w:rsidR="00C8070F" w:rsidRDefault="0048348A" w:rsidP="0048348A">
      <w:pPr>
        <w:pStyle w:val="1"/>
        <w:numPr>
          <w:ilvl w:val="0"/>
          <w:numId w:val="146"/>
        </w:numPr>
        <w:tabs>
          <w:tab w:val="left" w:pos="1982"/>
        </w:tabs>
        <w:spacing w:line="275" w:lineRule="exact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spacing w:before="74"/>
        <w:ind w:right="810"/>
        <w:rPr>
          <w:sz w:val="24"/>
        </w:rPr>
      </w:pPr>
      <w:r>
        <w:rPr>
          <w:sz w:val="24"/>
        </w:rPr>
        <w:t>активное участие в жизни семьи, организации, местного 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</w:t>
      </w:r>
      <w:r>
        <w:rPr>
          <w:sz w:val="24"/>
        </w:rPr>
        <w:t>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 участие в самоуправлении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 xml:space="preserve">готовность к участию в </w:t>
      </w:r>
      <w:r>
        <w:rPr>
          <w:sz w:val="24"/>
        </w:rPr>
        <w:t>гуманитарной деятельности (волонтерство,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</w:t>
      </w:r>
      <w:r>
        <w:rPr>
          <w:sz w:val="24"/>
        </w:rPr>
        <w:t>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 международной безопасности, обороны, осмысление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общества в решении задачи защиты населения от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07"/>
        <w:rPr>
          <w:sz w:val="24"/>
        </w:rPr>
      </w:pPr>
      <w:r>
        <w:rPr>
          <w:sz w:val="24"/>
        </w:rPr>
        <w:t xml:space="preserve">знание и понимание </w:t>
      </w:r>
      <w:r>
        <w:rPr>
          <w:sz w:val="24"/>
        </w:rPr>
        <w:t>роли государства в противодействии основным 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 средств, неприятие любых форм экстремизма, дискриминации,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людьми;</w:t>
      </w:r>
    </w:p>
    <w:p w:rsidR="00C8070F" w:rsidRDefault="0048348A" w:rsidP="0048348A">
      <w:pPr>
        <w:pStyle w:val="1"/>
        <w:numPr>
          <w:ilvl w:val="0"/>
          <w:numId w:val="146"/>
        </w:numPr>
        <w:tabs>
          <w:tab w:val="left" w:pos="1982"/>
        </w:tabs>
        <w:spacing w:line="275" w:lineRule="exact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</w:t>
      </w:r>
      <w:r>
        <w:rPr>
          <w:sz w:val="24"/>
        </w:rPr>
        <w:t>странства;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8070F" w:rsidRDefault="0048348A" w:rsidP="0048348A">
      <w:pPr>
        <w:pStyle w:val="1"/>
        <w:numPr>
          <w:ilvl w:val="0"/>
          <w:numId w:val="146"/>
        </w:numPr>
        <w:tabs>
          <w:tab w:val="left" w:pos="1982"/>
        </w:tabs>
        <w:spacing w:line="275" w:lineRule="exac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4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1"/>
          <w:tab w:val="left" w:pos="2442"/>
          <w:tab w:val="left" w:pos="3806"/>
          <w:tab w:val="left" w:pos="6048"/>
          <w:tab w:val="left" w:pos="7528"/>
          <w:tab w:val="left" w:pos="8914"/>
          <w:tab w:val="left" w:pos="9281"/>
        </w:tabs>
        <w:ind w:right="810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взаимозависимости</w:t>
      </w:r>
      <w:r>
        <w:rPr>
          <w:sz w:val="24"/>
        </w:rPr>
        <w:tab/>
      </w:r>
      <w:r>
        <w:rPr>
          <w:sz w:val="24"/>
        </w:rPr>
        <w:t>счастливого</w:t>
      </w:r>
      <w:r>
        <w:rPr>
          <w:sz w:val="24"/>
        </w:rPr>
        <w:tab/>
        <w:t>юношества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5)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средой;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</w:t>
      </w:r>
      <w:r>
        <w:rPr>
          <w:sz w:val="24"/>
        </w:rPr>
        <w:t>чия;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5"/>
          <w:sz w:val="24"/>
        </w:rPr>
        <w:t xml:space="preserve"> </w:t>
      </w:r>
      <w:r>
        <w:rPr>
          <w:sz w:val="24"/>
        </w:rPr>
        <w:t>опасных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74"/>
        <w:ind w:right="810" w:firstLine="0"/>
      </w:pPr>
      <w:r>
        <w:t>и чрезвычайных ситуаций, которые могут произойти во время пребывания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C8070F" w:rsidRDefault="0048348A" w:rsidP="0048348A">
      <w:pPr>
        <w:pStyle w:val="a6"/>
        <w:numPr>
          <w:ilvl w:val="1"/>
          <w:numId w:val="146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и принимать обос</w:t>
      </w:r>
      <w:r>
        <w:rPr>
          <w:sz w:val="24"/>
        </w:rPr>
        <w:t>нованные решения в опасных или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возможностей;</w:t>
      </w:r>
    </w:p>
    <w:p w:rsidR="00C8070F" w:rsidRDefault="0048348A" w:rsidP="0048348A">
      <w:pPr>
        <w:pStyle w:val="1"/>
        <w:numPr>
          <w:ilvl w:val="0"/>
          <w:numId w:val="147"/>
        </w:numPr>
        <w:tabs>
          <w:tab w:val="left" w:pos="1986"/>
        </w:tabs>
        <w:ind w:right="812" w:firstLine="539"/>
      </w:pPr>
      <w:r>
        <w:t>физическое воспитание, формирование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Интернет-среде;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 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 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</w:t>
      </w:r>
      <w:r>
        <w:rPr>
          <w:sz w:val="24"/>
        </w:rPr>
        <w:t>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человека;</w:t>
      </w:r>
    </w:p>
    <w:p w:rsidR="00C8070F" w:rsidRDefault="0048348A" w:rsidP="0048348A">
      <w:pPr>
        <w:pStyle w:val="1"/>
        <w:numPr>
          <w:ilvl w:val="0"/>
          <w:numId w:val="147"/>
        </w:numPr>
        <w:tabs>
          <w:tab w:val="left" w:pos="1982"/>
        </w:tabs>
        <w:spacing w:line="275" w:lineRule="exact"/>
        <w:ind w:left="1981" w:hanging="26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организации, населенного пункта, родного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знания;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укрепление ответственного отношения к учебе, способности применять меры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средства индивидуальной защиты, приемы рационального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 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установка на овладение знаниями и умениями предупреждения о</w:t>
      </w:r>
      <w:r>
        <w:rPr>
          <w:sz w:val="24"/>
        </w:rPr>
        <w:t>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8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9"/>
          <w:sz w:val="24"/>
        </w:rPr>
        <w:t xml:space="preserve"> </w:t>
      </w:r>
      <w:r>
        <w:rPr>
          <w:sz w:val="24"/>
        </w:rPr>
        <w:t>во</w:t>
      </w:r>
      <w:r>
        <w:rPr>
          <w:spacing w:val="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5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74"/>
        <w:ind w:right="812" w:firstLine="0"/>
      </w:pPr>
      <w:r>
        <w:t>помещении, на улице, на природе, в общественных местах и на 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среды);</w:t>
      </w:r>
    </w:p>
    <w:p w:rsidR="00C8070F" w:rsidRDefault="0048348A" w:rsidP="0048348A">
      <w:pPr>
        <w:pStyle w:val="1"/>
        <w:numPr>
          <w:ilvl w:val="0"/>
          <w:numId w:val="147"/>
        </w:numPr>
        <w:tabs>
          <w:tab w:val="left" w:pos="1982"/>
        </w:tabs>
        <w:spacing w:before="1" w:line="276" w:lineRule="exact"/>
        <w:ind w:left="1981" w:hanging="26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 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окружающей среды;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арактера экологических проблем и путей их решения;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вред окружающей среде;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C8070F" w:rsidRDefault="0048348A" w:rsidP="0048348A">
      <w:pPr>
        <w:pStyle w:val="a6"/>
        <w:numPr>
          <w:ilvl w:val="1"/>
          <w:numId w:val="147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проживания.</w:t>
      </w:r>
    </w:p>
    <w:p w:rsidR="00C8070F" w:rsidRDefault="0048348A" w:rsidP="0048348A">
      <w:pPr>
        <w:pStyle w:val="a6"/>
        <w:numPr>
          <w:ilvl w:val="1"/>
          <w:numId w:val="145"/>
        </w:numPr>
        <w:tabs>
          <w:tab w:val="left" w:pos="2238"/>
        </w:tabs>
        <w:ind w:right="807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совместная деятельность</w:t>
      </w:r>
      <w:r>
        <w:rPr>
          <w:sz w:val="24"/>
        </w:rPr>
        <w:t>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454"/>
        </w:tabs>
        <w:ind w:right="810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8070F" w:rsidRDefault="0048348A" w:rsidP="0048348A">
      <w:pPr>
        <w:pStyle w:val="a6"/>
        <w:numPr>
          <w:ilvl w:val="0"/>
          <w:numId w:val="148"/>
        </w:numPr>
        <w:tabs>
          <w:tab w:val="left" w:pos="2442"/>
        </w:tabs>
        <w:spacing w:line="294" w:lineRule="exac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C8070F" w:rsidRDefault="0048348A" w:rsidP="0048348A">
      <w:pPr>
        <w:pStyle w:val="a6"/>
        <w:numPr>
          <w:ilvl w:val="0"/>
          <w:numId w:val="148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C8070F" w:rsidRDefault="0048348A" w:rsidP="0048348A">
      <w:pPr>
        <w:pStyle w:val="a6"/>
        <w:numPr>
          <w:ilvl w:val="0"/>
          <w:numId w:val="148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с учетом предложенной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фактах, данных и наблюдениях;</w:t>
      </w:r>
    </w:p>
    <w:p w:rsidR="00C8070F" w:rsidRDefault="0048348A" w:rsidP="0048348A">
      <w:pPr>
        <w:pStyle w:val="a6"/>
        <w:numPr>
          <w:ilvl w:val="0"/>
          <w:numId w:val="148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C8070F" w:rsidRDefault="0048348A" w:rsidP="0048348A">
      <w:pPr>
        <w:pStyle w:val="a6"/>
        <w:numPr>
          <w:ilvl w:val="0"/>
          <w:numId w:val="148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0"/>
          <w:numId w:val="148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выявлять причинно-следственные связи при изучении явлений и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</w:t>
      </w:r>
      <w:r>
        <w:rPr>
          <w:sz w:val="24"/>
        </w:rPr>
        <w:t>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 w:rsidR="00C8070F" w:rsidRDefault="0048348A" w:rsidP="0048348A">
      <w:pPr>
        <w:pStyle w:val="a6"/>
        <w:numPr>
          <w:ilvl w:val="0"/>
          <w:numId w:val="148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341"/>
        </w:tabs>
        <w:spacing w:line="237" w:lineRule="auto"/>
        <w:ind w:right="811" w:firstLine="539"/>
        <w:rPr>
          <w:sz w:val="24"/>
        </w:rPr>
      </w:pPr>
      <w:r>
        <w:rPr>
          <w:sz w:val="24"/>
        </w:rPr>
        <w:t xml:space="preserve">У обучающегося будут сформированы следующие базовые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рассматриваемым и наиболее благоприятным состоянием объекта (явления)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обобщать, анализ</w:t>
      </w:r>
      <w:r>
        <w:rPr>
          <w:sz w:val="24"/>
        </w:rPr>
        <w:t>ировать и оценивать получаемую информацию,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 аргументировать свою точку зрения, делать обоснованные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участие)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уста</w:t>
      </w:r>
      <w:r>
        <w:rPr>
          <w:sz w:val="24"/>
        </w:rPr>
        <w:t>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условиях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373"/>
        </w:tabs>
        <w:ind w:right="811" w:firstLine="539"/>
        <w:rPr>
          <w:sz w:val="24"/>
        </w:rPr>
      </w:pPr>
      <w:r>
        <w:rPr>
          <w:sz w:val="24"/>
        </w:rPr>
        <w:t xml:space="preserve">У обучающегося будут </w:t>
      </w:r>
      <w:r>
        <w:rPr>
          <w:sz w:val="24"/>
        </w:rPr>
        <w:t>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spacing w:before="74"/>
        <w:ind w:right="813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 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 одну 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идею, 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информационных </w:t>
      </w:r>
      <w:r>
        <w:rPr>
          <w:sz w:val="24"/>
        </w:rPr>
        <w:t>источниках;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комбинациями;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</w:t>
      </w:r>
      <w:r>
        <w:rPr>
          <w:sz w:val="24"/>
        </w:rPr>
        <w:t>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овладение системой универсальных познавательных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когнитивных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507"/>
        </w:tabs>
        <w:ind w:right="810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C8070F" w:rsidRDefault="0048348A">
      <w:pPr>
        <w:pStyle w:val="a3"/>
        <w:ind w:left="1182" w:right="811" w:firstLine="539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C8070F" w:rsidRDefault="0048348A">
      <w:pPr>
        <w:pStyle w:val="a3"/>
        <w:ind w:left="1182" w:right="812" w:firstLine="5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 и намерения других людей, уважительно, в корректной форме формулировать свои</w:t>
      </w:r>
      <w:r>
        <w:rPr>
          <w:spacing w:val="-57"/>
        </w:rPr>
        <w:t xml:space="preserve"> </w:t>
      </w:r>
      <w:r>
        <w:t>взгляды;</w:t>
      </w:r>
    </w:p>
    <w:p w:rsidR="00C8070F" w:rsidRDefault="0048348A">
      <w:pPr>
        <w:pStyle w:val="a3"/>
        <w:ind w:left="1182" w:right="812" w:firstLine="53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</w:t>
      </w:r>
      <w:r>
        <w:t>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C8070F" w:rsidRDefault="0048348A">
      <w:pPr>
        <w:pStyle w:val="a3"/>
        <w:ind w:left="1182" w:right="816" w:firstLine="539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 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C8070F" w:rsidRDefault="0048348A">
      <w:pPr>
        <w:pStyle w:val="a3"/>
        <w:ind w:left="1182" w:right="809" w:firstLine="5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394"/>
        </w:tabs>
        <w:ind w:right="812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выявлять проблемные вопросы, требующие решения в жизненных 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решения учебной задачи с учетом </w:t>
      </w:r>
      <w:r>
        <w:rPr>
          <w:sz w:val="24"/>
        </w:rPr>
        <w:t>собственных возможностей и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принятое решение.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344"/>
        </w:tabs>
        <w:ind w:right="809" w:firstLine="539"/>
        <w:rPr>
          <w:sz w:val="24"/>
        </w:rPr>
      </w:pPr>
      <w:r>
        <w:rPr>
          <w:sz w:val="24"/>
        </w:rPr>
        <w:t>У обучающегося будут сформированы у</w:t>
      </w:r>
      <w:r>
        <w:rPr>
          <w:sz w:val="24"/>
        </w:rPr>
        <w:t>мения самоконтроля,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ситуации,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 которые 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учебной задачи, и вносить коррективы в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</w:t>
      </w:r>
      <w:r>
        <w:rPr>
          <w:sz w:val="24"/>
        </w:rPr>
        <w:t>оятельств;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 xml:space="preserve">управлять собственными эмоциями и не </w:t>
      </w:r>
      <w:r>
        <w:rPr>
          <w:sz w:val="24"/>
        </w:rPr>
        <w:t>поддаваться эмоциям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причины;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1"/>
          <w:tab w:val="left" w:pos="2442"/>
        </w:tabs>
        <w:spacing w:before="74"/>
        <w:ind w:right="811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25"/>
          <w:sz w:val="24"/>
        </w:rPr>
        <w:t xml:space="preserve"> </w:t>
      </w:r>
      <w:r>
        <w:rPr>
          <w:sz w:val="24"/>
        </w:rPr>
        <w:t>себя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регулировать способ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мн</w:t>
      </w:r>
      <w:r>
        <w:rPr>
          <w:sz w:val="24"/>
        </w:rPr>
        <w:t>ению,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49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47"/>
          <w:sz w:val="24"/>
        </w:rPr>
        <w:t xml:space="preserve"> </w:t>
      </w:r>
      <w:r>
        <w:rPr>
          <w:sz w:val="24"/>
        </w:rPr>
        <w:t>себе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322"/>
        </w:tabs>
        <w:spacing w:line="275" w:lineRule="exact"/>
        <w:ind w:left="2322" w:hanging="600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 xml:space="preserve">понимать и использовать преимущества командной и </w:t>
      </w:r>
      <w:r>
        <w:rPr>
          <w:sz w:val="24"/>
        </w:rPr>
        <w:t>индивидуальной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конкретной учебной задачи;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свою роль, принимать правила учебного взаимодействия,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и результат совместной работы, подчиняться, в</w:t>
      </w:r>
      <w:r>
        <w:rPr>
          <w:sz w:val="24"/>
        </w:rPr>
        <w:t>ыделять общую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 результатах);</w:t>
      </w:r>
    </w:p>
    <w:p w:rsidR="00C8070F" w:rsidRDefault="0048348A" w:rsidP="0048348A">
      <w:pPr>
        <w:pStyle w:val="a6"/>
        <w:numPr>
          <w:ilvl w:val="3"/>
          <w:numId w:val="145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затрудняли нахождение общего решения, оценивать качество своего вклада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общий продукт по заданным участниками группы критериям, </w:t>
      </w:r>
      <w:r>
        <w:rPr>
          <w:sz w:val="24"/>
        </w:rPr>
        <w:t>разделять 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группой.</w:t>
      </w:r>
    </w:p>
    <w:p w:rsidR="00C8070F" w:rsidRDefault="0048348A" w:rsidP="0048348A">
      <w:pPr>
        <w:pStyle w:val="a6"/>
        <w:numPr>
          <w:ilvl w:val="1"/>
          <w:numId w:val="145"/>
        </w:numPr>
        <w:tabs>
          <w:tab w:val="left" w:pos="2152"/>
        </w:tabs>
        <w:ind w:right="809" w:firstLine="539"/>
        <w:rPr>
          <w:sz w:val="24"/>
        </w:rPr>
      </w:pPr>
      <w:r>
        <w:rPr>
          <w:sz w:val="24"/>
        </w:rPr>
        <w:t>Предметные результаты освоения программы ОБЗР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401"/>
        </w:tabs>
        <w:ind w:right="811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</w:t>
      </w:r>
      <w:r>
        <w:rPr>
          <w:sz w:val="24"/>
        </w:rPr>
        <w:t>ьтуры безопасности и защиты Родины и проявляются в способности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 и опыте ее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8070F" w:rsidRDefault="0048348A">
      <w:pPr>
        <w:pStyle w:val="a3"/>
        <w:ind w:left="1182" w:right="808" w:firstLine="539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t>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 xml:space="preserve">общества и государства, военной подготовки, </w:t>
      </w:r>
      <w:r>
        <w:t>индивидуальной системы здорового образа</w:t>
      </w:r>
      <w:r>
        <w:rPr>
          <w:spacing w:val="1"/>
        </w:rPr>
        <w:t xml:space="preserve"> </w:t>
      </w:r>
      <w:r>
        <w:t>жизни, антиэкстремистского мышления и антитеррористического поведения, 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322"/>
        </w:tabs>
        <w:spacing w:line="274" w:lineRule="exact"/>
        <w:ind w:left="2322" w:hanging="60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ОБЗР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</w:t>
      </w:r>
      <w:r>
        <w:rPr>
          <w:sz w:val="24"/>
        </w:rPr>
        <w:t>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обеспечивать: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1986"/>
        </w:tabs>
        <w:ind w:right="809" w:firstLine="539"/>
        <w:rPr>
          <w:sz w:val="24"/>
        </w:rPr>
      </w:pPr>
      <w:r>
        <w:rPr>
          <w:sz w:val="24"/>
        </w:rPr>
        <w:t>сформированность представлений о значении безопасного и устойчивого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259">
        <w:r>
          <w:rPr>
            <w:color w:val="0000FF"/>
            <w:sz w:val="24"/>
          </w:rPr>
          <w:t>Конституции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 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092"/>
        </w:tabs>
        <w:ind w:right="807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природного, техногенного и биолого-социального характера,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угрозы; формирование представлений о роли гражданской обороны и ее истории;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 порядка действий при сигнале "Внимание всем!"; знание об индивидуальны</w:t>
      </w:r>
      <w:r>
        <w:rPr>
          <w:sz w:val="24"/>
        </w:rPr>
        <w:t>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1989"/>
        </w:tabs>
        <w:ind w:right="807" w:firstLine="539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конституционного долга - защите Отечества; овладение знаниями об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</w:t>
      </w:r>
      <w:r>
        <w:rPr>
          <w:sz w:val="24"/>
        </w:rPr>
        <w:t>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службе;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075"/>
        </w:tabs>
        <w:ind w:right="809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044"/>
        </w:tabs>
        <w:ind w:right="811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и умение их применять при выполнении обязанностей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037"/>
        </w:tabs>
        <w:spacing w:before="74"/>
        <w:ind w:right="808" w:firstLine="539"/>
        <w:rPr>
          <w:sz w:val="24"/>
        </w:rPr>
      </w:pPr>
      <w:r>
        <w:rPr>
          <w:sz w:val="24"/>
        </w:rPr>
        <w:t>сформированность представлений о культуре без</w:t>
      </w:r>
      <w:r>
        <w:rPr>
          <w:sz w:val="24"/>
        </w:rPr>
        <w:t>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 "опасность", "безопасность", "риск", знание универсальных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готовность применять их на практике, используя освоенные знания и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</w:t>
      </w:r>
      <w:r>
        <w:rPr>
          <w:sz w:val="24"/>
        </w:rPr>
        <w:t>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 и социальных рисков;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111"/>
        </w:tabs>
        <w:spacing w:before="1"/>
        <w:ind w:right="810" w:firstLine="53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быту, транспорте, в общественных местах, на природе и умение применять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113"/>
        </w:tabs>
        <w:ind w:right="810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 быту, транспорте, в общественных местах, на природе;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в опасных и чрезвычайных с</w:t>
      </w:r>
      <w:r>
        <w:rPr>
          <w:sz w:val="24"/>
        </w:rPr>
        <w:t>итуациях, с учетом реальных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046"/>
        </w:tabs>
        <w:ind w:right="809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ответственного отношения к ведению здорового образа жизни, 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</w:t>
      </w:r>
      <w:r>
        <w:rPr>
          <w:sz w:val="24"/>
        </w:rPr>
        <w:t>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118"/>
        </w:tabs>
        <w:spacing w:before="1"/>
        <w:ind w:right="811" w:firstLine="539"/>
        <w:rPr>
          <w:sz w:val="24"/>
        </w:rPr>
      </w:pPr>
      <w:r>
        <w:rPr>
          <w:sz w:val="24"/>
        </w:rPr>
        <w:t>сформированность представлений о правилах безопасного поведения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знаниями об опасных проявлениях конфликтов, манипулятивном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</w:t>
      </w:r>
      <w:r>
        <w:rPr>
          <w:sz w:val="24"/>
        </w:rPr>
        <w:t>иводействовать;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106"/>
        </w:tabs>
        <w:ind w:right="810" w:firstLine="539"/>
        <w:rPr>
          <w:sz w:val="24"/>
        </w:rPr>
      </w:pPr>
      <w:r>
        <w:rPr>
          <w:sz w:val="24"/>
        </w:rPr>
        <w:t>сформированность представлений об информационных и компьютерных угрозах,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готовность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337"/>
        </w:tabs>
        <w:ind w:right="805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угрозе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 акта;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164"/>
        </w:tabs>
        <w:ind w:right="814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C8070F" w:rsidRDefault="0048348A" w:rsidP="0048348A">
      <w:pPr>
        <w:pStyle w:val="a6"/>
        <w:numPr>
          <w:ilvl w:val="0"/>
          <w:numId w:val="149"/>
        </w:numPr>
        <w:tabs>
          <w:tab w:val="left" w:pos="2135"/>
        </w:tabs>
        <w:ind w:right="812" w:firstLine="539"/>
        <w:rPr>
          <w:sz w:val="24"/>
        </w:rPr>
      </w:pPr>
      <w:r>
        <w:rPr>
          <w:sz w:val="24"/>
        </w:rPr>
        <w:t xml:space="preserve">понимание роли государства в обеспечении </w:t>
      </w:r>
      <w:r>
        <w:rPr>
          <w:sz w:val="24"/>
        </w:rPr>
        <w:t>государственной и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521"/>
        </w:tabs>
        <w:ind w:right="811" w:firstLine="53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ОБЗР: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529"/>
        </w:tabs>
        <w:ind w:right="809" w:firstLine="539"/>
        <w:rPr>
          <w:sz w:val="24"/>
        </w:rPr>
      </w:pPr>
      <w:r>
        <w:rPr>
          <w:sz w:val="24"/>
        </w:rPr>
        <w:t>Предметные результаты по модулю N 1 "Безопасное и устойчивое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государства":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hyperlink r:id="rId260">
        <w:r>
          <w:rPr>
            <w:color w:val="0000FF"/>
            <w:sz w:val="24"/>
          </w:rPr>
          <w:t>Конституции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07"/>
        <w:rPr>
          <w:sz w:val="24"/>
        </w:rPr>
      </w:pPr>
      <w:r>
        <w:rPr>
          <w:sz w:val="24"/>
        </w:rPr>
        <w:t xml:space="preserve">раскрывать содержание </w:t>
      </w:r>
      <w:hyperlink r:id="rId261">
        <w:r>
          <w:rPr>
            <w:color w:val="0000FF"/>
            <w:sz w:val="24"/>
          </w:rPr>
          <w:t>статей 2</w:t>
        </w:r>
      </w:hyperlink>
      <w:r>
        <w:rPr>
          <w:sz w:val="24"/>
        </w:rPr>
        <w:t xml:space="preserve">, </w:t>
      </w:r>
      <w:hyperlink r:id="rId262">
        <w:r>
          <w:rPr>
            <w:color w:val="0000FF"/>
            <w:sz w:val="24"/>
          </w:rPr>
          <w:t>4</w:t>
        </w:r>
      </w:hyperlink>
      <w:r>
        <w:rPr>
          <w:sz w:val="24"/>
        </w:rPr>
        <w:t xml:space="preserve">, </w:t>
      </w:r>
      <w:hyperlink r:id="rId263">
        <w:r>
          <w:rPr>
            <w:color w:val="0000FF"/>
            <w:sz w:val="24"/>
          </w:rPr>
          <w:t>20</w:t>
        </w:r>
      </w:hyperlink>
      <w:r>
        <w:rPr>
          <w:sz w:val="24"/>
        </w:rPr>
        <w:t xml:space="preserve">, </w:t>
      </w:r>
      <w:hyperlink r:id="rId264">
        <w:r>
          <w:rPr>
            <w:color w:val="0000FF"/>
            <w:sz w:val="24"/>
          </w:rPr>
          <w:t>41</w:t>
        </w:r>
      </w:hyperlink>
      <w:r>
        <w:rPr>
          <w:sz w:val="24"/>
        </w:rPr>
        <w:t xml:space="preserve">, </w:t>
      </w:r>
      <w:hyperlink r:id="rId265">
        <w:r>
          <w:rPr>
            <w:color w:val="0000FF"/>
            <w:sz w:val="24"/>
          </w:rPr>
          <w:t>42</w:t>
        </w:r>
      </w:hyperlink>
      <w:r>
        <w:rPr>
          <w:sz w:val="24"/>
        </w:rPr>
        <w:t xml:space="preserve">, </w:t>
      </w:r>
      <w:hyperlink r:id="rId266">
        <w:r>
          <w:rPr>
            <w:color w:val="0000FF"/>
            <w:sz w:val="24"/>
          </w:rPr>
          <w:t>58</w:t>
        </w:r>
      </w:hyperlink>
      <w:r>
        <w:rPr>
          <w:sz w:val="24"/>
        </w:rPr>
        <w:t xml:space="preserve">, </w:t>
      </w:r>
      <w:hyperlink r:id="rId267">
        <w:r>
          <w:rPr>
            <w:color w:val="0000FF"/>
            <w:sz w:val="24"/>
          </w:rPr>
          <w:t xml:space="preserve">59 </w:t>
        </w:r>
      </w:hyperlink>
      <w:r>
        <w:rPr>
          <w:sz w:val="24"/>
        </w:rPr>
        <w:t>Конституции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</w:t>
      </w:r>
      <w:r>
        <w:rPr>
          <w:sz w:val="24"/>
        </w:rPr>
        <w:t>ь 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hyperlink r:id="rId268">
        <w:r>
          <w:rPr>
            <w:color w:val="0000FF"/>
            <w:sz w:val="24"/>
          </w:rPr>
          <w:t>Стратегии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Федерации, утвержденной Указом Президента Российской </w:t>
      </w:r>
      <w:r>
        <w:rPr>
          <w:sz w:val="24"/>
        </w:rPr>
        <w:t>Федерации от 2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2021 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400;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безопасности",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возникновения, приводить примеры;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before="74"/>
        <w:ind w:right="810"/>
        <w:rPr>
          <w:sz w:val="24"/>
        </w:rPr>
      </w:pPr>
      <w:r>
        <w:rPr>
          <w:sz w:val="24"/>
        </w:rPr>
        <w:t>перечислять основные этапы развития гражданской обороны,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 гражданской обороны при чрезвычайных ситуациях и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выработать навы</w:t>
      </w:r>
      <w:r>
        <w:rPr>
          <w:sz w:val="24"/>
        </w:rPr>
        <w:t>ки безопасных действий при получении сигнала "Внимание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всем!"; изучить средства индивидуальной и коллективной защиты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противогазом;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4324"/>
          <w:tab w:val="left" w:pos="5835"/>
          <w:tab w:val="left" w:pos="7070"/>
          <w:tab w:val="left" w:pos="8725"/>
          <w:tab w:val="left" w:pos="9339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современное</w:t>
      </w:r>
      <w:r>
        <w:rPr>
          <w:sz w:val="24"/>
        </w:rPr>
        <w:tab/>
        <w:t>состояние</w:t>
      </w:r>
      <w:r>
        <w:rPr>
          <w:sz w:val="24"/>
        </w:rPr>
        <w:tab/>
        <w:t>Вооруженных</w:t>
      </w:r>
      <w:r>
        <w:rPr>
          <w:sz w:val="24"/>
        </w:rPr>
        <w:tab/>
        <w:t>Сил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Сил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неонацизмом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и 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"воинская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обязанность",</w:t>
      </w:r>
      <w:r>
        <w:rPr>
          <w:spacing w:val="-4"/>
          <w:sz w:val="24"/>
        </w:rPr>
        <w:t xml:space="preserve"> </w:t>
      </w:r>
      <w:r>
        <w:rPr>
          <w:sz w:val="24"/>
        </w:rPr>
        <w:t>"военная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служба";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</w:t>
      </w:r>
      <w:r>
        <w:rPr>
          <w:sz w:val="24"/>
        </w:rPr>
        <w:t>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591"/>
        </w:tabs>
        <w:ind w:right="811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26"/>
          <w:sz w:val="24"/>
        </w:rPr>
        <w:t xml:space="preserve"> </w:t>
      </w:r>
      <w:r>
        <w:rPr>
          <w:sz w:val="24"/>
        </w:rPr>
        <w:t>N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27"/>
          <w:sz w:val="24"/>
        </w:rPr>
        <w:t xml:space="preserve"> </w:t>
      </w:r>
      <w:r>
        <w:rPr>
          <w:sz w:val="24"/>
        </w:rPr>
        <w:t>"Военная</w:t>
      </w:r>
      <w:r>
        <w:rPr>
          <w:spacing w:val="27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623"/>
          <w:tab w:val="left" w:pos="5383"/>
          <w:tab w:val="left" w:pos="6755"/>
          <w:tab w:val="left" w:pos="8120"/>
          <w:tab w:val="left" w:pos="9508"/>
        </w:tabs>
        <w:ind w:right="807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необходимость</w:t>
      </w:r>
      <w:r>
        <w:rPr>
          <w:sz w:val="24"/>
        </w:rPr>
        <w:tab/>
        <w:t>подготовки</w:t>
      </w:r>
      <w:r>
        <w:rPr>
          <w:sz w:val="24"/>
        </w:rPr>
        <w:tab/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>военной</w:t>
      </w:r>
      <w:r>
        <w:rPr>
          <w:sz w:val="24"/>
        </w:rPr>
        <w:tab/>
        <w:t xml:space="preserve">службе  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spacing w:val="-1"/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6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1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присяги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военнослужащего 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0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2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бою;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44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бронезащиты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военнослужащего;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надевания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бронезащиты;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257"/>
          <w:tab w:val="left" w:pos="4967"/>
          <w:tab w:val="left" w:pos="5300"/>
          <w:tab w:val="left" w:pos="6765"/>
          <w:tab w:val="left" w:pos="8025"/>
          <w:tab w:val="left" w:pos="8367"/>
        </w:tabs>
        <w:ind w:right="804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вооружении</w:t>
      </w:r>
      <w:r>
        <w:rPr>
          <w:sz w:val="24"/>
        </w:rPr>
        <w:tab/>
      </w:r>
      <w:r>
        <w:rPr>
          <w:sz w:val="24"/>
        </w:rPr>
        <w:t>отделения</w:t>
      </w:r>
      <w:r>
        <w:rPr>
          <w:sz w:val="24"/>
        </w:rPr>
        <w:tab/>
        <w:t>и</w:t>
      </w:r>
      <w:r>
        <w:rPr>
          <w:sz w:val="24"/>
        </w:rPr>
        <w:tab/>
        <w:t>тактико-технических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стрелкового оружия;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204"/>
          <w:tab w:val="left" w:pos="4309"/>
          <w:tab w:val="left" w:pos="5444"/>
          <w:tab w:val="left" w:pos="6444"/>
          <w:tab w:val="left" w:pos="6790"/>
          <w:tab w:val="left" w:pos="7682"/>
          <w:tab w:val="left" w:pos="9174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историю</w:t>
      </w:r>
      <w:r>
        <w:rPr>
          <w:sz w:val="24"/>
        </w:rPr>
        <w:tab/>
        <w:t>создания</w:t>
      </w:r>
      <w:r>
        <w:rPr>
          <w:sz w:val="24"/>
        </w:rPr>
        <w:tab/>
        <w:t>уставов</w:t>
      </w:r>
      <w:r>
        <w:rPr>
          <w:sz w:val="24"/>
        </w:rPr>
        <w:tab/>
        <w:t>и</w:t>
      </w:r>
      <w:r>
        <w:rPr>
          <w:sz w:val="24"/>
        </w:rPr>
        <w:tab/>
        <w:t>этапов</w:t>
      </w:r>
      <w:r>
        <w:rPr>
          <w:sz w:val="24"/>
        </w:rPr>
        <w:tab/>
        <w:t>становления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Вооруженных 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войск;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674"/>
          <w:tab w:val="left" w:pos="4817"/>
          <w:tab w:val="left" w:pos="6559"/>
          <w:tab w:val="left" w:pos="7823"/>
          <w:tab w:val="left" w:pos="8190"/>
          <w:tab w:val="left" w:pos="9895"/>
        </w:tabs>
        <w:ind w:right="813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принцип</w:t>
      </w:r>
      <w:r>
        <w:rPr>
          <w:sz w:val="24"/>
        </w:rPr>
        <w:tab/>
        <w:t>единоначалия,</w:t>
      </w:r>
      <w:r>
        <w:rPr>
          <w:sz w:val="24"/>
        </w:rPr>
        <w:tab/>
        <w:t>принятый</w:t>
      </w:r>
      <w:r>
        <w:rPr>
          <w:sz w:val="24"/>
        </w:rPr>
        <w:tab/>
        <w:t>в</w:t>
      </w:r>
      <w:r>
        <w:rPr>
          <w:sz w:val="24"/>
        </w:rPr>
        <w:tab/>
        <w:t>Вооруженных</w:t>
      </w:r>
      <w:r>
        <w:rPr>
          <w:sz w:val="24"/>
        </w:rPr>
        <w:tab/>
      </w:r>
      <w:r>
        <w:rPr>
          <w:spacing w:val="-1"/>
          <w:sz w:val="24"/>
        </w:rPr>
        <w:t>Силах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274"/>
          <w:tab w:val="left" w:pos="5000"/>
          <w:tab w:val="left" w:pos="5351"/>
          <w:tab w:val="left" w:pos="6406"/>
          <w:tab w:val="left" w:pos="8209"/>
          <w:tab w:val="left" w:pos="8569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порядке</w:t>
      </w:r>
      <w:r>
        <w:rPr>
          <w:sz w:val="24"/>
        </w:rPr>
        <w:tab/>
        <w:t>подчиненности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взаимоотношен</w:t>
      </w:r>
      <w:r>
        <w:rPr>
          <w:spacing w:val="-1"/>
          <w:sz w:val="24"/>
        </w:rPr>
        <w:t>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военнослужащих;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(приказания)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строю;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676"/>
          <w:tab w:val="left" w:pos="2677"/>
          <w:tab w:val="left" w:pos="4192"/>
          <w:tab w:val="left" w:pos="5576"/>
          <w:tab w:val="left" w:pos="6061"/>
          <w:tab w:val="left" w:pos="7107"/>
          <w:tab w:val="left" w:pos="7514"/>
          <w:tab w:val="left" w:pos="7874"/>
          <w:tab w:val="left" w:pos="9164"/>
        </w:tabs>
        <w:spacing w:before="1"/>
        <w:ind w:right="807" w:firstLine="539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по</w:t>
      </w:r>
      <w:r>
        <w:rPr>
          <w:sz w:val="24"/>
        </w:rPr>
        <w:tab/>
        <w:t>модулю</w:t>
      </w:r>
      <w:r>
        <w:rPr>
          <w:sz w:val="24"/>
        </w:rPr>
        <w:tab/>
        <w:t>N</w:t>
      </w:r>
      <w:r>
        <w:rPr>
          <w:sz w:val="24"/>
        </w:rPr>
        <w:tab/>
        <w:t>3</w:t>
      </w:r>
      <w:r>
        <w:rPr>
          <w:sz w:val="24"/>
        </w:rPr>
        <w:tab/>
        <w:t>"Культура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"опасность",</w:t>
      </w:r>
      <w:r>
        <w:rPr>
          <w:spacing w:val="8"/>
          <w:sz w:val="24"/>
        </w:rPr>
        <w:t xml:space="preserve"> </w:t>
      </w:r>
      <w:r>
        <w:rPr>
          <w:sz w:val="24"/>
        </w:rPr>
        <w:t>"безопасность",</w:t>
      </w:r>
      <w:r>
        <w:rPr>
          <w:spacing w:val="8"/>
          <w:sz w:val="24"/>
        </w:rPr>
        <w:t xml:space="preserve"> </w:t>
      </w:r>
      <w:r>
        <w:rPr>
          <w:sz w:val="24"/>
        </w:rPr>
        <w:t>"риск",</w:t>
      </w:r>
      <w:r>
        <w:rPr>
          <w:spacing w:val="8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</w:t>
      </w:r>
      <w:r>
        <w:rPr>
          <w:sz w:val="24"/>
        </w:rPr>
        <w:t>пасности жизнедеятельности";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before="1"/>
        <w:ind w:right="8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53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502"/>
        </w:tabs>
        <w:spacing w:line="275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684"/>
          <w:tab w:val="left" w:pos="4463"/>
          <w:tab w:val="left" w:pos="6001"/>
          <w:tab w:val="left" w:pos="7375"/>
          <w:tab w:val="left" w:pos="8337"/>
          <w:tab w:val="left" w:pos="9790"/>
        </w:tabs>
        <w:ind w:right="811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права</w:t>
      </w:r>
      <w:r>
        <w:rPr>
          <w:sz w:val="24"/>
        </w:rPr>
        <w:tab/>
        <w:t>потребителя,</w:t>
      </w:r>
      <w:r>
        <w:rPr>
          <w:sz w:val="24"/>
        </w:rPr>
        <w:tab/>
        <w:t>выработать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</w:t>
      </w:r>
      <w:r>
        <w:rPr>
          <w:sz w:val="24"/>
        </w:rPr>
        <w:t>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 правила безопасного использования средств бытовой химии;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навыки безопасных действий при сборе ртути в домашних условиях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разбился ртутный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термометр;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знать правила и приемы оказания первой помощи, иметь навыки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отравлениях, промывании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желудка;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укусов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вывихе,</w:t>
      </w:r>
      <w:r>
        <w:rPr>
          <w:spacing w:val="1"/>
          <w:sz w:val="24"/>
        </w:rPr>
        <w:t xml:space="preserve"> </w:t>
      </w:r>
      <w:r>
        <w:rPr>
          <w:sz w:val="24"/>
        </w:rPr>
        <w:t>сотрясении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мозга,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в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лифте;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5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газом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электротравме;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8"/>
          <w:sz w:val="24"/>
        </w:rPr>
        <w:t xml:space="preserve"> </w:t>
      </w:r>
      <w:r>
        <w:rPr>
          <w:sz w:val="24"/>
        </w:rPr>
        <w:t>дома,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балконе,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подъезде,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449"/>
          <w:tab w:val="left" w:pos="4607"/>
          <w:tab w:val="left" w:pos="6303"/>
          <w:tab w:val="left" w:pos="8221"/>
          <w:tab w:val="left" w:pos="9752"/>
        </w:tabs>
        <w:ind w:right="814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правильного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первичных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пожаротушения,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первой помощи;</w:t>
      </w:r>
    </w:p>
    <w:p w:rsidR="00C8070F" w:rsidRDefault="00C8070F">
      <w:pPr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before="74"/>
        <w:ind w:right="81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 безопасности;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5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3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служб;</w:t>
      </w:r>
      <w:r>
        <w:rPr>
          <w:spacing w:val="15"/>
          <w:sz w:val="24"/>
        </w:rPr>
        <w:t xml:space="preserve"> </w:t>
      </w: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службами;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меры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9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злоумышленников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малознакомыми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 правила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попытке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4629"/>
          <w:tab w:val="left" w:pos="6015"/>
          <w:tab w:val="left" w:pos="7255"/>
          <w:tab w:val="left" w:pos="7777"/>
          <w:tab w:val="left" w:pos="9600"/>
        </w:tabs>
        <w:ind w:right="81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аварийные</w:t>
      </w:r>
      <w:r>
        <w:rPr>
          <w:sz w:val="24"/>
        </w:rPr>
        <w:tab/>
        <w:t>ситуации</w:t>
      </w:r>
      <w:r>
        <w:rPr>
          <w:sz w:val="24"/>
        </w:rPr>
        <w:tab/>
        <w:t>на</w:t>
      </w:r>
      <w:r>
        <w:rPr>
          <w:sz w:val="24"/>
        </w:rPr>
        <w:tab/>
        <w:t>коммунальных</w:t>
      </w:r>
      <w:r>
        <w:rPr>
          <w:sz w:val="24"/>
        </w:rPr>
        <w:tab/>
      </w:r>
      <w:r>
        <w:rPr>
          <w:spacing w:val="-1"/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авариях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502"/>
        </w:tabs>
        <w:spacing w:line="276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"Безопасность 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пешеходов;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пешеходов;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"дорожные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ловушки"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световозвращающих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ремня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удерживающих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маршрутных транспортных средствах;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мотоцикла;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48"/>
          <w:sz w:val="24"/>
        </w:rPr>
        <w:t xml:space="preserve"> </w:t>
      </w:r>
      <w:r>
        <w:rPr>
          <w:sz w:val="24"/>
        </w:rPr>
        <w:t>мопеда,</w:t>
      </w:r>
      <w:r>
        <w:rPr>
          <w:spacing w:val="47"/>
          <w:sz w:val="24"/>
        </w:rPr>
        <w:t xml:space="preserve"> </w:t>
      </w:r>
      <w:r>
        <w:rPr>
          <w:sz w:val="24"/>
        </w:rPr>
        <w:t>лиц,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велосипеда;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мотоцикла;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дорожно-транспортные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возникновения</w:t>
      </w:r>
      <w:r>
        <w:rPr>
          <w:sz w:val="24"/>
        </w:rPr>
        <w:t>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278"/>
          <w:tab w:val="left" w:pos="4268"/>
          <w:tab w:val="left" w:pos="5693"/>
          <w:tab w:val="left" w:pos="6869"/>
          <w:tab w:val="left" w:pos="8051"/>
        </w:tabs>
        <w:ind w:right="803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безопасных</w:t>
      </w:r>
      <w:r>
        <w:rPr>
          <w:sz w:val="24"/>
        </w:rPr>
        <w:tab/>
        <w:t>действий</w:t>
      </w:r>
      <w:r>
        <w:rPr>
          <w:sz w:val="24"/>
        </w:rPr>
        <w:tab/>
        <w:t>очевидца</w:t>
      </w:r>
      <w:r>
        <w:rPr>
          <w:sz w:val="24"/>
        </w:rPr>
        <w:tab/>
        <w:t>дорожно-транспортного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7"/>
          <w:sz w:val="24"/>
        </w:rPr>
        <w:t xml:space="preserve"> </w:t>
      </w:r>
      <w:r>
        <w:rPr>
          <w:sz w:val="24"/>
        </w:rPr>
        <w:t>(внеуличного,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водного, воздушного);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334"/>
          <w:tab w:val="left" w:pos="4379"/>
          <w:tab w:val="left" w:pos="5919"/>
          <w:tab w:val="left" w:pos="7274"/>
          <w:tab w:val="left" w:pos="8764"/>
          <w:tab w:val="left" w:pos="9433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пассажиров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видах транспорта;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чрезвычайных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579"/>
        </w:tabs>
        <w:spacing w:line="276" w:lineRule="exact"/>
        <w:ind w:left="2578" w:hanging="857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4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72"/>
          <w:sz w:val="24"/>
        </w:rPr>
        <w:t xml:space="preserve"> </w:t>
      </w:r>
      <w:r>
        <w:rPr>
          <w:sz w:val="24"/>
        </w:rPr>
        <w:t>N</w:t>
      </w:r>
      <w:r>
        <w:rPr>
          <w:spacing w:val="74"/>
          <w:sz w:val="24"/>
        </w:rPr>
        <w:t xml:space="preserve"> </w:t>
      </w:r>
      <w:r>
        <w:rPr>
          <w:sz w:val="24"/>
        </w:rPr>
        <w:t>6</w:t>
      </w:r>
      <w:r>
        <w:rPr>
          <w:spacing w:val="7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общественных</w:t>
      </w:r>
    </w:p>
    <w:p w:rsidR="00C8070F" w:rsidRDefault="00C8070F">
      <w:pPr>
        <w:spacing w:line="276" w:lineRule="exact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74"/>
        <w:ind w:left="1182" w:firstLine="0"/>
        <w:jc w:val="left"/>
      </w:pPr>
      <w:r>
        <w:rPr>
          <w:spacing w:val="-1"/>
        </w:rPr>
        <w:t>местах":</w:t>
      </w:r>
    </w:p>
    <w:p w:rsidR="00C8070F" w:rsidRDefault="0048348A">
      <w:pPr>
        <w:pStyle w:val="a3"/>
        <w:spacing w:before="4"/>
        <w:ind w:left="0" w:firstLine="0"/>
        <w:jc w:val="left"/>
        <w:rPr>
          <w:sz w:val="30"/>
        </w:rPr>
      </w:pPr>
      <w:r>
        <w:br w:type="column"/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  <w:tab w:val="left" w:pos="2258"/>
          <w:tab w:val="left" w:pos="4052"/>
          <w:tab w:val="left" w:pos="5351"/>
          <w:tab w:val="left" w:pos="6620"/>
          <w:tab w:val="left" w:pos="6951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потенциальные</w:t>
      </w:r>
      <w:r>
        <w:rPr>
          <w:sz w:val="24"/>
        </w:rPr>
        <w:tab/>
        <w:t>источники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  <w:tab w:val="left" w:pos="1203"/>
          <w:tab w:val="left" w:pos="2738"/>
          <w:tab w:val="left" w:pos="3908"/>
          <w:tab w:val="left" w:pos="4270"/>
          <w:tab w:val="left" w:pos="5201"/>
          <w:tab w:val="left" w:pos="6989"/>
          <w:tab w:val="left" w:pos="8076"/>
        </w:tabs>
        <w:ind w:right="812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возникновения</w:t>
      </w:r>
      <w:r>
        <w:rPr>
          <w:sz w:val="24"/>
        </w:rPr>
        <w:tab/>
        <w:t>опасной</w:t>
      </w:r>
      <w:r>
        <w:rPr>
          <w:sz w:val="24"/>
        </w:rPr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  <w:tab w:val="left" w:pos="2289"/>
          <w:tab w:val="left" w:pos="3138"/>
          <w:tab w:val="left" w:pos="4369"/>
          <w:tab w:val="left" w:pos="5969"/>
          <w:tab w:val="left" w:pos="6345"/>
          <w:tab w:val="left" w:pos="7629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риски</w:t>
      </w:r>
      <w:r>
        <w:rPr>
          <w:sz w:val="24"/>
        </w:rPr>
        <w:tab/>
        <w:t>массовых</w:t>
      </w:r>
      <w:r>
        <w:rPr>
          <w:sz w:val="24"/>
        </w:rPr>
        <w:tab/>
        <w:t>мероприятий</w:t>
      </w:r>
      <w:r>
        <w:rPr>
          <w:sz w:val="24"/>
        </w:rPr>
        <w:tab/>
        <w:t>и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pacing w:val="-1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 </w:t>
      </w:r>
      <w:r>
        <w:rPr>
          <w:sz w:val="24"/>
        </w:rPr>
        <w:t>посещению массовых мероприятий;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</w:tabs>
        <w:ind w:right="81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беспорядках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5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толпу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давку;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2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2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пожара;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</w:tabs>
        <w:ind w:right="8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 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обрушениях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2"/>
        </w:tabs>
        <w:ind w:right="814"/>
        <w:rPr>
          <w:sz w:val="24"/>
        </w:rPr>
      </w:pPr>
      <w:r>
        <w:rPr>
          <w:sz w:val="24"/>
        </w:rPr>
        <w:t>характеризовать опасности криминогенного и антиобщественного характера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2"/>
        </w:tabs>
        <w:ind w:right="805"/>
        <w:rPr>
          <w:sz w:val="24"/>
        </w:rPr>
      </w:pPr>
      <w:r>
        <w:rPr>
          <w:sz w:val="24"/>
        </w:rPr>
        <w:t>иметь представление о безопасных действиях в ситуациях криминогенного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бесхозных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опасных) вещей и предметов, а также в случае террористического акта,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захвате 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C8070F" w:rsidRDefault="0048348A" w:rsidP="0048348A">
      <w:pPr>
        <w:pStyle w:val="a6"/>
        <w:numPr>
          <w:ilvl w:val="0"/>
          <w:numId w:val="151"/>
        </w:numPr>
        <w:tabs>
          <w:tab w:val="left" w:pos="362"/>
        </w:tabs>
        <w:ind w:right="81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органами.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num="2" w:space="720" w:equalWidth="0">
            <w:col w:w="2041" w:space="40"/>
            <w:col w:w="9269"/>
          </w:cols>
        </w:sectPr>
      </w:pP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502"/>
        </w:tabs>
        <w:spacing w:line="272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змеи,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паукообразные, ядовитые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дикими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змеями, насекомыми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паукообразными;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 правила поведения для снижения риска отравления ядовитыми грибами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иметь представление о безопасных действиях при автономном пребывании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реде: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ночлега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бедствия;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пожаров;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горах;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лавины,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камнепады,</w:t>
      </w:r>
      <w:r>
        <w:rPr>
          <w:spacing w:val="1"/>
          <w:sz w:val="24"/>
        </w:rPr>
        <w:t xml:space="preserve"> </w:t>
      </w:r>
      <w:r>
        <w:rPr>
          <w:sz w:val="24"/>
        </w:rPr>
        <w:t>сели,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оползни,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иметь представления о безопасных действиях, необходимых для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попадания в лавину, под камнепад, при попадании в зону селя,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оползня;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водоемах;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необорудованными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пляжами;</w:t>
      </w:r>
    </w:p>
    <w:p w:rsidR="00C8070F" w:rsidRDefault="00C8070F">
      <w:pPr>
        <w:jc w:val="both"/>
        <w:rPr>
          <w:sz w:val="24"/>
        </w:rPr>
        <w:sectPr w:rsidR="00C8070F">
          <w:type w:val="continuous"/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терпящим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5"/>
          <w:sz w:val="24"/>
        </w:rPr>
        <w:t xml:space="preserve"> </w:t>
      </w:r>
      <w:r>
        <w:rPr>
          <w:sz w:val="24"/>
        </w:rPr>
        <w:t>тонущего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летом 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полынье;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плавсредствах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льду;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наводнении;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ураганы,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смерчи,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ураганах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смерчах;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грозы,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грозу;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землетрясения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вулканов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землетрясении,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попадании под</w:t>
      </w:r>
      <w:r>
        <w:rPr>
          <w:spacing w:val="-3"/>
          <w:sz w:val="24"/>
        </w:rPr>
        <w:t xml:space="preserve"> </w:t>
      </w:r>
      <w:r>
        <w:rPr>
          <w:sz w:val="24"/>
        </w:rPr>
        <w:t>завал;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"экология"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"экологическая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(загрязнении атмосферы).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584"/>
        </w:tabs>
        <w:ind w:right="810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8"/>
          <w:sz w:val="24"/>
        </w:rPr>
        <w:t xml:space="preserve"> </w:t>
      </w:r>
      <w:r>
        <w:rPr>
          <w:sz w:val="24"/>
        </w:rPr>
        <w:t>N</w:t>
      </w:r>
      <w:r>
        <w:rPr>
          <w:spacing w:val="18"/>
          <w:sz w:val="24"/>
        </w:rPr>
        <w:t xml:space="preserve"> </w:t>
      </w:r>
      <w:r>
        <w:rPr>
          <w:sz w:val="24"/>
        </w:rPr>
        <w:t>8</w:t>
      </w:r>
      <w:r>
        <w:rPr>
          <w:spacing w:val="19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"здоровье"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жизни"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809"/>
          <w:tab w:val="left" w:pos="5224"/>
          <w:tab w:val="left" w:pos="6481"/>
          <w:tab w:val="left" w:pos="7714"/>
          <w:tab w:val="left" w:pos="8588"/>
          <w:tab w:val="left" w:pos="9499"/>
        </w:tabs>
        <w:ind w:right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содержание</w:t>
      </w:r>
      <w:r>
        <w:rPr>
          <w:sz w:val="24"/>
        </w:rPr>
        <w:tab/>
        <w:t>элементов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жизни,</w:t>
      </w:r>
      <w:r>
        <w:rPr>
          <w:sz w:val="24"/>
        </w:rPr>
        <w:tab/>
      </w:r>
      <w:r>
        <w:rPr>
          <w:spacing w:val="-1"/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пагубность вредных привычек;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заболевания",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</w:t>
      </w:r>
      <w:r>
        <w:rPr>
          <w:sz w:val="24"/>
        </w:rPr>
        <w:t>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-57"/>
          <w:sz w:val="24"/>
        </w:rPr>
        <w:t xml:space="preserve"> </w:t>
      </w:r>
      <w:r>
        <w:rPr>
          <w:sz w:val="24"/>
        </w:rPr>
        <w:t>пандемия);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населения при угрозе и во время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пандемия,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пизоотия,</w:t>
      </w:r>
      <w:r>
        <w:rPr>
          <w:spacing w:val="-4"/>
          <w:sz w:val="24"/>
        </w:rPr>
        <w:t xml:space="preserve"> </w:t>
      </w:r>
      <w:r>
        <w:rPr>
          <w:sz w:val="24"/>
        </w:rPr>
        <w:t>панзоотия, эпифитотия, панфитотия);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"неинфекционные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 профилактики неинфекционных 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них;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благополучие";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"стресс"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мер</w:t>
      </w:r>
      <w:r>
        <w:rPr>
          <w:spacing w:val="5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50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5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состояний;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"первая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C8070F" w:rsidRDefault="00C8070F">
      <w:pPr>
        <w:spacing w:line="293" w:lineRule="exact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before="74"/>
        <w:ind w:right="81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0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2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аптечки перво</w:t>
      </w:r>
      <w:r>
        <w:rPr>
          <w:sz w:val="24"/>
        </w:rPr>
        <w:t>й помощи;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502"/>
        </w:tabs>
        <w:spacing w:line="275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823"/>
          <w:tab w:val="left" w:pos="4838"/>
          <w:tab w:val="left" w:pos="5185"/>
          <w:tab w:val="left" w:pos="6003"/>
          <w:tab w:val="left" w:pos="6976"/>
          <w:tab w:val="left" w:pos="8437"/>
          <w:tab w:val="left" w:pos="9372"/>
        </w:tabs>
        <w:spacing w:before="1"/>
        <w:ind w:right="81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приемы</w:t>
      </w:r>
      <w:r>
        <w:rPr>
          <w:sz w:val="24"/>
        </w:rPr>
        <w:tab/>
        <w:t>и</w:t>
      </w:r>
      <w:r>
        <w:rPr>
          <w:sz w:val="24"/>
        </w:rPr>
        <w:tab/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соблюдения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1"/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6"/>
          <w:sz w:val="24"/>
        </w:rPr>
        <w:t xml:space="preserve"> </w:t>
      </w:r>
      <w:r>
        <w:rPr>
          <w:sz w:val="24"/>
        </w:rPr>
        <w:t>"конфликт"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причины развития;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293"/>
          <w:tab w:val="left" w:pos="5036"/>
          <w:tab w:val="left" w:pos="5406"/>
          <w:tab w:val="left" w:pos="6708"/>
          <w:tab w:val="left" w:pos="8495"/>
          <w:tab w:val="left" w:pos="10404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ситуациях</w:t>
      </w:r>
      <w:r>
        <w:rPr>
          <w:sz w:val="24"/>
        </w:rPr>
        <w:tab/>
        <w:t>возникновения</w:t>
      </w:r>
      <w:r>
        <w:rPr>
          <w:sz w:val="24"/>
        </w:rPr>
        <w:tab/>
        <w:t>межличностных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проявлениях;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3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(медиатора);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конфликта:</w:t>
      </w:r>
      <w:r>
        <w:rPr>
          <w:spacing w:val="53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насилие</w:t>
      </w:r>
      <w:r>
        <w:rPr>
          <w:spacing w:val="-1"/>
          <w:sz w:val="24"/>
        </w:rPr>
        <w:t xml:space="preserve"> </w:t>
      </w:r>
      <w:r>
        <w:rPr>
          <w:sz w:val="24"/>
        </w:rPr>
        <w:t>и буллинг;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ей;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(мошенничество,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подстрекательство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 которые могут причинить вред жизни и здоровью, и вовлечение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преступную, асоциальную или деструктивную деятельность) и знать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них;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 современные молодежные увлечения и опасности, 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ними, 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637"/>
        </w:tabs>
        <w:ind w:right="812" w:firstLine="539"/>
        <w:rPr>
          <w:sz w:val="24"/>
        </w:rPr>
      </w:pPr>
      <w:r>
        <w:rPr>
          <w:sz w:val="24"/>
        </w:rPr>
        <w:t>Предметные результаты по модулю N 10 "Безопасность в инф</w:t>
      </w:r>
      <w:r>
        <w:rPr>
          <w:sz w:val="24"/>
        </w:rPr>
        <w:t>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среда",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риски</w:t>
      </w:r>
      <w:r>
        <w:rPr>
          <w:spacing w:val="25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приложений,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зновидностей;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  <w:tab w:val="left" w:pos="3254"/>
          <w:tab w:val="left" w:pos="4220"/>
          <w:tab w:val="left" w:pos="5674"/>
          <w:tab w:val="left" w:pos="6602"/>
          <w:tab w:val="left" w:pos="8257"/>
          <w:tab w:val="left" w:pos="8821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соблюдения</w:t>
      </w:r>
      <w:r>
        <w:rPr>
          <w:sz w:val="24"/>
        </w:rPr>
        <w:tab/>
        <w:t>правил</w:t>
      </w:r>
      <w:r>
        <w:rPr>
          <w:sz w:val="24"/>
        </w:rPr>
        <w:tab/>
        <w:t>кибергигиены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запрещенного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контента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0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</w:p>
    <w:p w:rsidR="00C8070F" w:rsidRDefault="00C8070F">
      <w:pPr>
        <w:spacing w:line="294" w:lineRule="exact"/>
        <w:rPr>
          <w:sz w:val="24"/>
        </w:rPr>
        <w:sectPr w:rsidR="00C8070F">
          <w:pgSz w:w="11910" w:h="16840"/>
          <w:pgMar w:top="900" w:right="40" w:bottom="280" w:left="520" w:header="720" w:footer="720" w:gutter="0"/>
          <w:cols w:space="720"/>
        </w:sectPr>
      </w:pPr>
    </w:p>
    <w:p w:rsidR="00C8070F" w:rsidRDefault="0048348A">
      <w:pPr>
        <w:pStyle w:val="a3"/>
        <w:spacing w:before="74"/>
        <w:ind w:right="811" w:firstLine="0"/>
      </w:pP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группы);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дест</w:t>
      </w:r>
      <w:r>
        <w:rPr>
          <w:sz w:val="24"/>
        </w:rPr>
        <w:t>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C8070F" w:rsidRDefault="0048348A" w:rsidP="0048348A">
      <w:pPr>
        <w:pStyle w:val="a6"/>
        <w:numPr>
          <w:ilvl w:val="3"/>
          <w:numId w:val="150"/>
        </w:numPr>
        <w:tabs>
          <w:tab w:val="left" w:pos="2740"/>
        </w:tabs>
        <w:ind w:right="809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терроризму":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объяснять понятия "экстремизм" и "терроризм", раскрывать их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раскрывать основы общественно-государственной системы, роль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 и терроризму;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 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 вербовки;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терактов,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их обнаружении;</w:t>
      </w:r>
    </w:p>
    <w:p w:rsidR="00C8070F" w:rsidRDefault="0048348A" w:rsidP="0048348A">
      <w:pPr>
        <w:pStyle w:val="a6"/>
        <w:numPr>
          <w:ilvl w:val="4"/>
          <w:numId w:val="150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безопасных действиях в случае теракта (нападение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террористов и попытка захвата заложников, попадание</w:t>
      </w:r>
      <w:r>
        <w:rPr>
          <w:sz w:val="24"/>
        </w:rPr>
        <w:t xml:space="preserve"> в заложники, огневой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наезд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подрыв взрывного устройства).</w:t>
      </w:r>
    </w:p>
    <w:p w:rsidR="00C8070F" w:rsidRDefault="0048348A" w:rsidP="0048348A">
      <w:pPr>
        <w:pStyle w:val="a6"/>
        <w:numPr>
          <w:ilvl w:val="2"/>
          <w:numId w:val="145"/>
        </w:numPr>
        <w:tabs>
          <w:tab w:val="left" w:pos="2459"/>
        </w:tabs>
        <w:ind w:right="808" w:firstLine="539"/>
        <w:rPr>
          <w:sz w:val="24"/>
        </w:rPr>
      </w:pPr>
      <w:r>
        <w:rPr>
          <w:spacing w:val="1"/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 ОБЗР.</w:t>
      </w:r>
    </w:p>
    <w:p w:rsidR="00C8070F" w:rsidRDefault="00C8070F">
      <w:pPr>
        <w:spacing w:before="1"/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761" w:space="40"/>
            <w:col w:w="9729"/>
          </w:cols>
        </w:sectPr>
      </w:pPr>
    </w:p>
    <w:p w:rsidR="00C8070F" w:rsidRDefault="00C8070F">
      <w:pPr>
        <w:pStyle w:val="a3"/>
        <w:spacing w:before="2"/>
        <w:ind w:left="0" w:firstLine="0"/>
        <w:jc w:val="left"/>
        <w:rPr>
          <w:sz w:val="16"/>
        </w:rPr>
      </w:pPr>
    </w:p>
    <w:p w:rsidR="00C8070F" w:rsidRDefault="0048348A" w:rsidP="0048348A">
      <w:pPr>
        <w:pStyle w:val="a6"/>
        <w:numPr>
          <w:ilvl w:val="3"/>
          <w:numId w:val="36"/>
        </w:numPr>
        <w:tabs>
          <w:tab w:val="left" w:pos="2959"/>
        </w:tabs>
        <w:spacing w:before="90"/>
        <w:ind w:left="2958" w:hanging="906"/>
        <w:jc w:val="both"/>
        <w:rPr>
          <w:sz w:val="24"/>
        </w:rPr>
      </w:pP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</w:t>
      </w:r>
    </w:p>
    <w:p w:rsidR="00C8070F" w:rsidRDefault="0048348A">
      <w:pPr>
        <w:pStyle w:val="a3"/>
        <w:ind w:right="341"/>
      </w:pPr>
      <w:r>
        <w:t>Учебный предмет «Основы духовно-нравственной культуры народов России»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</w:t>
      </w:r>
      <w:r>
        <w:t>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 ценностного отношения к изучаемым явлениям: внутренней установки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многонационального народа Российской Федерации. Предмет имеет интегративный</w:t>
      </w:r>
      <w:r>
        <w:rPr>
          <w:spacing w:val="1"/>
        </w:rPr>
        <w:t xml:space="preserve"> </w:t>
      </w:r>
      <w:r>
        <w:t>характер: изучение напр</w:t>
      </w:r>
      <w:r>
        <w:t>авлено на образование, воспитание и развитие подростка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его</w:t>
      </w:r>
      <w:r>
        <w:rPr>
          <w:spacing w:val="-1"/>
        </w:rPr>
        <w:t xml:space="preserve"> </w:t>
      </w:r>
      <w:r>
        <w:t>социально-эмоциональному</w:t>
      </w:r>
      <w:r>
        <w:rPr>
          <w:spacing w:val="-8"/>
        </w:rPr>
        <w:t xml:space="preserve"> </w:t>
      </w:r>
      <w:r>
        <w:t>развитию.</w:t>
      </w:r>
    </w:p>
    <w:p w:rsidR="00C8070F" w:rsidRDefault="0048348A">
      <w:pPr>
        <w:pStyle w:val="a3"/>
        <w:ind w:right="341"/>
      </w:pPr>
      <w:r>
        <w:t>В этой связи учебный предмет играет большую роль в формировании сферы 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форм</w:t>
      </w:r>
      <w:r>
        <w:t>ирования</w:t>
      </w:r>
      <w:r>
        <w:rPr>
          <w:spacing w:val="60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 национальностей и вероисповеданий, а также в семейно-бытовой сфере, соотносить</w:t>
      </w:r>
      <w:r>
        <w:rPr>
          <w:spacing w:val="1"/>
        </w:rPr>
        <w:t xml:space="preserve"> </w:t>
      </w:r>
      <w:r>
        <w:t>собственное поведение и поступки других людей с нравственными ценностями и принят</w:t>
      </w:r>
      <w:r>
        <w:t>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правилами и нормами.</w:t>
      </w:r>
    </w:p>
    <w:p w:rsidR="00C8070F" w:rsidRDefault="0048348A">
      <w:pPr>
        <w:pStyle w:val="a3"/>
        <w:spacing w:before="1"/>
        <w:ind w:right="343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 народов</w:t>
      </w:r>
      <w:r>
        <w:rPr>
          <w:spacing w:val="1"/>
        </w:rPr>
        <w:t xml:space="preserve"> </w:t>
      </w:r>
      <w:r>
        <w:t>России» с</w:t>
      </w:r>
      <w:r>
        <w:rPr>
          <w:spacing w:val="1"/>
        </w:rPr>
        <w:t xml:space="preserve"> </w:t>
      </w:r>
      <w:r>
        <w:t>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 осмысление и усвоение информации морально-нравственного характера представляет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эмоционально-волевой сферы, мыслительной деятельности</w:t>
      </w:r>
      <w:r>
        <w:t>, недостаточностью общего запаса</w:t>
      </w:r>
      <w:r>
        <w:rPr>
          <w:spacing w:val="1"/>
        </w:rPr>
        <w:t xml:space="preserve"> </w:t>
      </w:r>
      <w:r>
        <w:t>знаний, пониженному познавательному интересу к предметному и социальному миру, 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C8070F" w:rsidRDefault="00C8070F">
      <w:pPr>
        <w:sectPr w:rsidR="00C8070F">
          <w:type w:val="continuous"/>
          <w:pgSz w:w="11910" w:h="16840"/>
          <w:pgMar w:top="1120" w:right="220" w:bottom="1120" w:left="1160" w:header="720" w:footer="720" w:gutter="0"/>
          <w:cols w:space="720"/>
        </w:sectPr>
      </w:pPr>
    </w:p>
    <w:p w:rsidR="00C8070F" w:rsidRDefault="0048348A">
      <w:pPr>
        <w:pStyle w:val="a3"/>
        <w:spacing w:before="66"/>
        <w:ind w:right="342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культуры</w:t>
      </w:r>
      <w:r>
        <w:t xml:space="preserve"> народов России» необходима адаптация объема и характера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изыскивать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применять алгоритмы, дополнительную</w:t>
      </w:r>
      <w:r>
        <w:t xml:space="preserve"> визуальную поддержку, опорные схемы при решении</w:t>
      </w:r>
      <w:r>
        <w:rPr>
          <w:spacing w:val="1"/>
        </w:rPr>
        <w:t xml:space="preserve"> </w:t>
      </w:r>
      <w:r>
        <w:t>учебно-познавательных задач и работе с учебной информацией; использовать разностороннюю</w:t>
      </w:r>
      <w:r>
        <w:rPr>
          <w:spacing w:val="1"/>
        </w:rPr>
        <w:t xml:space="preserve"> </w:t>
      </w:r>
      <w:r>
        <w:t>проработку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увеличит</w:t>
      </w:r>
      <w:r>
        <w:t>ь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связанного с жизненным опытом подростка с ЗПР; использовать разнообразие и вариативность</w:t>
      </w:r>
      <w:r>
        <w:rPr>
          <w:spacing w:val="1"/>
        </w:rPr>
        <w:t xml:space="preserve"> </w:t>
      </w:r>
      <w:r>
        <w:t>предъявления 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переработке</w:t>
      </w:r>
      <w:r>
        <w:rPr>
          <w:spacing w:val="1"/>
        </w:rPr>
        <w:t xml:space="preserve"> </w:t>
      </w:r>
      <w:r>
        <w:t>информации.</w:t>
      </w:r>
    </w:p>
    <w:p w:rsidR="00C8070F" w:rsidRDefault="0048348A">
      <w:pPr>
        <w:pStyle w:val="a3"/>
        <w:spacing w:before="1"/>
        <w:ind w:right="347"/>
      </w:pPr>
      <w:r>
        <w:t>Основной целью изучения пр</w:t>
      </w:r>
      <w:r>
        <w:t>едмета «Основы духовно-нравственной культуры народов</w:t>
      </w:r>
      <w:r>
        <w:rPr>
          <w:spacing w:val="1"/>
        </w:rPr>
        <w:t xml:space="preserve"> </w:t>
      </w:r>
      <w:r>
        <w:t>России» является приобщение обучающихся с ЗПР к культурному наследию народов 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воплощенным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верованиях,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поколений),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любящего</w:t>
      </w:r>
      <w:r>
        <w:rPr>
          <w:spacing w:val="-57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Отечество, способного</w:t>
      </w:r>
      <w:r>
        <w:rPr>
          <w:spacing w:val="-1"/>
        </w:rPr>
        <w:t xml:space="preserve"> </w:t>
      </w:r>
      <w:r>
        <w:t>к нравственному</w:t>
      </w:r>
      <w:r>
        <w:rPr>
          <w:spacing w:val="-7"/>
        </w:rPr>
        <w:t xml:space="preserve"> </w:t>
      </w:r>
      <w:r>
        <w:t>совершенствованию и</w:t>
      </w:r>
      <w:r>
        <w:rPr>
          <w:spacing w:val="-1"/>
        </w:rPr>
        <w:t xml:space="preserve"> </w:t>
      </w:r>
      <w:r>
        <w:t>развитию.</w:t>
      </w:r>
    </w:p>
    <w:p w:rsidR="00C8070F" w:rsidRDefault="0048348A">
      <w:pPr>
        <w:pStyle w:val="a3"/>
        <w:ind w:left="966" w:firstLine="0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C8070F" w:rsidRDefault="0048348A">
      <w:pPr>
        <w:pStyle w:val="a3"/>
        <w:spacing w:before="5" w:line="237" w:lineRule="auto"/>
        <w:ind w:right="346" w:firstLine="566"/>
      </w:pPr>
      <w:r>
        <w:rPr>
          <w:rFonts w:ascii="Symbol" w:hAnsi="Symbol"/>
        </w:rPr>
        <w:t></w:t>
      </w:r>
      <w:r>
        <w:t>расширение и систематизация знаний и пред</w:t>
      </w:r>
      <w:r>
        <w:t>ставлений обучающихся с ЗПР о культуре и</w:t>
      </w:r>
      <w:r>
        <w:rPr>
          <w:spacing w:val="1"/>
        </w:rPr>
        <w:t xml:space="preserve"> </w:t>
      </w:r>
      <w:r>
        <w:t>духовных традициях народов России, о нравственных ценностях, полученных при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образования;</w:t>
      </w:r>
    </w:p>
    <w:p w:rsidR="00C8070F" w:rsidRDefault="0048348A">
      <w:pPr>
        <w:pStyle w:val="a3"/>
        <w:spacing w:before="5"/>
        <w:ind w:right="347" w:firstLine="566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культуре, истории</w:t>
      </w:r>
      <w:r>
        <w:rPr>
          <w:spacing w:val="-1"/>
        </w:rPr>
        <w:t xml:space="preserve"> </w:t>
      </w:r>
      <w:r>
        <w:t>российского общества;</w:t>
      </w:r>
    </w:p>
    <w:p w:rsidR="00C8070F" w:rsidRDefault="0048348A">
      <w:pPr>
        <w:pStyle w:val="a3"/>
        <w:spacing w:before="3" w:line="237" w:lineRule="auto"/>
        <w:ind w:right="352" w:firstLine="566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-57"/>
        </w:rPr>
        <w:t xml:space="preserve"> </w:t>
      </w:r>
      <w:r>
        <w:t>своих поступков с нравственными идеалами, на осознание своих обязанностей перед семьей,</w:t>
      </w:r>
      <w:r>
        <w:rPr>
          <w:spacing w:val="1"/>
        </w:rPr>
        <w:t xml:space="preserve"> </w:t>
      </w:r>
      <w:r>
        <w:t>страной;</w:t>
      </w:r>
    </w:p>
    <w:p w:rsidR="00C8070F" w:rsidRDefault="0048348A">
      <w:pPr>
        <w:pStyle w:val="a3"/>
        <w:spacing w:before="8" w:line="237" w:lineRule="auto"/>
        <w:ind w:right="349" w:firstLine="566"/>
      </w:pPr>
      <w:r>
        <w:rPr>
          <w:rFonts w:ascii="Symbol" w:hAnsi="Symbol"/>
        </w:rPr>
        <w:t>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 традициям своего и других народов России, толерантное отношение к людям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культуры;</w:t>
      </w:r>
    </w:p>
    <w:p w:rsidR="00C8070F" w:rsidRDefault="0048348A">
      <w:pPr>
        <w:pStyle w:val="a3"/>
        <w:spacing w:before="7" w:line="237" w:lineRule="auto"/>
        <w:ind w:right="345" w:firstLine="566"/>
      </w:pPr>
      <w:r>
        <w:rPr>
          <w:rFonts w:ascii="Symbol" w:hAnsi="Symbol"/>
        </w:rPr>
        <w:t></w:t>
      </w:r>
      <w:r>
        <w:t>развитие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ЗПР</w:t>
      </w:r>
      <w:r>
        <w:rPr>
          <w:spacing w:val="28"/>
        </w:rPr>
        <w:t xml:space="preserve"> </w:t>
      </w:r>
      <w:r>
        <w:t>(об</w:t>
      </w:r>
      <w:r>
        <w:rPr>
          <w:spacing w:val="28"/>
        </w:rPr>
        <w:t xml:space="preserve"> </w:t>
      </w:r>
      <w:r>
        <w:t>источниках</w:t>
      </w:r>
      <w:r>
        <w:rPr>
          <w:spacing w:val="31"/>
        </w:rPr>
        <w:t xml:space="preserve"> </w:t>
      </w:r>
      <w:r>
        <w:t>информации,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применении),</w:t>
      </w:r>
      <w:r>
        <w:rPr>
          <w:spacing w:val="1"/>
        </w:rPr>
        <w:t xml:space="preserve"> </w:t>
      </w:r>
      <w:r>
        <w:t>возможносте</w:t>
      </w:r>
      <w:r>
        <w:t>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деятельности.</w:t>
      </w:r>
    </w:p>
    <w:p w:rsidR="00C8070F" w:rsidRDefault="0048348A">
      <w:pPr>
        <w:pStyle w:val="a3"/>
        <w:spacing w:before="3"/>
        <w:ind w:right="342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социальных</w:t>
      </w:r>
      <w:r>
        <w:rPr>
          <w:spacing w:val="3"/>
        </w:rPr>
        <w:t xml:space="preserve"> </w:t>
      </w:r>
      <w:r>
        <w:t>условиях.</w:t>
      </w:r>
    </w:p>
    <w:p w:rsidR="00C8070F" w:rsidRDefault="0048348A">
      <w:pPr>
        <w:pStyle w:val="a3"/>
        <w:ind w:right="345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</w:t>
      </w:r>
      <w:r>
        <w:t>ы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необходимо строить на создании оптимальных условий для усвоения программного</w:t>
      </w:r>
      <w:r>
        <w:rPr>
          <w:spacing w:val="1"/>
        </w:rPr>
        <w:t xml:space="preserve"> </w:t>
      </w:r>
      <w:r>
        <w:t>материала обучающимися с ЗПР. Большое внимание должно быть уделено отбору учебного</w:t>
      </w:r>
      <w:r>
        <w:rPr>
          <w:spacing w:val="1"/>
        </w:rPr>
        <w:t xml:space="preserve"> </w:t>
      </w:r>
      <w:r>
        <w:t>материала в соответствии с принципами доступности при сохранении общего базово</w:t>
      </w:r>
      <w:r>
        <w:t>го 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освобожден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излишней</w:t>
      </w:r>
      <w:r>
        <w:rPr>
          <w:spacing w:val="1"/>
        </w:rPr>
        <w:t xml:space="preserve"> </w:t>
      </w:r>
      <w:r>
        <w:t>детализации.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приемы: объяснение с систематическим повторением, использование разнообразных приемов</w:t>
      </w:r>
      <w:r>
        <w:rPr>
          <w:spacing w:val="1"/>
        </w:rPr>
        <w:t xml:space="preserve"> </w:t>
      </w:r>
      <w:r>
        <w:t>актуализации (визуальная опора, памятка и т.д.), опору на личный опыт подростка, привлечение</w:t>
      </w:r>
      <w:r>
        <w:rPr>
          <w:spacing w:val="-57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материала.</w:t>
      </w:r>
    </w:p>
    <w:p w:rsidR="00C8070F" w:rsidRDefault="0048348A">
      <w:pPr>
        <w:pStyle w:val="a3"/>
        <w:spacing w:before="1"/>
        <w:ind w:right="341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-57"/>
        </w:rPr>
        <w:t xml:space="preserve"> </w:t>
      </w:r>
      <w:r>
        <w:t>объема теоретических сведений, включение целых тем или целых</w:t>
      </w:r>
      <w:r>
        <w:t xml:space="preserve"> разделов в материалы для</w:t>
      </w:r>
      <w:r>
        <w:rPr>
          <w:spacing w:val="1"/>
        </w:rPr>
        <w:t xml:space="preserve"> </w:t>
      </w:r>
      <w:r>
        <w:t>обзорного,</w:t>
      </w:r>
      <w:r>
        <w:rPr>
          <w:spacing w:val="-1"/>
        </w:rPr>
        <w:t xml:space="preserve"> </w:t>
      </w:r>
      <w:r>
        <w:t>ознакомительного изучения.</w:t>
      </w:r>
    </w:p>
    <w:p w:rsidR="00C8070F" w:rsidRDefault="0048348A">
      <w:pPr>
        <w:pStyle w:val="a3"/>
        <w:ind w:left="966" w:firstLine="0"/>
      </w:pPr>
      <w:r>
        <w:t>Темы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ознакомительного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выделены</w:t>
      </w:r>
      <w:r>
        <w:rPr>
          <w:spacing w:val="-3"/>
        </w:rPr>
        <w:t xml:space="preserve"> </w:t>
      </w:r>
      <w:r>
        <w:t>курсивом.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7" w:firstLine="0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</w:t>
      </w:r>
      <w:r>
        <w:t>ия)</w:t>
      </w:r>
    </w:p>
    <w:p w:rsidR="00C8070F" w:rsidRDefault="0048348A">
      <w:pPr>
        <w:pStyle w:val="a3"/>
        <w:ind w:left="966" w:firstLine="0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C8070F" w:rsidRDefault="0048348A">
      <w:pPr>
        <w:pStyle w:val="a3"/>
        <w:spacing w:before="1"/>
        <w:ind w:right="340"/>
      </w:pPr>
      <w:r>
        <w:t>Величие российской</w:t>
      </w:r>
      <w:r>
        <w:rPr>
          <w:spacing w:val="1"/>
        </w:rPr>
        <w:t xml:space="preserve"> </w:t>
      </w:r>
      <w:r>
        <w:t>культуры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Деятели</w:t>
      </w:r>
      <w:r>
        <w:rPr>
          <w:spacing w:val="42"/>
        </w:rPr>
        <w:t xml:space="preserve"> </w:t>
      </w:r>
      <w:r>
        <w:t>науки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представители</w:t>
      </w:r>
      <w:r>
        <w:rPr>
          <w:spacing w:val="43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национальностей</w:t>
      </w:r>
      <w:r>
        <w:rPr>
          <w:spacing w:val="43"/>
        </w:rPr>
        <w:t xml:space="preserve"> </w:t>
      </w:r>
      <w:r>
        <w:t>(К.</w:t>
      </w:r>
      <w:r>
        <w:rPr>
          <w:spacing w:val="3"/>
        </w:rPr>
        <w:t xml:space="preserve"> </w:t>
      </w:r>
      <w:r>
        <w:t>Брюллов,</w:t>
      </w:r>
      <w:r>
        <w:rPr>
          <w:spacing w:val="4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Репин,</w:t>
      </w:r>
      <w:r>
        <w:rPr>
          <w:spacing w:val="-58"/>
        </w:rPr>
        <w:t xml:space="preserve"> </w:t>
      </w:r>
      <w:r>
        <w:t xml:space="preserve">К. Станиславский, Ш. Алейхем, Г. Уланов, Д. Шостакович, Р. </w:t>
      </w:r>
      <w:r>
        <w:t>Гамзатов, С. Эрьзя, Ю. Рытхэу и</w:t>
      </w:r>
      <w:r>
        <w:rPr>
          <w:spacing w:val="1"/>
        </w:rPr>
        <w:t xml:space="preserve"> </w:t>
      </w:r>
      <w:r>
        <w:t>др.).</w:t>
      </w:r>
    </w:p>
    <w:p w:rsidR="00C8070F" w:rsidRDefault="0048348A">
      <w:pPr>
        <w:pStyle w:val="a3"/>
        <w:ind w:right="349" w:firstLine="885"/>
      </w:pPr>
      <w:r>
        <w:t>Человек – творец и носитель культуры. Вне культуры жизнь человека невозможна.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таланта,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упорства.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Источники,</w:t>
      </w:r>
      <w:r>
        <w:rPr>
          <w:spacing w:val="-3"/>
        </w:rPr>
        <w:t xml:space="preserve"> </w:t>
      </w:r>
      <w:r>
        <w:t>создающие</w:t>
      </w:r>
      <w:r>
        <w:rPr>
          <w:spacing w:val="-4"/>
        </w:rPr>
        <w:t xml:space="preserve"> </w:t>
      </w:r>
      <w:r>
        <w:t>нравственные установки.</w:t>
      </w:r>
    </w:p>
    <w:p w:rsidR="00C8070F" w:rsidRDefault="0048348A">
      <w:pPr>
        <w:pStyle w:val="a3"/>
        <w:ind w:left="1144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</w:t>
      </w:r>
    </w:p>
    <w:p w:rsidR="00C8070F" w:rsidRDefault="0048348A">
      <w:pPr>
        <w:ind w:left="258" w:right="345" w:firstLine="885"/>
        <w:jc w:val="both"/>
        <w:rPr>
          <w:i/>
          <w:sz w:val="24"/>
        </w:rPr>
      </w:pPr>
      <w:r>
        <w:rPr>
          <w:sz w:val="24"/>
        </w:rPr>
        <w:t>«Береги</w:t>
      </w:r>
      <w:r>
        <w:rPr>
          <w:spacing w:val="1"/>
          <w:sz w:val="24"/>
        </w:rPr>
        <w:t xml:space="preserve"> </w:t>
      </w:r>
      <w:r>
        <w:rPr>
          <w:sz w:val="24"/>
        </w:rPr>
        <w:t>землю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родимую,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любимую».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(Улып,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Сияжар,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Боотур,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Урал-баты</w:t>
      </w:r>
      <w:r>
        <w:rPr>
          <w:i/>
          <w:sz w:val="24"/>
        </w:rPr>
        <w:t>р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др.).</w:t>
      </w:r>
    </w:p>
    <w:p w:rsidR="00C8070F" w:rsidRDefault="0048348A">
      <w:pPr>
        <w:pStyle w:val="a3"/>
        <w:ind w:right="342" w:firstLine="885"/>
      </w:pPr>
      <w:r>
        <w:t>Жизнь</w:t>
      </w:r>
      <w:r>
        <w:rPr>
          <w:spacing w:val="1"/>
        </w:rPr>
        <w:t xml:space="preserve"> </w:t>
      </w:r>
      <w:r>
        <w:t>ратными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полна.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 в истории России (Дмитрий Донской, Кузьма Минин, Иван Сусанин, Надежда Дурова и</w:t>
      </w:r>
      <w:r>
        <w:rPr>
          <w:spacing w:val="1"/>
        </w:rPr>
        <w:t xml:space="preserve"> </w:t>
      </w:r>
      <w:r>
        <w:t xml:space="preserve">др.). Деятели разных конфессий – патриоты (Сергий Радонежский, Рабби Шнеур-Залман и </w:t>
      </w:r>
      <w:r>
        <w:t>др.).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народов нашей страны в</w:t>
      </w:r>
      <w:r>
        <w:rPr>
          <w:spacing w:val="-1"/>
        </w:rPr>
        <w:t xml:space="preserve"> </w:t>
      </w:r>
      <w:r>
        <w:t>победу</w:t>
      </w:r>
      <w:r>
        <w:rPr>
          <w:spacing w:val="-5"/>
        </w:rPr>
        <w:t xml:space="preserve"> </w:t>
      </w:r>
      <w:r>
        <w:t>над фашизмом.</w:t>
      </w:r>
    </w:p>
    <w:p w:rsidR="00C8070F" w:rsidRDefault="0048348A">
      <w:pPr>
        <w:pStyle w:val="a3"/>
        <w:ind w:right="347" w:firstLine="885"/>
      </w:pP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(сказках,</w:t>
      </w:r>
      <w:r>
        <w:rPr>
          <w:spacing w:val="1"/>
        </w:rPr>
        <w:t xml:space="preserve"> </w:t>
      </w:r>
      <w:r>
        <w:t>легендах,</w:t>
      </w:r>
      <w:r>
        <w:rPr>
          <w:spacing w:val="-1"/>
        </w:rPr>
        <w:t xml:space="preserve"> </w:t>
      </w:r>
      <w:r>
        <w:t>пословицах).</w:t>
      </w:r>
    </w:p>
    <w:p w:rsidR="00C8070F" w:rsidRDefault="0048348A">
      <w:pPr>
        <w:spacing w:before="1"/>
        <w:ind w:left="258" w:right="349" w:firstLine="885"/>
        <w:jc w:val="both"/>
        <w:rPr>
          <w:i/>
          <w:sz w:val="24"/>
        </w:rPr>
      </w:pPr>
      <w:r>
        <w:rPr>
          <w:i/>
          <w:sz w:val="24"/>
        </w:rPr>
        <w:t>«Плод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славен…».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Буддизм,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христианство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трудолюбии.</w:t>
      </w:r>
    </w:p>
    <w:p w:rsidR="00C8070F" w:rsidRDefault="0048348A">
      <w:pPr>
        <w:pStyle w:val="a3"/>
        <w:ind w:right="342" w:firstLine="885"/>
      </w:pPr>
      <w:r>
        <w:t>Люди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самоотверженного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национальности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-1"/>
        </w:rPr>
        <w:t xml:space="preserve"> </w:t>
      </w:r>
      <w:r>
        <w:t>родины (землепроходцы,</w:t>
      </w:r>
      <w:r>
        <w:rPr>
          <w:spacing w:val="1"/>
        </w:rPr>
        <w:t xml:space="preserve"> </w:t>
      </w:r>
      <w:r>
        <w:t>ученые,</w:t>
      </w:r>
      <w:r>
        <w:rPr>
          <w:spacing w:val="-1"/>
        </w:rPr>
        <w:t xml:space="preserve"> </w:t>
      </w:r>
      <w:r>
        <w:t>путешественники</w:t>
      </w:r>
      <w:r>
        <w:rPr>
          <w:spacing w:val="-2"/>
        </w:rPr>
        <w:t xml:space="preserve"> </w:t>
      </w:r>
      <w:r>
        <w:t>и пр.).</w:t>
      </w:r>
    </w:p>
    <w:p w:rsidR="00C8070F" w:rsidRDefault="0048348A">
      <w:pPr>
        <w:ind w:left="258" w:right="343" w:firstLine="885"/>
        <w:jc w:val="both"/>
        <w:rPr>
          <w:i/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Одушевление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предками.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заповедников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Заповедники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C8070F" w:rsidRDefault="0048348A">
      <w:pPr>
        <w:ind w:left="258" w:right="341" w:firstLine="885"/>
        <w:jc w:val="both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искренность, симпатия, взаимопомощь и поддержка – главные семейные ценности. </w:t>
      </w:r>
      <w:r>
        <w:rPr>
          <w:i/>
          <w:sz w:val="24"/>
        </w:rPr>
        <w:t>О любви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милосердии в разных религиях. Семейные ценности в православии, буддизме, исламе, иудаи</w:t>
      </w:r>
      <w:r>
        <w:rPr>
          <w:i/>
          <w:sz w:val="24"/>
        </w:rPr>
        <w:t>зме.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Взаимоотношения членов семьи. </w:t>
      </w:r>
      <w:r>
        <w:rPr>
          <w:i/>
          <w:sz w:val="24"/>
        </w:rPr>
        <w:t>Отражение ценностей семьи в фольклоре разных народов.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– первый трудовой коллектив.</w:t>
      </w:r>
    </w:p>
    <w:p w:rsidR="00C8070F" w:rsidRDefault="0048348A">
      <w:pPr>
        <w:pStyle w:val="a3"/>
        <w:ind w:left="1144" w:firstLine="0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Религия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</w:p>
    <w:p w:rsidR="00C8070F" w:rsidRDefault="0048348A">
      <w:pPr>
        <w:ind w:left="258" w:right="344" w:firstLine="885"/>
        <w:jc w:val="both"/>
        <w:rPr>
          <w:i/>
          <w:sz w:val="24"/>
        </w:rPr>
      </w:pPr>
      <w:r>
        <w:rPr>
          <w:sz w:val="24"/>
        </w:rPr>
        <w:t xml:space="preserve">Вклад религии в развитие материальной и духовной культуры общества. </w:t>
      </w:r>
      <w:r>
        <w:rPr>
          <w:i/>
          <w:sz w:val="24"/>
        </w:rPr>
        <w:t>Роль религии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культуры.</w:t>
      </w:r>
    </w:p>
    <w:p w:rsidR="00C8070F" w:rsidRDefault="0048348A">
      <w:pPr>
        <w:ind w:left="258" w:right="341" w:firstLine="885"/>
        <w:jc w:val="both"/>
        <w:rPr>
          <w:sz w:val="24"/>
        </w:rPr>
      </w:pPr>
      <w:r>
        <w:rPr>
          <w:sz w:val="24"/>
        </w:rPr>
        <w:t xml:space="preserve">Культурное наследие христианской Руси. </w:t>
      </w:r>
      <w:r>
        <w:rPr>
          <w:i/>
          <w:sz w:val="24"/>
        </w:rPr>
        <w:t>Принятие христианства на Руси, 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Византии. </w:t>
      </w:r>
      <w:r>
        <w:rPr>
          <w:sz w:val="24"/>
        </w:rPr>
        <w:t xml:space="preserve">Христианская вера и образование в Древней Руси. </w:t>
      </w:r>
      <w:r>
        <w:rPr>
          <w:i/>
          <w:sz w:val="24"/>
        </w:rPr>
        <w:t>Великие князья Древней Руси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убр</w:t>
      </w:r>
      <w:r>
        <w:rPr>
          <w:sz w:val="24"/>
        </w:rPr>
        <w:t>анство).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Духовная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Богослужебное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песнопение.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Колокольный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звон.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календаря.</w:t>
      </w:r>
    </w:p>
    <w:p w:rsidR="00C8070F" w:rsidRDefault="0048348A">
      <w:pPr>
        <w:ind w:left="258" w:right="342" w:firstLine="885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столетия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(VII-XII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века)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мусульманской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 в сокровищницу мировой культуры. Декоративно-прикладное искусство народов,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исповедующих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ислам. </w:t>
      </w:r>
      <w:r>
        <w:rPr>
          <w:sz w:val="24"/>
        </w:rPr>
        <w:t>Мечеть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 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Исламский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календарь.</w:t>
      </w:r>
    </w:p>
    <w:p w:rsidR="00C8070F" w:rsidRDefault="0048348A">
      <w:pPr>
        <w:spacing w:before="1"/>
        <w:ind w:left="258" w:right="340" w:firstLine="885"/>
        <w:jc w:val="both"/>
        <w:rPr>
          <w:i/>
          <w:sz w:val="24"/>
        </w:rPr>
      </w:pPr>
      <w:r>
        <w:rPr>
          <w:sz w:val="24"/>
        </w:rPr>
        <w:t xml:space="preserve">Иудаизм и культура. </w:t>
      </w:r>
      <w:r>
        <w:rPr>
          <w:i/>
          <w:sz w:val="24"/>
        </w:rPr>
        <w:t xml:space="preserve">Возникновение иудаизма. </w:t>
      </w:r>
      <w:r>
        <w:rPr>
          <w:sz w:val="24"/>
        </w:rPr>
        <w:t>Тора – Пятикнижие Моисея. Синагога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молельный дом иудеев. </w:t>
      </w:r>
      <w:r>
        <w:rPr>
          <w:i/>
          <w:sz w:val="24"/>
        </w:rPr>
        <w:t>Особенности внутреннего убранства синагоги. Священная 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иудеев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живописи. Еврейский календарь.</w:t>
      </w:r>
    </w:p>
    <w:p w:rsidR="00C8070F" w:rsidRDefault="0048348A">
      <w:pPr>
        <w:ind w:left="258" w:right="342" w:firstLine="885"/>
        <w:jc w:val="both"/>
        <w:rPr>
          <w:i/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буддизма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буддистов.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монасты</w:t>
      </w:r>
      <w:r>
        <w:rPr>
          <w:sz w:val="24"/>
        </w:rPr>
        <w:t>ри.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танка.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Буддийский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календарь.</w:t>
      </w:r>
    </w:p>
    <w:p w:rsidR="00C8070F" w:rsidRDefault="0048348A">
      <w:pPr>
        <w:pStyle w:val="a3"/>
        <w:ind w:left="1144" w:firstLine="0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</w:t>
      </w:r>
    </w:p>
    <w:p w:rsidR="00C8070F" w:rsidRDefault="0048348A">
      <w:pPr>
        <w:pStyle w:val="a3"/>
        <w:ind w:right="350" w:firstLine="885"/>
      </w:pPr>
      <w:r>
        <w:t>Забота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гарантии</w:t>
      </w:r>
      <w:r>
        <w:rPr>
          <w:spacing w:val="-5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памятников,</w:t>
      </w:r>
      <w:r>
        <w:rPr>
          <w:spacing w:val="2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религиями.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 w:firstLine="885"/>
      </w:pPr>
      <w:r>
        <w:t>Хранить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обычаям,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-1"/>
        </w:rPr>
        <w:t xml:space="preserve"> </w:t>
      </w:r>
      <w:r>
        <w:t>из российской</w:t>
      </w:r>
      <w:r>
        <w:rPr>
          <w:spacing w:val="-3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меценаты России.</w:t>
      </w:r>
    </w:p>
    <w:p w:rsidR="00C8070F" w:rsidRDefault="0048348A">
      <w:pPr>
        <w:pStyle w:val="a3"/>
        <w:ind w:left="1144" w:firstLine="0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</w:t>
      </w:r>
    </w:p>
    <w:p w:rsidR="00C8070F" w:rsidRDefault="0048348A">
      <w:pPr>
        <w:pStyle w:val="a3"/>
        <w:spacing w:before="1"/>
        <w:ind w:right="341" w:firstLine="885"/>
      </w:pP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твой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Образованность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увлечения, симпатии, радости, нравственные</w:t>
      </w:r>
      <w:r>
        <w:rPr>
          <w:spacing w:val="1"/>
        </w:rPr>
        <w:t xml:space="preserve"> </w:t>
      </w:r>
      <w:r>
        <w:t>качества 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составляющие духовного</w:t>
      </w:r>
      <w:r>
        <w:rPr>
          <w:spacing w:val="1"/>
        </w:rPr>
        <w:t xml:space="preserve"> </w:t>
      </w:r>
      <w:r>
        <w:t>мира.</w:t>
      </w:r>
    </w:p>
    <w:p w:rsidR="00C8070F" w:rsidRDefault="0048348A">
      <w:pPr>
        <w:pStyle w:val="a3"/>
        <w:ind w:right="348" w:firstLine="885"/>
      </w:pPr>
      <w:r>
        <w:t>Культура поведения человека. Этикет в разных жизненных ситуациях.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</w:t>
      </w:r>
      <w:r>
        <w:t>а.</w:t>
      </w:r>
    </w:p>
    <w:p w:rsidR="00C8070F" w:rsidRDefault="0048348A">
      <w:pPr>
        <w:pStyle w:val="a3"/>
        <w:ind w:right="348" w:firstLine="566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C8070F" w:rsidRDefault="0048348A">
      <w:pPr>
        <w:pStyle w:val="a3"/>
        <w:ind w:right="343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 Помимо широко используемых в ООП ООО общих для 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категории детей, обеспечиваю</w:t>
      </w:r>
      <w:r>
        <w:t>щие осмысленное освоение содержания образования по</w:t>
      </w:r>
      <w:r>
        <w:rPr>
          <w:spacing w:val="1"/>
        </w:rPr>
        <w:t xml:space="preserve"> </w:t>
      </w:r>
      <w:r>
        <w:t>предмету: усиление предметно-практической деятельности; чередование видов деятельности;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собственного результата. При закреплении изученных</w:t>
      </w:r>
      <w:r>
        <w:t xml:space="preserve"> тем полезно использовать такие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фильмов;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достопримечательностям; моделирование ситуаций социальног</w:t>
      </w:r>
      <w:r>
        <w:t>о взаимодействия; подготовка</w:t>
      </w:r>
      <w:r>
        <w:rPr>
          <w:spacing w:val="1"/>
        </w:rPr>
        <w:t xml:space="preserve"> </w:t>
      </w:r>
      <w:r>
        <w:t>сообщения на заданную тему с поиском необходимой информации, коллективные проектные</w:t>
      </w:r>
      <w:r>
        <w:rPr>
          <w:spacing w:val="1"/>
        </w:rPr>
        <w:t xml:space="preserve"> </w:t>
      </w:r>
      <w:r>
        <w:t>работы.</w:t>
      </w:r>
    </w:p>
    <w:p w:rsidR="00C8070F" w:rsidRDefault="0048348A">
      <w:pPr>
        <w:pStyle w:val="a3"/>
        <w:spacing w:before="1"/>
        <w:ind w:right="344" w:firstLine="885"/>
      </w:pPr>
      <w:r>
        <w:t>Примерная тематическая и терминологическая лексика соответствует ООП ООО. Для</w:t>
      </w:r>
      <w:r>
        <w:rPr>
          <w:spacing w:val="1"/>
        </w:rPr>
        <w:t xml:space="preserve"> </w:t>
      </w:r>
      <w:r>
        <w:t xml:space="preserve">обучающихся с ЗПР существенными являются приемы работы с </w:t>
      </w:r>
      <w:r>
        <w:t>лексическим материалом 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 xml:space="preserve">обучающихся. Изучаемые термины вводятся на полисенсорной основе, </w:t>
      </w:r>
      <w:r>
        <w:t>обязательна 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терминологии.</w:t>
      </w:r>
    </w:p>
    <w:p w:rsidR="00C8070F" w:rsidRDefault="0048348A">
      <w:pPr>
        <w:pStyle w:val="a3"/>
        <w:ind w:left="966" w:firstLine="0"/>
      </w:pPr>
      <w:r>
        <w:t>Примерные</w:t>
      </w:r>
      <w:r>
        <w:rPr>
          <w:spacing w:val="-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</w:p>
    <w:p w:rsidR="00C8070F" w:rsidRDefault="0048348A">
      <w:pPr>
        <w:pStyle w:val="a3"/>
        <w:ind w:right="350" w:firstLine="885"/>
      </w:pPr>
      <w:r>
        <w:t>Для организации проверки, учета и контроля знаний обучающихся с ЗПР предусмотрен</w:t>
      </w:r>
      <w:r>
        <w:rPr>
          <w:spacing w:val="-5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виде: и</w:t>
      </w:r>
      <w:r>
        <w:t>ндивидуальных заданий,</w:t>
      </w:r>
      <w:r>
        <w:rPr>
          <w:spacing w:val="1"/>
        </w:rPr>
        <w:t xml:space="preserve"> </w:t>
      </w:r>
      <w:r>
        <w:t>устных опросов, защиты</w:t>
      </w:r>
      <w:r>
        <w:rPr>
          <w:spacing w:val="-1"/>
        </w:rPr>
        <w:t xml:space="preserve"> </w:t>
      </w:r>
      <w:r>
        <w:t>проектов.</w:t>
      </w:r>
    </w:p>
    <w:p w:rsidR="00C8070F" w:rsidRDefault="0048348A">
      <w:pPr>
        <w:pStyle w:val="a3"/>
        <w:ind w:right="349" w:firstLine="885"/>
      </w:pPr>
      <w:r>
        <w:t>Для обучающихся с ЗПР возможно изменение формулировки заданий на «пошаговую»,</w:t>
      </w:r>
      <w:r>
        <w:rPr>
          <w:spacing w:val="-57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инструкций, упрощение длинных сложных форму</w:t>
      </w:r>
      <w:r>
        <w:t>лировок инструкций; предоставление образца</w:t>
      </w:r>
      <w:r>
        <w:rPr>
          <w:spacing w:val="1"/>
        </w:rPr>
        <w:t xml:space="preserve"> </w:t>
      </w:r>
      <w:r>
        <w:t>или возможности использования справочной</w:t>
      </w:r>
      <w:r>
        <w:rPr>
          <w:spacing w:val="-3"/>
        </w:rPr>
        <w:t xml:space="preserve"> </w:t>
      </w:r>
      <w:r>
        <w:t>информации.</w:t>
      </w:r>
    </w:p>
    <w:p w:rsidR="00C8070F" w:rsidRDefault="0048348A">
      <w:pPr>
        <w:pStyle w:val="a3"/>
        <w:ind w:left="1144" w:firstLine="0"/>
      </w:pPr>
      <w:r>
        <w:t>Темы</w:t>
      </w:r>
      <w:r>
        <w:rPr>
          <w:spacing w:val="-2"/>
        </w:rPr>
        <w:t xml:space="preserve"> </w:t>
      </w:r>
      <w:r>
        <w:t>проектных работ: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389"/>
        </w:tabs>
        <w:jc w:val="left"/>
        <w:rPr>
          <w:sz w:val="24"/>
        </w:rPr>
      </w:pPr>
      <w:r>
        <w:rPr>
          <w:sz w:val="24"/>
        </w:rPr>
        <w:t>«Герои-партизаны</w:t>
      </w:r>
      <w:r>
        <w:rPr>
          <w:spacing w:val="-9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войны».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389"/>
        </w:tabs>
        <w:jc w:val="left"/>
        <w:rPr>
          <w:sz w:val="24"/>
        </w:rPr>
      </w:pPr>
      <w:r>
        <w:rPr>
          <w:sz w:val="24"/>
        </w:rPr>
        <w:t>«Правнуки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прадедах».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389"/>
        </w:tabs>
        <w:spacing w:before="1"/>
        <w:jc w:val="left"/>
        <w:rPr>
          <w:sz w:val="24"/>
        </w:rPr>
      </w:pPr>
      <w:r>
        <w:rPr>
          <w:sz w:val="24"/>
        </w:rPr>
        <w:t>«Герои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Союза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389"/>
        </w:tabs>
        <w:jc w:val="left"/>
        <w:rPr>
          <w:sz w:val="24"/>
        </w:rPr>
      </w:pPr>
      <w:r>
        <w:rPr>
          <w:sz w:val="24"/>
        </w:rPr>
        <w:t>«Место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389"/>
        </w:tabs>
        <w:jc w:val="left"/>
        <w:rPr>
          <w:sz w:val="24"/>
        </w:rPr>
      </w:pPr>
      <w:r>
        <w:rPr>
          <w:sz w:val="24"/>
        </w:rPr>
        <w:t>«Трудовые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389"/>
        </w:tabs>
        <w:jc w:val="left"/>
        <w:rPr>
          <w:sz w:val="24"/>
        </w:rPr>
      </w:pPr>
      <w:r>
        <w:rPr>
          <w:sz w:val="24"/>
        </w:rPr>
        <w:t>«Герои</w:t>
      </w:r>
      <w:r>
        <w:rPr>
          <w:spacing w:val="-9"/>
          <w:sz w:val="24"/>
        </w:rPr>
        <w:t xml:space="preserve"> </w:t>
      </w:r>
      <w:r>
        <w:rPr>
          <w:sz w:val="24"/>
        </w:rPr>
        <w:t>космоса».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389"/>
        </w:tabs>
        <w:jc w:val="left"/>
        <w:rPr>
          <w:sz w:val="24"/>
        </w:rPr>
      </w:pPr>
      <w:r>
        <w:rPr>
          <w:sz w:val="24"/>
        </w:rPr>
        <w:t>«Трудовые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509"/>
        </w:tabs>
        <w:ind w:left="1508" w:hanging="365"/>
        <w:jc w:val="left"/>
        <w:rPr>
          <w:sz w:val="24"/>
        </w:rPr>
      </w:pPr>
      <w:r>
        <w:rPr>
          <w:sz w:val="24"/>
        </w:rPr>
        <w:t>«Благотворительные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1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1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13"/>
          <w:sz w:val="24"/>
        </w:rPr>
        <w:t xml:space="preserve"> </w:t>
      </w:r>
      <w:r>
        <w:rPr>
          <w:sz w:val="24"/>
        </w:rPr>
        <w:t>вашего</w:t>
      </w:r>
    </w:p>
    <w:p w:rsidR="00C8070F" w:rsidRDefault="00C8070F">
      <w:pPr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ind w:firstLine="0"/>
        <w:jc w:val="left"/>
      </w:pPr>
      <w:r>
        <w:rPr>
          <w:spacing w:val="-1"/>
        </w:rPr>
        <w:t>класса».</w:t>
      </w:r>
    </w:p>
    <w:p w:rsidR="00C8070F" w:rsidRDefault="0048348A">
      <w:pPr>
        <w:pStyle w:val="a3"/>
        <w:ind w:left="0" w:firstLine="0"/>
        <w:jc w:val="left"/>
      </w:pPr>
      <w:r>
        <w:br w:type="column"/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253"/>
        </w:tabs>
        <w:ind w:left="253"/>
        <w:jc w:val="left"/>
        <w:rPr>
          <w:sz w:val="24"/>
        </w:rPr>
      </w:pPr>
      <w:r>
        <w:rPr>
          <w:sz w:val="24"/>
        </w:rPr>
        <w:t>«Изобразительное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373"/>
        </w:tabs>
        <w:ind w:left="373" w:hanging="365"/>
        <w:jc w:val="left"/>
        <w:rPr>
          <w:sz w:val="24"/>
        </w:rPr>
      </w:pPr>
      <w:r>
        <w:rPr>
          <w:sz w:val="24"/>
        </w:rPr>
        <w:t>«Театр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ценностей».</w:t>
      </w:r>
    </w:p>
    <w:p w:rsidR="00C8070F" w:rsidRDefault="00C8070F">
      <w:pPr>
        <w:rPr>
          <w:sz w:val="24"/>
        </w:rPr>
        <w:sectPr w:rsidR="00C8070F">
          <w:type w:val="continuous"/>
          <w:pgSz w:w="11910" w:h="16840"/>
          <w:pgMar w:top="1120" w:right="220" w:bottom="1120" w:left="1160" w:header="720" w:footer="720" w:gutter="0"/>
          <w:cols w:num="2" w:space="720" w:equalWidth="0">
            <w:col w:w="1096" w:space="40"/>
            <w:col w:w="9394"/>
          </w:cols>
        </w:sectPr>
      </w:pP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509"/>
        </w:tabs>
        <w:spacing w:before="66"/>
        <w:ind w:left="1508" w:hanging="365"/>
        <w:jc w:val="left"/>
        <w:rPr>
          <w:sz w:val="24"/>
        </w:rPr>
      </w:pPr>
      <w:r>
        <w:rPr>
          <w:sz w:val="24"/>
        </w:rPr>
        <w:t>«Правила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6"/>
          <w:sz w:val="24"/>
        </w:rPr>
        <w:t xml:space="preserve"> </w:t>
      </w:r>
      <w:r>
        <w:rPr>
          <w:sz w:val="24"/>
        </w:rPr>
        <w:t>рыцарей».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509"/>
        </w:tabs>
        <w:ind w:left="1508" w:hanging="365"/>
        <w:jc w:val="left"/>
        <w:rPr>
          <w:sz w:val="24"/>
        </w:rPr>
      </w:pPr>
      <w:r>
        <w:rPr>
          <w:sz w:val="24"/>
        </w:rPr>
        <w:t>«Танцевальный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этикет».</w:t>
      </w:r>
    </w:p>
    <w:p w:rsidR="00C8070F" w:rsidRDefault="0048348A" w:rsidP="0048348A">
      <w:pPr>
        <w:pStyle w:val="a6"/>
        <w:numPr>
          <w:ilvl w:val="1"/>
          <w:numId w:val="152"/>
        </w:numPr>
        <w:tabs>
          <w:tab w:val="left" w:pos="1509"/>
        </w:tabs>
        <w:ind w:left="1508" w:hanging="365"/>
        <w:jc w:val="left"/>
        <w:rPr>
          <w:sz w:val="24"/>
        </w:rPr>
      </w:pPr>
      <w:r>
        <w:rPr>
          <w:sz w:val="24"/>
        </w:rPr>
        <w:t>«История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письма».</w:t>
      </w:r>
    </w:p>
    <w:p w:rsidR="00C8070F" w:rsidRDefault="00C8070F">
      <w:pPr>
        <w:pStyle w:val="a3"/>
        <w:ind w:left="0" w:firstLine="0"/>
        <w:jc w:val="left"/>
        <w:rPr>
          <w:sz w:val="26"/>
        </w:rPr>
      </w:pPr>
    </w:p>
    <w:p w:rsidR="00C8070F" w:rsidRDefault="00C8070F">
      <w:pPr>
        <w:pStyle w:val="a3"/>
        <w:spacing w:before="5"/>
        <w:ind w:left="0" w:firstLine="0"/>
        <w:jc w:val="left"/>
        <w:rPr>
          <w:sz w:val="22"/>
        </w:rPr>
      </w:pPr>
    </w:p>
    <w:p w:rsidR="00C8070F" w:rsidRDefault="0048348A">
      <w:pPr>
        <w:pStyle w:val="1"/>
        <w:ind w:left="3338"/>
        <w:jc w:val="both"/>
      </w:pPr>
      <w:r>
        <w:t>2.2.4.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C8070F" w:rsidRDefault="0048348A">
      <w:pPr>
        <w:pStyle w:val="a3"/>
        <w:ind w:right="342" w:firstLine="566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образования.</w:t>
      </w:r>
    </w:p>
    <w:p w:rsidR="00C8070F" w:rsidRDefault="0048348A">
      <w:pPr>
        <w:pStyle w:val="a3"/>
        <w:ind w:left="825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обеспечивает:</w:t>
      </w:r>
    </w:p>
    <w:p w:rsidR="00C8070F" w:rsidRDefault="0048348A">
      <w:pPr>
        <w:pStyle w:val="a3"/>
        <w:ind w:right="343" w:firstLine="566"/>
      </w:pPr>
      <w:r>
        <w:t>создание специальных условий воспитания, обучения, позволяющих учитывать особые</w:t>
      </w:r>
      <w:r>
        <w:rPr>
          <w:spacing w:val="1"/>
        </w:rPr>
        <w:t xml:space="preserve"> </w:t>
      </w:r>
      <w:r>
        <w:t>образовательные потребности детей с ограниченными возможностями здоровья 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 образовательного</w:t>
      </w:r>
      <w:r>
        <w:rPr>
          <w:spacing w:val="-1"/>
        </w:rPr>
        <w:t xml:space="preserve"> </w:t>
      </w:r>
      <w:r>
        <w:t>процесса;</w:t>
      </w:r>
    </w:p>
    <w:p w:rsidR="00C8070F" w:rsidRDefault="0048348A">
      <w:pPr>
        <w:pStyle w:val="a3"/>
        <w:ind w:right="342" w:firstLine="566"/>
      </w:pPr>
      <w:r>
        <w:t>дальнейшую социальную адаптацию и интеграцию детей с особыми 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C8070F" w:rsidRDefault="0048348A">
      <w:pPr>
        <w:pStyle w:val="a3"/>
        <w:ind w:left="825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C8070F" w:rsidRDefault="0048348A">
      <w:pPr>
        <w:pStyle w:val="a3"/>
        <w:ind w:right="342" w:firstLine="566"/>
      </w:pP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психолого-социально-педагогической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</w:t>
      </w:r>
      <w:r>
        <w:t>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представителям);</w:t>
      </w:r>
    </w:p>
    <w:p w:rsidR="00C8070F" w:rsidRDefault="0048348A">
      <w:pPr>
        <w:pStyle w:val="a3"/>
        <w:ind w:right="342" w:firstLine="566"/>
      </w:pP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дополнительных образовательных</w:t>
      </w:r>
      <w:r>
        <w:rPr>
          <w:spacing w:val="-1"/>
        </w:rPr>
        <w:t xml:space="preserve"> </w:t>
      </w:r>
      <w:r>
        <w:t>программ.</w:t>
      </w:r>
    </w:p>
    <w:p w:rsidR="00C8070F" w:rsidRDefault="0048348A">
      <w:pPr>
        <w:pStyle w:val="a3"/>
        <w:ind w:left="825" w:firstLine="0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C8070F" w:rsidRDefault="0048348A">
      <w:pPr>
        <w:pStyle w:val="a3"/>
        <w:ind w:right="342" w:firstLine="566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образования;</w:t>
      </w:r>
    </w:p>
    <w:p w:rsidR="00C8070F" w:rsidRDefault="0048348A">
      <w:pPr>
        <w:pStyle w:val="a3"/>
        <w:ind w:right="342" w:firstLine="566"/>
      </w:pPr>
      <w:r>
        <w:t>определение особенностей организации образовательного процесса и условий интеграции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 xml:space="preserve">каждого ребёнка, структурой нарушения развития и </w:t>
      </w:r>
      <w:r>
        <w:t>степенью выраженности (в соответствии 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</w:t>
      </w:r>
      <w:r>
        <w:rPr>
          <w:spacing w:val="-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комиссии);</w:t>
      </w:r>
    </w:p>
    <w:p w:rsidR="00C8070F" w:rsidRDefault="0048348A">
      <w:pPr>
        <w:pStyle w:val="a3"/>
        <w:ind w:right="341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нарушением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</w:t>
      </w:r>
      <w:r>
        <w:t>ическом</w:t>
      </w:r>
      <w:r>
        <w:rPr>
          <w:spacing w:val="-2"/>
        </w:rPr>
        <w:t xml:space="preserve"> </w:t>
      </w:r>
      <w:r>
        <w:t>и (или) психическом</w:t>
      </w:r>
      <w:r>
        <w:rPr>
          <w:spacing w:val="-1"/>
        </w:rPr>
        <w:t xml:space="preserve"> </w:t>
      </w:r>
      <w:r>
        <w:t>развитии;</w:t>
      </w:r>
    </w:p>
    <w:p w:rsidR="00C8070F" w:rsidRDefault="0048348A">
      <w:pPr>
        <w:pStyle w:val="a3"/>
        <w:ind w:right="343"/>
      </w:pPr>
      <w:r>
        <w:t>обеспечение возможности воспитания и обучения по дополнительным образовательным</w:t>
      </w:r>
      <w:r>
        <w:rPr>
          <w:spacing w:val="1"/>
        </w:rPr>
        <w:t xml:space="preserve"> </w:t>
      </w:r>
      <w:r>
        <w:t>программам социально-педагогической и других направленностей, получения 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4"/>
        </w:rPr>
        <w:t xml:space="preserve"> </w:t>
      </w:r>
      <w:r>
        <w:t>услуг;</w:t>
      </w:r>
    </w:p>
    <w:p w:rsidR="00C8070F" w:rsidRDefault="0048348A">
      <w:pPr>
        <w:pStyle w:val="a3"/>
        <w:ind w:right="342"/>
      </w:pPr>
      <w:r>
        <w:t>формирование з</w:t>
      </w:r>
      <w:r>
        <w:t>релых личностных</w:t>
      </w:r>
      <w:r>
        <w:rPr>
          <w:spacing w:val="60"/>
        </w:rPr>
        <w:t xml:space="preserve"> </w:t>
      </w:r>
      <w:r>
        <w:t>установок, способствующих оптимальной адаптации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реальной жизненной ситуации;</w:t>
      </w:r>
    </w:p>
    <w:p w:rsidR="00C8070F" w:rsidRDefault="0048348A">
      <w:pPr>
        <w:pStyle w:val="a3"/>
        <w:ind w:right="342"/>
      </w:pPr>
      <w:r>
        <w:t>расширение адаптивных возможностей личности, определяющих готовность к решению</w:t>
      </w:r>
      <w:r>
        <w:rPr>
          <w:spacing w:val="1"/>
        </w:rPr>
        <w:t xml:space="preserve"> </w:t>
      </w:r>
      <w:r>
        <w:t>доступных 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жизнедеятельности;</w:t>
      </w:r>
    </w:p>
    <w:p w:rsidR="00C8070F" w:rsidRDefault="0048348A">
      <w:pPr>
        <w:pStyle w:val="a3"/>
        <w:ind w:right="341"/>
      </w:pPr>
      <w:r>
        <w:t xml:space="preserve">развитие </w:t>
      </w:r>
      <w:r>
        <w:t>коммуникативной компетенции, форм и навыков конструктивного личностного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сверстников;</w:t>
      </w:r>
    </w:p>
    <w:p w:rsidR="00C8070F" w:rsidRDefault="0048348A">
      <w:pPr>
        <w:pStyle w:val="a3"/>
        <w:ind w:right="349"/>
      </w:pPr>
      <w:r>
        <w:t>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C8070F" w:rsidRDefault="0048348A">
      <w:pPr>
        <w:pStyle w:val="a3"/>
        <w:ind w:right="340"/>
      </w:pPr>
      <w:r>
        <w:t>оказа</w:t>
      </w:r>
      <w:r>
        <w:t>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вопросам.</w:t>
      </w:r>
    </w:p>
    <w:p w:rsidR="00C8070F" w:rsidRDefault="0048348A">
      <w:pPr>
        <w:pStyle w:val="1"/>
        <w:spacing w:before="5"/>
        <w:jc w:val="both"/>
      </w:pP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программы:</w:t>
      </w:r>
    </w:p>
    <w:p w:rsidR="00C8070F" w:rsidRDefault="0048348A">
      <w:pPr>
        <w:pStyle w:val="a3"/>
        <w:ind w:right="339"/>
      </w:pPr>
      <w:r>
        <w:t>-</w:t>
      </w:r>
      <w:r>
        <w:rPr>
          <w:spacing w:val="27"/>
        </w:rPr>
        <w:t xml:space="preserve"> </w:t>
      </w:r>
      <w:r>
        <w:t>Преемственность.</w:t>
      </w:r>
      <w:r>
        <w:rPr>
          <w:spacing w:val="28"/>
        </w:rPr>
        <w:t xml:space="preserve"> </w:t>
      </w:r>
      <w:r>
        <w:t>Обеспечение</w:t>
      </w:r>
      <w:r>
        <w:rPr>
          <w:spacing w:val="30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образовательного</w:t>
      </w:r>
      <w:r>
        <w:rPr>
          <w:spacing w:val="28"/>
        </w:rPr>
        <w:t xml:space="preserve"> </w:t>
      </w:r>
      <w:r>
        <w:t>пространства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переходе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достижению</w:t>
      </w:r>
      <w:r>
        <w:rPr>
          <w:spacing w:val="14"/>
        </w:rPr>
        <w:t xml:space="preserve"> </w:t>
      </w:r>
      <w:r>
        <w:t>личностных,</w:t>
      </w:r>
      <w:r>
        <w:rPr>
          <w:spacing w:val="13"/>
        </w:rPr>
        <w:t xml:space="preserve"> </w:t>
      </w:r>
      <w:r>
        <w:t>метапредметных,</w:t>
      </w:r>
      <w:r>
        <w:rPr>
          <w:spacing w:val="11"/>
        </w:rPr>
        <w:t xml:space="preserve"> </w:t>
      </w:r>
      <w:r>
        <w:t>предметных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основной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3" w:firstLine="0"/>
      </w:pPr>
      <w:r>
        <w:t>образовательной программы основног</w:t>
      </w:r>
      <w:r>
        <w:t>о общего образования. Обеспечение связи про- 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spacing w:before="1"/>
        <w:ind w:right="342"/>
      </w:pPr>
      <w:r>
        <w:t>Соблюдение интересов ребёнка. Определяет позиция специалиста, призванного решать</w:t>
      </w:r>
      <w:r>
        <w:rPr>
          <w:spacing w:val="1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ребёнка.</w:t>
      </w:r>
    </w:p>
    <w:p w:rsidR="00C8070F" w:rsidRDefault="0048348A">
      <w:pPr>
        <w:pStyle w:val="a3"/>
        <w:ind w:right="349"/>
      </w:pPr>
      <w:r>
        <w:t>Системность. Обеспечение единства диагностики, коррекции и развития, всесторонний</w:t>
      </w:r>
      <w:r>
        <w:rPr>
          <w:spacing w:val="1"/>
        </w:rPr>
        <w:t xml:space="preserve"> </w:t>
      </w:r>
      <w:r>
        <w:t>многоуровневый подход специалистов различного профиля, взаимодействие и 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ребёнка.</w:t>
      </w:r>
    </w:p>
    <w:p w:rsidR="00C8070F" w:rsidRDefault="0048348A">
      <w:pPr>
        <w:pStyle w:val="a3"/>
        <w:ind w:right="341"/>
        <w:jc w:val="right"/>
      </w:pPr>
      <w:r>
        <w:t>Непрерывность.</w:t>
      </w:r>
      <w:r>
        <w:rPr>
          <w:spacing w:val="46"/>
        </w:rPr>
        <w:t xml:space="preserve"> </w:t>
      </w:r>
      <w:r>
        <w:t>Гарантия</w:t>
      </w:r>
      <w:r>
        <w:rPr>
          <w:spacing w:val="46"/>
        </w:rPr>
        <w:t xml:space="preserve"> </w:t>
      </w:r>
      <w:r>
        <w:t>ребёнку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родителям</w:t>
      </w:r>
      <w:r>
        <w:rPr>
          <w:spacing w:val="51"/>
        </w:rPr>
        <w:t xml:space="preserve"> </w:t>
      </w:r>
      <w:r>
        <w:t>(законным</w:t>
      </w:r>
      <w:r>
        <w:rPr>
          <w:spacing w:val="45"/>
        </w:rPr>
        <w:t xml:space="preserve"> </w:t>
      </w:r>
      <w:r>
        <w:t>представителям)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непрерывности помощи до полного решения проблемы или определения подхода к её решению.</w:t>
      </w:r>
      <w:r>
        <w:rPr>
          <w:spacing w:val="-57"/>
        </w:rPr>
        <w:t xml:space="preserve"> </w:t>
      </w:r>
      <w:r>
        <w:t>Вариативность.</w:t>
      </w:r>
      <w:r>
        <w:rPr>
          <w:spacing w:val="19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вариативных</w:t>
      </w:r>
      <w:r>
        <w:rPr>
          <w:spacing w:val="28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детьми,</w:t>
      </w:r>
    </w:p>
    <w:p w:rsidR="00C8070F" w:rsidRDefault="0048348A">
      <w:pPr>
        <w:pStyle w:val="a3"/>
        <w:ind w:firstLine="0"/>
      </w:pPr>
      <w:r>
        <w:t>имеющими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развитии.</w:t>
      </w:r>
    </w:p>
    <w:p w:rsidR="00C8070F" w:rsidRDefault="0048348A">
      <w:pPr>
        <w:pStyle w:val="a3"/>
        <w:ind w:left="966" w:firstLine="0"/>
      </w:pPr>
      <w:r>
        <w:t>Рекомендательный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помощи.</w:t>
      </w:r>
    </w:p>
    <w:p w:rsidR="00C8070F" w:rsidRDefault="00C8070F">
      <w:pPr>
        <w:pStyle w:val="a3"/>
        <w:spacing w:before="5"/>
        <w:ind w:left="0" w:firstLine="0"/>
        <w:jc w:val="left"/>
      </w:pPr>
    </w:p>
    <w:p w:rsidR="00C8070F" w:rsidRDefault="0048348A">
      <w:pPr>
        <w:pStyle w:val="1"/>
        <w:spacing w:line="240" w:lineRule="auto"/>
        <w:ind w:right="7221"/>
        <w:jc w:val="both"/>
      </w:pPr>
      <w:r>
        <w:t>Направления работы</w:t>
      </w:r>
      <w:r>
        <w:rPr>
          <w:spacing w:val="-57"/>
        </w:rPr>
        <w:t xml:space="preserve"> </w:t>
      </w:r>
      <w:r>
        <w:t>Диагностическое:</w:t>
      </w:r>
    </w:p>
    <w:p w:rsidR="00C8070F" w:rsidRDefault="0048348A">
      <w:pPr>
        <w:pStyle w:val="a3"/>
        <w:ind w:right="342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C8070F" w:rsidRDefault="0048348A">
      <w:pPr>
        <w:pStyle w:val="a3"/>
        <w:ind w:right="343"/>
      </w:pPr>
      <w:r>
        <w:t>проведение комплексной</w:t>
      </w:r>
      <w:r>
        <w:rPr>
          <w:spacing w:val="1"/>
        </w:rPr>
        <w:t xml:space="preserve"> </w:t>
      </w:r>
      <w:r>
        <w:t>социально-психолого-педагогической</w:t>
      </w:r>
      <w:r>
        <w:rPr>
          <w:spacing w:val="60"/>
        </w:rPr>
        <w:t xml:space="preserve"> </w:t>
      </w:r>
      <w:r>
        <w:t>диагностики нарушений</w:t>
      </w:r>
      <w:r>
        <w:rPr>
          <w:spacing w:val="-58"/>
        </w:rPr>
        <w:t xml:space="preserve"> </w:t>
      </w:r>
      <w:r>
        <w:t>в психическом и (или) физическом развитии обучающихся с ограниченными возможностями</w:t>
      </w:r>
      <w:r>
        <w:rPr>
          <w:spacing w:val="1"/>
        </w:rPr>
        <w:t xml:space="preserve"> </w:t>
      </w:r>
      <w:r>
        <w:t>здоровья;</w:t>
      </w:r>
    </w:p>
    <w:p w:rsidR="00C8070F" w:rsidRDefault="0048348A">
      <w:pPr>
        <w:pStyle w:val="a3"/>
        <w:ind w:right="342"/>
      </w:pP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 возможностей;</w:t>
      </w:r>
    </w:p>
    <w:p w:rsidR="00C8070F" w:rsidRDefault="0048348A">
      <w:pPr>
        <w:pStyle w:val="a3"/>
        <w:ind w:right="348"/>
      </w:pPr>
      <w:r>
        <w:t>изучение развития эмоционально-волевой, познавательной, речевой сфер и 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обучающихся;</w:t>
      </w:r>
    </w:p>
    <w:p w:rsidR="00C8070F" w:rsidRDefault="0048348A">
      <w:pPr>
        <w:pStyle w:val="a3"/>
        <w:ind w:left="966" w:right="344" w:firstLine="0"/>
      </w:pPr>
      <w:r>
        <w:t>изучение социальной ситуации развития</w:t>
      </w:r>
      <w:r>
        <w:t xml:space="preserve"> и условий семейного воспитания ребёнка;</w:t>
      </w:r>
      <w:r>
        <w:rPr>
          <w:spacing w:val="1"/>
        </w:rPr>
        <w:t xml:space="preserve"> </w:t>
      </w:r>
      <w:r>
        <w:t>изучение</w:t>
      </w:r>
      <w:r>
        <w:rPr>
          <w:spacing w:val="34"/>
        </w:rPr>
        <w:t xml:space="preserve"> </w:t>
      </w:r>
      <w:r>
        <w:t>адаптивных</w:t>
      </w:r>
      <w:r>
        <w:rPr>
          <w:spacing w:val="35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социализации</w:t>
      </w:r>
      <w:r>
        <w:rPr>
          <w:spacing w:val="36"/>
        </w:rPr>
        <w:t xml:space="preserve"> </w:t>
      </w:r>
      <w:r>
        <w:t>ребёнка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ограниченными</w:t>
      </w:r>
    </w:p>
    <w:p w:rsidR="00C8070F" w:rsidRDefault="0048348A">
      <w:pPr>
        <w:pStyle w:val="a3"/>
        <w:ind w:firstLine="0"/>
      </w:pP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C8070F" w:rsidRDefault="0048348A">
      <w:pPr>
        <w:pStyle w:val="a3"/>
        <w:ind w:right="342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образования).</w:t>
      </w:r>
    </w:p>
    <w:p w:rsidR="00C8070F" w:rsidRDefault="0048348A">
      <w:pPr>
        <w:pStyle w:val="1"/>
        <w:spacing w:before="1"/>
      </w:pPr>
      <w:r>
        <w:t>Коррекционно-развивающее:</w:t>
      </w:r>
    </w:p>
    <w:p w:rsidR="00C8070F" w:rsidRDefault="0048348A">
      <w:pPr>
        <w:pStyle w:val="a3"/>
        <w:ind w:right="339"/>
      </w:pPr>
      <w:r>
        <w:t>реализация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развития;</w:t>
      </w:r>
    </w:p>
    <w:p w:rsidR="00C8070F" w:rsidRDefault="0048348A">
      <w:pPr>
        <w:pStyle w:val="a3"/>
        <w:ind w:right="340"/>
      </w:pPr>
      <w:r>
        <w:t>выбор оптимальных для развития ребёнка с ограниченными возможностями здоровья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C8070F" w:rsidRDefault="0048348A">
      <w:pPr>
        <w:pStyle w:val="a3"/>
        <w:ind w:right="342"/>
      </w:pPr>
      <w:r>
        <w:t>организация и проведение индивидуальных и групповых коррекционно- 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обучения;</w:t>
      </w:r>
    </w:p>
    <w:p w:rsidR="00C8070F" w:rsidRDefault="0048348A">
      <w:pPr>
        <w:pStyle w:val="a3"/>
        <w:ind w:right="343"/>
      </w:pPr>
      <w:r>
        <w:t xml:space="preserve">развитие универсальных </w:t>
      </w:r>
      <w:r>
        <w:t>учебных действий в соответствии с требованиями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C8070F" w:rsidRDefault="0048348A">
      <w:pPr>
        <w:pStyle w:val="a3"/>
        <w:ind w:right="340"/>
      </w:pPr>
      <w:r>
        <w:t>развитие и укрепление зрелых личностных установок, формирование адекватных форм</w:t>
      </w:r>
      <w:r>
        <w:rPr>
          <w:spacing w:val="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самостоятельности, личностной автономии;</w:t>
      </w:r>
    </w:p>
    <w:p w:rsidR="00C8070F" w:rsidRDefault="0048348A">
      <w:pPr>
        <w:pStyle w:val="a3"/>
        <w:ind w:right="351"/>
      </w:pPr>
      <w:r>
        <w:t xml:space="preserve">развитие форм и навыков личностного общения в </w:t>
      </w:r>
      <w:r>
        <w:t>группе сверстников, коммуникативной</w:t>
      </w:r>
      <w:r>
        <w:rPr>
          <w:spacing w:val="-57"/>
        </w:rPr>
        <w:t xml:space="preserve"> </w:t>
      </w:r>
      <w:r>
        <w:t>компетенции;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0"/>
      </w:pP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самоопределения;</w:t>
      </w:r>
    </w:p>
    <w:p w:rsidR="00C8070F" w:rsidRDefault="0048348A">
      <w:pPr>
        <w:pStyle w:val="a3"/>
        <w:ind w:right="343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ИКТ),</w:t>
      </w:r>
      <w:r>
        <w:rPr>
          <w:spacing w:val="1"/>
        </w:rPr>
        <w:t xml:space="preserve"> </w:t>
      </w:r>
      <w:r>
        <w:t xml:space="preserve">способствующих </w:t>
      </w:r>
      <w:r>
        <w:t>повышению социальных компетенций и адаптации в реальных жизненных</w:t>
      </w:r>
      <w:r>
        <w:rPr>
          <w:spacing w:val="1"/>
        </w:rPr>
        <w:t xml:space="preserve"> </w:t>
      </w:r>
      <w:r>
        <w:t>условиях;</w:t>
      </w:r>
    </w:p>
    <w:p w:rsidR="00C8070F" w:rsidRDefault="0048348A">
      <w:pPr>
        <w:pStyle w:val="a3"/>
        <w:spacing w:before="1"/>
        <w:ind w:right="349"/>
      </w:pPr>
      <w:r>
        <w:t>социальная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3"/>
        </w:rPr>
        <w:t xml:space="preserve"> </w:t>
      </w:r>
      <w:r>
        <w:t>обстоятельствах.</w:t>
      </w:r>
    </w:p>
    <w:p w:rsidR="00C8070F" w:rsidRDefault="0048348A">
      <w:pPr>
        <w:pStyle w:val="1"/>
        <w:spacing w:before="4"/>
      </w:pPr>
      <w:r>
        <w:t>Консультативное:</w:t>
      </w:r>
    </w:p>
    <w:p w:rsidR="00C8070F" w:rsidRDefault="0048348A">
      <w:pPr>
        <w:pStyle w:val="a3"/>
        <w:ind w:right="340"/>
      </w:pPr>
      <w:r>
        <w:t>выработка</w:t>
      </w:r>
      <w:r>
        <w:rPr>
          <w:spacing w:val="11"/>
        </w:rPr>
        <w:t xml:space="preserve"> </w:t>
      </w:r>
      <w:r>
        <w:t>совместных</w:t>
      </w:r>
      <w:r>
        <w:rPr>
          <w:spacing w:val="12"/>
        </w:rPr>
        <w:t xml:space="preserve"> </w:t>
      </w:r>
      <w:r>
        <w:t>обоснованных</w:t>
      </w:r>
      <w:r>
        <w:rPr>
          <w:spacing w:val="13"/>
        </w:rPr>
        <w:t xml:space="preserve"> </w:t>
      </w:r>
      <w:r>
        <w:t>рекомендаций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основным</w:t>
      </w:r>
      <w:r>
        <w:rPr>
          <w:spacing w:val="11"/>
        </w:rPr>
        <w:t xml:space="preserve"> </w:t>
      </w:r>
      <w:r>
        <w:t>направлениям</w:t>
      </w:r>
      <w:r>
        <w:rPr>
          <w:spacing w:val="1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C8070F" w:rsidRDefault="0048348A">
      <w:pPr>
        <w:pStyle w:val="a3"/>
        <w:ind w:right="343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</w:t>
      </w:r>
      <w:r>
        <w:t>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C8070F" w:rsidRDefault="0048348A">
      <w:pPr>
        <w:pStyle w:val="a3"/>
        <w:ind w:right="352"/>
      </w:pPr>
      <w:r>
        <w:t>консультативная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обучения ребёнка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C8070F" w:rsidRDefault="0048348A">
      <w:pPr>
        <w:pStyle w:val="a3"/>
        <w:ind w:right="341"/>
      </w:pPr>
      <w:r>
        <w:t>консультационная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 выбору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формы и места обучения в соответствии с профессиональными интересами, 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-1"/>
        </w:rPr>
        <w:t xml:space="preserve"> </w:t>
      </w:r>
      <w:r>
        <w:t>и психофизиологическими особенностями.</w:t>
      </w:r>
    </w:p>
    <w:p w:rsidR="00C8070F" w:rsidRDefault="0048348A">
      <w:pPr>
        <w:pStyle w:val="1"/>
        <w:spacing w:before="4"/>
      </w:pPr>
      <w:r>
        <w:t>Информационно-просвети</w:t>
      </w:r>
      <w:r>
        <w:t>тельское:</w:t>
      </w:r>
    </w:p>
    <w:p w:rsidR="00C8070F" w:rsidRDefault="0048348A">
      <w:pPr>
        <w:pStyle w:val="a3"/>
        <w:ind w:right="342"/>
      </w:pPr>
      <w:r>
        <w:t>информационная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работников;</w:t>
      </w:r>
    </w:p>
    <w:p w:rsidR="00C8070F" w:rsidRDefault="0048348A">
      <w:pPr>
        <w:pStyle w:val="a3"/>
        <w:ind w:right="341"/>
      </w:pPr>
      <w:r>
        <w:t>просветительская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</w:t>
      </w:r>
      <w:r>
        <w:t>ми образовательного процесса и сопровождения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C8070F" w:rsidRDefault="0048348A">
      <w:pPr>
        <w:pStyle w:val="a3"/>
        <w:ind w:right="344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C8070F" w:rsidRDefault="0048348A">
      <w:pPr>
        <w:pStyle w:val="a3"/>
        <w:ind w:left="966" w:firstLine="0"/>
      </w:pP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C8070F" w:rsidRDefault="0048348A">
      <w:pPr>
        <w:pStyle w:val="a3"/>
        <w:ind w:right="343"/>
      </w:pPr>
      <w:r>
        <w:t>Взаимодействие специалистов обеспечивает системное сопровождение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процессе, включающее:</w:t>
      </w:r>
    </w:p>
    <w:p w:rsidR="00C8070F" w:rsidRDefault="0048348A">
      <w:pPr>
        <w:pStyle w:val="a3"/>
        <w:ind w:right="339"/>
      </w:pPr>
      <w:r>
        <w:t>комплексность в определении и решении проблем обучающегося, предоставлении ему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квалифицированной помощи;</w:t>
      </w:r>
    </w:p>
    <w:p w:rsidR="00C8070F" w:rsidRDefault="0048348A">
      <w:pPr>
        <w:pStyle w:val="a3"/>
        <w:ind w:left="966" w:right="350" w:firstLine="0"/>
      </w:pPr>
      <w:r>
        <w:t>многоаспектный анализ личностного и</w:t>
      </w:r>
      <w:r>
        <w:rPr>
          <w:spacing w:val="1"/>
        </w:rPr>
        <w:t xml:space="preserve"> </w:t>
      </w:r>
      <w:r>
        <w:t>познавательного развития обучающегося;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7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индивидуаль</w:t>
      </w:r>
      <w:r>
        <w:t>ных</w:t>
      </w:r>
      <w:r>
        <w:rPr>
          <w:spacing w:val="17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коррекции</w:t>
      </w:r>
    </w:p>
    <w:p w:rsidR="00C8070F" w:rsidRDefault="0048348A">
      <w:pPr>
        <w:pStyle w:val="a3"/>
        <w:ind w:right="342" w:firstLine="0"/>
      </w:pPr>
      <w:r>
        <w:t>отдельных сторон учебно-познавательной, речевой, эмоционально- волевой и личностной сфер</w:t>
      </w:r>
      <w:r>
        <w:rPr>
          <w:spacing w:val="1"/>
        </w:rPr>
        <w:t xml:space="preserve"> </w:t>
      </w:r>
      <w:r>
        <w:t>ребёнка.</w:t>
      </w:r>
    </w:p>
    <w:p w:rsidR="00C8070F" w:rsidRDefault="0048348A">
      <w:pPr>
        <w:pStyle w:val="a3"/>
        <w:ind w:right="343"/>
      </w:pP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 воспитанием, развитием, социализацией детей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C8070F" w:rsidRDefault="0048348A">
      <w:pPr>
        <w:pStyle w:val="1"/>
        <w:spacing w:before="4" w:line="240" w:lineRule="auto"/>
        <w:ind w:right="5970"/>
        <w:jc w:val="both"/>
      </w:pPr>
      <w:r>
        <w:t>Условия реализации программы</w:t>
      </w:r>
      <w:r>
        <w:rPr>
          <w:spacing w:val="-57"/>
        </w:rPr>
        <w:t xml:space="preserve"> </w:t>
      </w:r>
      <w:r>
        <w:t>Организационные</w:t>
      </w:r>
    </w:p>
    <w:p w:rsidR="00C8070F" w:rsidRDefault="0048348A">
      <w:pPr>
        <w:pStyle w:val="a3"/>
        <w:ind w:right="35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здоровья: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jc w:val="left"/>
      </w:pPr>
      <w:r>
        <w:t>обучение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адаптированной</w:t>
      </w:r>
      <w:r>
        <w:rPr>
          <w:spacing w:val="15"/>
        </w:rPr>
        <w:t xml:space="preserve"> </w:t>
      </w:r>
      <w:r>
        <w:t>общеобразовательной</w:t>
      </w:r>
      <w:r>
        <w:rPr>
          <w:spacing w:val="15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</w:t>
      </w:r>
      <w:r>
        <w:t>ия</w:t>
      </w:r>
      <w:r>
        <w:rPr>
          <w:spacing w:val="-1"/>
        </w:rPr>
        <w:t xml:space="preserve"> </w:t>
      </w:r>
      <w:r>
        <w:t>или по</w:t>
      </w:r>
      <w:r>
        <w:rPr>
          <w:spacing w:val="-3"/>
        </w:rPr>
        <w:t xml:space="preserve"> </w:t>
      </w:r>
      <w:r>
        <w:t>индивидуальной программе;</w:t>
      </w:r>
    </w:p>
    <w:p w:rsidR="00C8070F" w:rsidRDefault="0048348A">
      <w:pPr>
        <w:pStyle w:val="a3"/>
        <w:ind w:left="966" w:firstLine="0"/>
        <w:jc w:val="left"/>
      </w:pPr>
      <w:r>
        <w:t>надомная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обучения.</w:t>
      </w:r>
    </w:p>
    <w:p w:rsidR="00C8070F" w:rsidRDefault="0048348A">
      <w:pPr>
        <w:pStyle w:val="1"/>
        <w:spacing w:before="5" w:line="240" w:lineRule="auto"/>
        <w:ind w:left="258" w:firstLine="707"/>
      </w:pPr>
      <w:r>
        <w:t>Психолого-педагогическое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здоровья:</w:t>
      </w:r>
    </w:p>
    <w:p w:rsidR="00C8070F" w:rsidRDefault="0048348A">
      <w:pPr>
        <w:pStyle w:val="a3"/>
        <w:spacing w:line="271" w:lineRule="exact"/>
        <w:ind w:left="966" w:firstLine="0"/>
        <w:jc w:val="left"/>
      </w:pPr>
      <w:r>
        <w:t>дифференцированные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(оптимальный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нагрузок);</w:t>
      </w:r>
    </w:p>
    <w:p w:rsidR="00C8070F" w:rsidRDefault="0048348A">
      <w:pPr>
        <w:pStyle w:val="a3"/>
        <w:ind w:right="339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 в том числе информационных, компьютерных для оптимизации о</w:t>
      </w:r>
      <w:r>
        <w:t>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1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C8070F" w:rsidRDefault="0048348A">
      <w:pPr>
        <w:pStyle w:val="a3"/>
        <w:ind w:right="346"/>
      </w:pPr>
      <w:r>
        <w:t>специализированные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ребёнка);</w:t>
      </w:r>
    </w:p>
    <w:p w:rsidR="00C8070F" w:rsidRDefault="0048348A">
      <w:pPr>
        <w:pStyle w:val="a3"/>
        <w:spacing w:before="1"/>
        <w:ind w:right="343"/>
      </w:pPr>
      <w:r>
        <w:t>здоровьесберегающие условия (оздоровительный и охранительный режим, 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норм);</w:t>
      </w:r>
    </w:p>
    <w:p w:rsidR="00C8070F" w:rsidRDefault="0048348A">
      <w:pPr>
        <w:pStyle w:val="a3"/>
        <w:ind w:right="342"/>
      </w:pPr>
      <w:r>
        <w:t>участие всех детей с ограниченными возможностями здоровья, независимо от 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воспитательных, культурно-развлекательных, спортивно-оздоровительных и иных досуговых</w:t>
      </w:r>
      <w:r>
        <w:rPr>
          <w:spacing w:val="1"/>
        </w:rPr>
        <w:t xml:space="preserve"> </w:t>
      </w:r>
      <w:r>
        <w:t>мероприятиях.</w:t>
      </w:r>
    </w:p>
    <w:p w:rsidR="00C8070F" w:rsidRDefault="00C8070F">
      <w:pPr>
        <w:pStyle w:val="a3"/>
        <w:spacing w:before="5"/>
        <w:ind w:left="0" w:firstLine="0"/>
        <w:jc w:val="left"/>
      </w:pPr>
    </w:p>
    <w:p w:rsidR="00C8070F" w:rsidRDefault="0048348A">
      <w:pPr>
        <w:pStyle w:val="1"/>
      </w:pPr>
      <w:r>
        <w:t>Программно-методическое:</w:t>
      </w:r>
    </w:p>
    <w:p w:rsidR="00C8070F" w:rsidRDefault="0048348A">
      <w:pPr>
        <w:pStyle w:val="a3"/>
        <w:ind w:right="3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воспитателя.</w:t>
      </w:r>
    </w:p>
    <w:p w:rsidR="00C8070F" w:rsidRDefault="0048348A">
      <w:pPr>
        <w:pStyle w:val="1"/>
        <w:spacing w:before="3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обеспечение:</w:t>
      </w:r>
    </w:p>
    <w:p w:rsidR="00C8070F" w:rsidRDefault="0048348A">
      <w:pPr>
        <w:pStyle w:val="a3"/>
        <w:ind w:right="344"/>
      </w:pPr>
      <w:r>
        <w:t>Коррекционная работа осуществляется специ</w:t>
      </w:r>
      <w:r>
        <w:t>алистами соответствующей квалификации,</w:t>
      </w:r>
      <w:r>
        <w:rPr>
          <w:spacing w:val="1"/>
        </w:rPr>
        <w:t xml:space="preserve"> </w:t>
      </w:r>
      <w:r>
        <w:t>имеющими специализированное образование: педагогом- психологом, логопедами, 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-1"/>
        </w:rPr>
        <w:t xml:space="preserve"> </w:t>
      </w:r>
      <w:r>
        <w:t>курсовую</w:t>
      </w:r>
      <w:r>
        <w:rPr>
          <w:spacing w:val="2"/>
        </w:rPr>
        <w:t xml:space="preserve"> </w:t>
      </w:r>
      <w:r>
        <w:t>подготовку.</w:t>
      </w:r>
    </w:p>
    <w:p w:rsidR="00C8070F" w:rsidRDefault="0048348A">
      <w:pPr>
        <w:pStyle w:val="a3"/>
        <w:ind w:left="966" w:firstLine="0"/>
      </w:pPr>
      <w:r>
        <w:t>Информационное</w:t>
      </w:r>
      <w:r>
        <w:rPr>
          <w:spacing w:val="-6"/>
        </w:rPr>
        <w:t xml:space="preserve"> </w:t>
      </w:r>
      <w:r>
        <w:t>обеспечение:</w:t>
      </w:r>
    </w:p>
    <w:p w:rsidR="00C8070F" w:rsidRDefault="0048348A">
      <w:pPr>
        <w:pStyle w:val="a3"/>
        <w:ind w:right="340"/>
      </w:pP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методически</w:t>
      </w:r>
      <w:r>
        <w:t>м</w:t>
      </w:r>
      <w:r>
        <w:rPr>
          <w:spacing w:val="-2"/>
        </w:rPr>
        <w:t xml:space="preserve"> </w:t>
      </w:r>
      <w:r>
        <w:t>фондам.</w:t>
      </w:r>
    </w:p>
    <w:p w:rsidR="00C8070F" w:rsidRDefault="0048348A">
      <w:pPr>
        <w:pStyle w:val="a3"/>
        <w:ind w:right="341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образовательной среды:</w:t>
      </w:r>
    </w:p>
    <w:p w:rsidR="00C8070F" w:rsidRDefault="0048348A">
      <w:pPr>
        <w:pStyle w:val="a3"/>
        <w:ind w:right="341"/>
      </w:pPr>
      <w:r>
        <w:t>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ступени общего</w:t>
      </w:r>
      <w:r>
        <w:rPr>
          <w:spacing w:val="-1"/>
        </w:rPr>
        <w:t xml:space="preserve"> </w:t>
      </w:r>
      <w:r>
        <w:t>образования;</w:t>
      </w:r>
    </w:p>
    <w:p w:rsidR="00C8070F" w:rsidRDefault="0048348A">
      <w:pPr>
        <w:pStyle w:val="a3"/>
        <w:ind w:right="343"/>
      </w:pPr>
      <w:r>
        <w:t>обеспечивающей воспитание, обучение, социальную адаптацию и интеграцию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C8070F" w:rsidRDefault="0048348A">
      <w:pPr>
        <w:pStyle w:val="a3"/>
        <w:ind w:right="350"/>
      </w:pPr>
      <w:r>
        <w:t>способствующей</w:t>
      </w:r>
      <w:r>
        <w:rPr>
          <w:spacing w:val="49"/>
        </w:rPr>
        <w:t xml:space="preserve"> </w:t>
      </w:r>
      <w:r>
        <w:t>достижению</w:t>
      </w:r>
      <w:r>
        <w:rPr>
          <w:spacing w:val="50"/>
        </w:rPr>
        <w:t xml:space="preserve"> </w:t>
      </w:r>
      <w:r>
        <w:t>целей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обеспечивающей</w:t>
      </w:r>
      <w:r>
        <w:rPr>
          <w:spacing w:val="-57"/>
        </w:rPr>
        <w:t xml:space="preserve"> </w:t>
      </w:r>
      <w:r>
        <w:t>его качество, доступность и открытость для обучающихся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/>
      </w:pPr>
      <w:r>
        <w:t>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</w:t>
      </w:r>
      <w:r>
        <w:t>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обучающимися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 Стандартом.</w:t>
      </w:r>
    </w:p>
    <w:p w:rsidR="00C8070F" w:rsidRDefault="00C8070F">
      <w:pPr>
        <w:pStyle w:val="a3"/>
        <w:spacing w:before="5"/>
        <w:ind w:left="0" w:firstLine="0"/>
        <w:jc w:val="left"/>
      </w:pPr>
    </w:p>
    <w:p w:rsidR="00C8070F" w:rsidRDefault="0048348A">
      <w:pPr>
        <w:pStyle w:val="1"/>
        <w:ind w:left="1631"/>
        <w:jc w:val="both"/>
      </w:pPr>
      <w:r>
        <w:t>Программа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</w:p>
    <w:p w:rsidR="00C8070F" w:rsidRDefault="0048348A">
      <w:pPr>
        <w:pStyle w:val="a3"/>
        <w:ind w:right="339"/>
      </w:pPr>
      <w:r>
        <w:t xml:space="preserve">Целью </w:t>
      </w:r>
      <w:r>
        <w:t>духовно-нравственного развития и воспитания обучающихся является социально-</w:t>
      </w:r>
      <w:r>
        <w:rPr>
          <w:spacing w:val="-57"/>
        </w:rPr>
        <w:t xml:space="preserve"> </w:t>
      </w:r>
      <w:r>
        <w:t>педагогическая и социально-культурная поддержка собственных усилий подростка, связанных</w:t>
      </w:r>
      <w:r>
        <w:rPr>
          <w:spacing w:val="1"/>
        </w:rPr>
        <w:t xml:space="preserve"> </w:t>
      </w:r>
      <w:r>
        <w:t>со становлением своей гражданской и индивидуальной личности; социально-педагогическое и</w:t>
      </w:r>
      <w:r>
        <w:rPr>
          <w:spacing w:val="1"/>
        </w:rPr>
        <w:t xml:space="preserve"> </w:t>
      </w:r>
      <w:r>
        <w:t>соци</w:t>
      </w:r>
      <w:r>
        <w:t>ально-культурное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-57"/>
        </w:rPr>
        <w:t xml:space="preserve"> </w:t>
      </w:r>
      <w:r>
        <w:t>подростком Родины, духовного и культурного наследия и достояния родного народа,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всего</w:t>
      </w:r>
      <w:r>
        <w:rPr>
          <w:spacing w:val="-1"/>
        </w:rPr>
        <w:t xml:space="preserve"> </w:t>
      </w:r>
      <w:r>
        <w:t>человечества.</w:t>
      </w:r>
    </w:p>
    <w:p w:rsidR="00C8070F" w:rsidRDefault="0048348A">
      <w:pPr>
        <w:pStyle w:val="a3"/>
        <w:ind w:left="966" w:firstLine="0"/>
        <w:jc w:val="left"/>
      </w:pPr>
      <w:r>
        <w:t>Задачи:</w:t>
      </w:r>
    </w:p>
    <w:p w:rsidR="00C8070F" w:rsidRDefault="0048348A">
      <w:pPr>
        <w:pStyle w:val="a3"/>
        <w:ind w:right="341"/>
      </w:pP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жизненного опыта.</w:t>
      </w:r>
    </w:p>
    <w:p w:rsidR="00C8070F" w:rsidRDefault="0048348A">
      <w:pPr>
        <w:pStyle w:val="a3"/>
        <w:ind w:right="344"/>
      </w:pP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сочетающей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общественными.</w:t>
      </w:r>
    </w:p>
    <w:p w:rsidR="00C8070F" w:rsidRDefault="0048348A">
      <w:pPr>
        <w:pStyle w:val="a3"/>
        <w:ind w:right="352"/>
      </w:pPr>
      <w:r>
        <w:t>Формирование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бесконфликтному,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-6"/>
        </w:rPr>
        <w:t xml:space="preserve"> </w:t>
      </w:r>
      <w:r>
        <w:t>взаимодействию с</w:t>
      </w:r>
      <w:r>
        <w:rPr>
          <w:spacing w:val="-1"/>
        </w:rPr>
        <w:t xml:space="preserve"> </w:t>
      </w:r>
      <w:r>
        <w:t>другими людьми.</w:t>
      </w:r>
    </w:p>
    <w:p w:rsidR="00C8070F" w:rsidRDefault="0048348A">
      <w:pPr>
        <w:pStyle w:val="a3"/>
        <w:ind w:right="342"/>
      </w:pPr>
      <w:r>
        <w:t>Воспитание чувства долга, ответственности, готовности к защите Отечества, 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родному дому,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традициям, обычаям своего</w:t>
      </w:r>
      <w:r>
        <w:rPr>
          <w:spacing w:val="1"/>
        </w:rPr>
        <w:t xml:space="preserve"> </w:t>
      </w:r>
      <w:r>
        <w:t>н</w:t>
      </w:r>
      <w:r>
        <w:t>арода.</w:t>
      </w:r>
    </w:p>
    <w:p w:rsidR="00C8070F" w:rsidRDefault="0048348A">
      <w:pPr>
        <w:pStyle w:val="a3"/>
        <w:ind w:right="349"/>
      </w:pPr>
      <w:r>
        <w:t>Укрепление здоровья школьников, формирование отношения к своему здоровью как к</w:t>
      </w:r>
      <w:r>
        <w:rPr>
          <w:spacing w:val="1"/>
        </w:rPr>
        <w:t xml:space="preserve"> </w:t>
      </w:r>
      <w:r>
        <w:t>ценности.</w:t>
      </w:r>
    </w:p>
    <w:p w:rsidR="00C8070F" w:rsidRDefault="0048348A">
      <w:pPr>
        <w:pStyle w:val="a3"/>
        <w:ind w:right="342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«навести</w:t>
      </w:r>
      <w:r>
        <w:rPr>
          <w:spacing w:val="1"/>
        </w:rPr>
        <w:t xml:space="preserve"> </w:t>
      </w:r>
      <w:r>
        <w:t>мосты»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самоценностью</w:t>
      </w:r>
      <w:r>
        <w:rPr>
          <w:spacing w:val="1"/>
        </w:rPr>
        <w:t xml:space="preserve"> </w:t>
      </w:r>
      <w:r>
        <w:t>проживаемого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социализацией,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миром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</w:t>
      </w:r>
      <w:r>
        <w:t>им - с его нормами, требованиями и вызовами, о которых они имеют весьма неясное</w:t>
      </w:r>
      <w:r>
        <w:rPr>
          <w:spacing w:val="1"/>
        </w:rPr>
        <w:t xml:space="preserve"> </w:t>
      </w:r>
      <w:r>
        <w:t>представление.</w:t>
      </w:r>
    </w:p>
    <w:p w:rsidR="00C8070F" w:rsidRDefault="0048348A">
      <w:pPr>
        <w:pStyle w:val="a3"/>
        <w:ind w:right="339"/>
      </w:pPr>
      <w:r>
        <w:t>Основные</w:t>
      </w:r>
      <w:r>
        <w:rPr>
          <w:spacing w:val="14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духовно-нравственного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классов:</w:t>
      </w:r>
    </w:p>
    <w:p w:rsidR="00C8070F" w:rsidRDefault="0048348A">
      <w:pPr>
        <w:pStyle w:val="a3"/>
        <w:ind w:right="348"/>
      </w:pPr>
      <w:r>
        <w:t xml:space="preserve">направление: воспитание гражданственности, патриотизма, уважения к </w:t>
      </w:r>
      <w:r>
        <w:t>правам, свободам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</w:t>
      </w:r>
    </w:p>
    <w:p w:rsidR="00C8070F" w:rsidRDefault="0048348A">
      <w:pPr>
        <w:pStyle w:val="a3"/>
        <w:ind w:left="966" w:firstLine="0"/>
        <w:jc w:val="left"/>
      </w:pPr>
      <w:r>
        <w:t>Цели:</w:t>
      </w:r>
    </w:p>
    <w:p w:rsidR="00C8070F" w:rsidRDefault="0048348A">
      <w:pPr>
        <w:pStyle w:val="a3"/>
        <w:jc w:val="left"/>
      </w:pPr>
      <w:r>
        <w:t>воспитание</w:t>
      </w:r>
      <w:r>
        <w:rPr>
          <w:spacing w:val="5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жизненный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нести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ответственность;</w:t>
      </w:r>
      <w:r>
        <w:rPr>
          <w:spacing w:val="-57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государства;</w:t>
      </w:r>
    </w:p>
    <w:p w:rsidR="00C8070F" w:rsidRDefault="0048348A">
      <w:pPr>
        <w:pStyle w:val="a3"/>
        <w:jc w:val="left"/>
      </w:pPr>
      <w:r>
        <w:t>формирование</w:t>
      </w:r>
      <w:r>
        <w:rPr>
          <w:spacing w:val="2"/>
        </w:rPr>
        <w:t xml:space="preserve"> </w:t>
      </w:r>
      <w:r>
        <w:t>уважительного отношения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народам</w:t>
      </w:r>
      <w:r>
        <w:rPr>
          <w:spacing w:val="-1"/>
        </w:rPr>
        <w:t xml:space="preserve"> </w:t>
      </w:r>
      <w:r>
        <w:t>мира, человечеству,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национальностей,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языку, традициям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обычаям;</w:t>
      </w:r>
    </w:p>
    <w:p w:rsidR="00C8070F" w:rsidRDefault="0048348A">
      <w:pPr>
        <w:pStyle w:val="a3"/>
        <w:jc w:val="left"/>
      </w:pPr>
      <w:r>
        <w:t>признание</w:t>
      </w:r>
      <w:r>
        <w:rPr>
          <w:spacing w:val="52"/>
        </w:rPr>
        <w:t xml:space="preserve"> </w:t>
      </w:r>
      <w:r>
        <w:t>ценности</w:t>
      </w:r>
      <w:r>
        <w:rPr>
          <w:spacing w:val="54"/>
        </w:rPr>
        <w:t xml:space="preserve"> </w:t>
      </w:r>
      <w:r>
        <w:t>независимости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суверенности</w:t>
      </w:r>
      <w:r>
        <w:rPr>
          <w:spacing w:val="54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государства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государств.</w:t>
      </w:r>
    </w:p>
    <w:p w:rsidR="00C8070F" w:rsidRDefault="0048348A">
      <w:pPr>
        <w:pStyle w:val="a3"/>
        <w:ind w:left="966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воспитания:</w:t>
      </w:r>
    </w:p>
    <w:p w:rsidR="00C8070F" w:rsidRDefault="0048348A">
      <w:pPr>
        <w:pStyle w:val="a3"/>
        <w:tabs>
          <w:tab w:val="left" w:pos="2650"/>
          <w:tab w:val="left" w:pos="3099"/>
          <w:tab w:val="left" w:pos="4427"/>
          <w:tab w:val="left" w:pos="5756"/>
          <w:tab w:val="left" w:pos="7075"/>
          <w:tab w:val="left" w:pos="8360"/>
          <w:tab w:val="left" w:pos="8820"/>
        </w:tabs>
        <w:ind w:right="348"/>
        <w:jc w:val="left"/>
      </w:pPr>
      <w:r>
        <w:t>формировать</w:t>
      </w:r>
      <w:r>
        <w:tab/>
        <w:t>у</w:t>
      </w:r>
      <w:r>
        <w:tab/>
      </w:r>
      <w:r>
        <w:t>учащихся</w:t>
      </w:r>
      <w:r>
        <w:tab/>
        <w:t>правовую</w:t>
      </w:r>
      <w:r>
        <w:tab/>
        <w:t>культуру,</w:t>
      </w:r>
      <w:r>
        <w:tab/>
        <w:t>свободно</w:t>
      </w:r>
      <w:r>
        <w:tab/>
        <w:t>и</w:t>
      </w:r>
      <w:r>
        <w:tab/>
      </w:r>
      <w:r>
        <w:rPr>
          <w:spacing w:val="-1"/>
        </w:rPr>
        <w:t>ответственно</w:t>
      </w:r>
      <w:r>
        <w:rPr>
          <w:spacing w:val="-57"/>
        </w:rPr>
        <w:t xml:space="preserve"> </w:t>
      </w:r>
      <w:r>
        <w:t>самоопределяться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правовых отношений с</w:t>
      </w:r>
      <w:r>
        <w:rPr>
          <w:spacing w:val="-1"/>
        </w:rPr>
        <w:t xml:space="preserve"> </w:t>
      </w:r>
      <w:r>
        <w:t>обществом;</w:t>
      </w:r>
    </w:p>
    <w:p w:rsidR="00C8070F" w:rsidRDefault="0048348A">
      <w:pPr>
        <w:pStyle w:val="a3"/>
        <w:jc w:val="left"/>
      </w:pPr>
      <w:r>
        <w:t>формировать</w:t>
      </w:r>
      <w:r>
        <w:rPr>
          <w:spacing w:val="27"/>
        </w:rPr>
        <w:t xml:space="preserve"> </w:t>
      </w:r>
      <w:r>
        <w:t>гуманистическое</w:t>
      </w:r>
      <w:r>
        <w:rPr>
          <w:spacing w:val="27"/>
        </w:rPr>
        <w:t xml:space="preserve"> </w:t>
      </w:r>
      <w:r>
        <w:t>мировоззрение</w:t>
      </w:r>
      <w:r>
        <w:rPr>
          <w:spacing w:val="29"/>
        </w:rPr>
        <w:t xml:space="preserve"> </w:t>
      </w:r>
      <w:r>
        <w:t>учащихся,</w:t>
      </w:r>
      <w:r>
        <w:rPr>
          <w:spacing w:val="27"/>
        </w:rPr>
        <w:t xml:space="preserve"> </w:t>
      </w:r>
      <w:r>
        <w:t>способное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осознанию</w:t>
      </w:r>
      <w:r>
        <w:rPr>
          <w:spacing w:val="28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прав</w:t>
      </w:r>
      <w:r>
        <w:rPr>
          <w:spacing w:val="-1"/>
        </w:rPr>
        <w:t xml:space="preserve"> </w:t>
      </w:r>
      <w:r>
        <w:t>другого,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нравственному</w:t>
      </w:r>
      <w:r>
        <w:rPr>
          <w:spacing w:val="-3"/>
        </w:rPr>
        <w:t xml:space="preserve"> </w:t>
      </w:r>
      <w:r>
        <w:t>саморазвитию;</w:t>
      </w:r>
    </w:p>
    <w:p w:rsidR="00C8070F" w:rsidRDefault="0048348A">
      <w:pPr>
        <w:pStyle w:val="a3"/>
        <w:jc w:val="left"/>
      </w:pPr>
      <w:r>
        <w:t>обучать</w:t>
      </w:r>
      <w:r>
        <w:rPr>
          <w:spacing w:val="25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правового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гражданского</w:t>
      </w:r>
      <w:r>
        <w:rPr>
          <w:spacing w:val="25"/>
        </w:rPr>
        <w:t xml:space="preserve"> </w:t>
      </w:r>
      <w:r>
        <w:t>воспитания,</w:t>
      </w:r>
      <w:r>
        <w:rPr>
          <w:spacing w:val="25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проблемой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саморазвития и самосовершенствования;</w:t>
      </w:r>
    </w:p>
    <w:p w:rsidR="00C8070F" w:rsidRDefault="0048348A">
      <w:pPr>
        <w:pStyle w:val="a3"/>
        <w:tabs>
          <w:tab w:val="left" w:pos="2532"/>
          <w:tab w:val="left" w:pos="3648"/>
          <w:tab w:val="left" w:pos="4065"/>
          <w:tab w:val="left" w:pos="5827"/>
          <w:tab w:val="left" w:pos="6990"/>
          <w:tab w:val="left" w:pos="8210"/>
          <w:tab w:val="left" w:pos="9148"/>
        </w:tabs>
        <w:spacing w:before="1"/>
        <w:ind w:right="344"/>
        <w:jc w:val="left"/>
      </w:pPr>
      <w:r>
        <w:t>формировать</w:t>
      </w:r>
      <w:r>
        <w:tab/>
        <w:t>гордость</w:t>
      </w:r>
      <w:r>
        <w:tab/>
        <w:t>за</w:t>
      </w:r>
      <w:r>
        <w:tab/>
        <w:t>отечественную</w:t>
      </w:r>
      <w:r>
        <w:tab/>
        <w:t>историю,</w:t>
      </w:r>
      <w:r>
        <w:tab/>
        <w:t>народных</w:t>
      </w:r>
      <w:r>
        <w:tab/>
        <w:t>героев,</w:t>
      </w:r>
      <w:r>
        <w:tab/>
        <w:t>сохранять</w:t>
      </w:r>
      <w:r>
        <w:rPr>
          <w:spacing w:val="-57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память поколений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потомков;</w:t>
      </w:r>
    </w:p>
    <w:p w:rsidR="00C8070F" w:rsidRDefault="0048348A">
      <w:pPr>
        <w:pStyle w:val="a3"/>
        <w:ind w:right="1266"/>
        <w:jc w:val="left"/>
      </w:pPr>
      <w:r>
        <w:t>воспитывать</w:t>
      </w:r>
      <w:r>
        <w:rPr>
          <w:spacing w:val="9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национальной</w:t>
      </w:r>
      <w:r>
        <w:rPr>
          <w:spacing w:val="7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6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языку,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обычаям</w:t>
      </w:r>
      <w:r>
        <w:rPr>
          <w:spacing w:val="-1"/>
        </w:rPr>
        <w:t xml:space="preserve"> </w:t>
      </w:r>
      <w:r>
        <w:t>своей страны;</w:t>
      </w:r>
    </w:p>
    <w:p w:rsidR="00C8070F" w:rsidRDefault="0048348A">
      <w:pPr>
        <w:pStyle w:val="a3"/>
        <w:jc w:val="left"/>
      </w:pPr>
      <w:r>
        <w:t>проявлять</w:t>
      </w:r>
      <w:r>
        <w:rPr>
          <w:spacing w:val="21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гражданскую</w:t>
      </w:r>
      <w:r>
        <w:rPr>
          <w:spacing w:val="24"/>
        </w:rPr>
        <w:t xml:space="preserve"> </w:t>
      </w:r>
      <w:r>
        <w:t>позицию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самых</w:t>
      </w:r>
      <w:r>
        <w:rPr>
          <w:spacing w:val="23"/>
        </w:rPr>
        <w:t xml:space="preserve"> </w:t>
      </w:r>
      <w:r>
        <w:t>непредвиденных</w:t>
      </w:r>
      <w:r>
        <w:rPr>
          <w:spacing w:val="23"/>
        </w:rPr>
        <w:t xml:space="preserve"> </w:t>
      </w:r>
      <w:r>
        <w:t>ситуациях,</w:t>
      </w:r>
      <w:r>
        <w:rPr>
          <w:spacing w:val="21"/>
        </w:rPr>
        <w:t xml:space="preserve"> </w:t>
      </w:r>
      <w:r>
        <w:t>бороться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безнравственными</w:t>
      </w:r>
      <w:r>
        <w:rPr>
          <w:spacing w:val="-1"/>
        </w:rPr>
        <w:t xml:space="preserve"> </w:t>
      </w:r>
      <w:r>
        <w:t>и противоправными поступками</w:t>
      </w:r>
      <w:r>
        <w:rPr>
          <w:spacing w:val="-1"/>
        </w:rPr>
        <w:t xml:space="preserve"> </w:t>
      </w:r>
      <w:r>
        <w:t>людей.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C8070F" w:rsidRDefault="0048348A">
      <w:pPr>
        <w:pStyle w:val="a3"/>
        <w:tabs>
          <w:tab w:val="left" w:pos="2174"/>
          <w:tab w:val="left" w:pos="3599"/>
          <w:tab w:val="left" w:pos="4853"/>
          <w:tab w:val="left" w:pos="5645"/>
          <w:tab w:val="left" w:pos="7206"/>
          <w:tab w:val="left" w:pos="8278"/>
          <w:tab w:val="left" w:pos="8678"/>
        </w:tabs>
        <w:ind w:right="341"/>
        <w:jc w:val="left"/>
      </w:pPr>
      <w:r>
        <w:t>изучение</w:t>
      </w:r>
      <w:r>
        <w:tab/>
        <w:t>учащимися</w:t>
      </w:r>
      <w:r>
        <w:tab/>
        <w:t>правовых</w:t>
      </w:r>
      <w:r>
        <w:tab/>
        <w:t>норм</w:t>
      </w:r>
      <w:r>
        <w:tab/>
        <w:t>государства,</w:t>
      </w:r>
      <w:r>
        <w:tab/>
        <w:t>законов</w:t>
      </w:r>
      <w:r>
        <w:tab/>
        <w:t>и</w:t>
      </w:r>
      <w:r>
        <w:tab/>
        <w:t>формирование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отношения;</w:t>
      </w:r>
    </w:p>
    <w:p w:rsidR="00C8070F" w:rsidRDefault="0048348A">
      <w:pPr>
        <w:pStyle w:val="a3"/>
        <w:spacing w:before="1"/>
        <w:jc w:val="left"/>
      </w:pPr>
      <w:r>
        <w:t>организация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проведение</w:t>
      </w:r>
      <w:r>
        <w:rPr>
          <w:spacing w:val="36"/>
        </w:rPr>
        <w:t xml:space="preserve"> </w:t>
      </w:r>
      <w:r>
        <w:t>внеклассных</w:t>
      </w:r>
      <w:r>
        <w:rPr>
          <w:spacing w:val="38"/>
        </w:rPr>
        <w:t xml:space="preserve"> </w:t>
      </w:r>
      <w:r>
        <w:t>мероприятий,</w:t>
      </w:r>
      <w:r>
        <w:rPr>
          <w:spacing w:val="37"/>
        </w:rPr>
        <w:t xml:space="preserve"> </w:t>
      </w:r>
      <w:r>
        <w:t>направленных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 правового поведения;</w:t>
      </w:r>
    </w:p>
    <w:p w:rsidR="00C8070F" w:rsidRDefault="0048348A">
      <w:pPr>
        <w:pStyle w:val="a3"/>
        <w:ind w:left="966" w:firstLine="0"/>
        <w:jc w:val="left"/>
      </w:pPr>
      <w: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учащихся;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right="339"/>
        <w:jc w:val="left"/>
      </w:pPr>
      <w:r>
        <w:t>формирование</w:t>
      </w:r>
      <w:r>
        <w:rPr>
          <w:spacing w:val="30"/>
        </w:rPr>
        <w:t xml:space="preserve"> </w:t>
      </w:r>
      <w:r>
        <w:t>способности</w:t>
      </w:r>
      <w:r>
        <w:rPr>
          <w:spacing w:val="32"/>
        </w:rPr>
        <w:t xml:space="preserve"> </w:t>
      </w:r>
      <w:r>
        <w:t>руководствоваться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31"/>
        </w:rPr>
        <w:t xml:space="preserve"> </w:t>
      </w:r>
      <w:r>
        <w:t>нравственно-</w:t>
      </w:r>
      <w:r>
        <w:rPr>
          <w:spacing w:val="31"/>
        </w:rPr>
        <w:t xml:space="preserve"> </w:t>
      </w:r>
      <w:r>
        <w:t>правового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мотивами долга, совести, справедливости;</w:t>
      </w:r>
    </w:p>
    <w:p w:rsidR="00C8070F" w:rsidRDefault="0048348A">
      <w:pPr>
        <w:pStyle w:val="a3"/>
        <w:jc w:val="left"/>
      </w:pPr>
      <w:r>
        <w:t>изучение</w:t>
      </w:r>
      <w:r>
        <w:rPr>
          <w:spacing w:val="29"/>
        </w:rPr>
        <w:t xml:space="preserve"> </w:t>
      </w:r>
      <w:r>
        <w:t>биографий</w:t>
      </w:r>
      <w:r>
        <w:rPr>
          <w:spacing w:val="28"/>
        </w:rPr>
        <w:t xml:space="preserve"> </w:t>
      </w:r>
      <w:r>
        <w:t>выдающихся</w:t>
      </w:r>
      <w:r>
        <w:rPr>
          <w:spacing w:val="29"/>
        </w:rPr>
        <w:t xml:space="preserve"> </w:t>
      </w:r>
      <w:r>
        <w:t>граждан</w:t>
      </w:r>
      <w:r>
        <w:rPr>
          <w:spacing w:val="28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страны</w:t>
      </w:r>
      <w:r>
        <w:rPr>
          <w:spacing w:val="35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патриотов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борцов</w:t>
      </w:r>
      <w:r>
        <w:rPr>
          <w:spacing w:val="2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Отечество;</w:t>
      </w:r>
    </w:p>
    <w:p w:rsidR="00C8070F" w:rsidRDefault="0048348A">
      <w:pPr>
        <w:pStyle w:val="a3"/>
        <w:jc w:val="left"/>
      </w:pPr>
      <w:r>
        <w:t>развитие 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учащихся через</w:t>
      </w:r>
      <w:r>
        <w:rPr>
          <w:spacing w:val="1"/>
        </w:rPr>
        <w:t xml:space="preserve"> </w:t>
      </w:r>
      <w:r>
        <w:t>организацию проведение внеклассных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формирующих</w:t>
      </w:r>
      <w:r>
        <w:rPr>
          <w:spacing w:val="2"/>
        </w:rPr>
        <w:t xml:space="preserve"> </w:t>
      </w:r>
      <w:r>
        <w:t>патриотизм на</w:t>
      </w:r>
      <w:r>
        <w:rPr>
          <w:spacing w:val="-1"/>
        </w:rPr>
        <w:t xml:space="preserve"> </w:t>
      </w:r>
      <w:r>
        <w:t>практике,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сло-</w:t>
      </w:r>
      <w:r>
        <w:rPr>
          <w:spacing w:val="-2"/>
        </w:rPr>
        <w:t xml:space="preserve"> </w:t>
      </w:r>
      <w:r>
        <w:t>вах;</w:t>
      </w:r>
    </w:p>
    <w:p w:rsidR="00C8070F" w:rsidRDefault="0048348A">
      <w:pPr>
        <w:pStyle w:val="a3"/>
        <w:ind w:right="1266"/>
        <w:jc w:val="left"/>
      </w:pPr>
      <w:r>
        <w:t>организация</w:t>
      </w:r>
      <w:r>
        <w:rPr>
          <w:spacing w:val="12"/>
        </w:rPr>
        <w:t xml:space="preserve"> </w:t>
      </w:r>
      <w:r>
        <w:t>встреч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представителями</w:t>
      </w:r>
      <w:r>
        <w:rPr>
          <w:spacing w:val="12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истинными</w:t>
      </w:r>
      <w:r>
        <w:rPr>
          <w:spacing w:val="10"/>
        </w:rPr>
        <w:t xml:space="preserve"> </w:t>
      </w:r>
      <w:r>
        <w:t>граждана</w:t>
      </w:r>
      <w:r>
        <w:t>-</w:t>
      </w:r>
      <w:r>
        <w:rPr>
          <w:spacing w:val="11"/>
        </w:rPr>
        <w:t xml:space="preserve"> </w:t>
      </w:r>
      <w:r>
        <w:t>ми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патриотами своей страны;</w:t>
      </w:r>
    </w:p>
    <w:p w:rsidR="00C8070F" w:rsidRDefault="0048348A">
      <w:pPr>
        <w:pStyle w:val="a3"/>
        <w:ind w:right="339"/>
        <w:jc w:val="left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 истинного патриотизма</w:t>
      </w:r>
      <w:r>
        <w:rPr>
          <w:spacing w:val="1"/>
        </w:rPr>
        <w:t xml:space="preserve"> </w:t>
      </w:r>
      <w:r>
        <w:t>учащихся,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-57"/>
        </w:rPr>
        <w:t xml:space="preserve"> </w:t>
      </w:r>
      <w:r>
        <w:t>месту,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3"/>
        </w:rPr>
        <w:t xml:space="preserve"> </w:t>
      </w:r>
      <w:r>
        <w:t>ученик растет;</w:t>
      </w:r>
    </w:p>
    <w:p w:rsidR="00C8070F" w:rsidRDefault="0048348A">
      <w:pPr>
        <w:pStyle w:val="a3"/>
        <w:spacing w:before="1"/>
        <w:jc w:val="left"/>
      </w:pPr>
      <w:r>
        <w:t>посещение</w:t>
      </w:r>
      <w:r>
        <w:rPr>
          <w:spacing w:val="4"/>
        </w:rPr>
        <w:t xml:space="preserve"> </w:t>
      </w:r>
      <w:r>
        <w:t>мест,</w:t>
      </w:r>
      <w:r>
        <w:rPr>
          <w:spacing w:val="4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памятью</w:t>
      </w:r>
      <w:r>
        <w:rPr>
          <w:spacing w:val="3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культу-</w:t>
      </w:r>
      <w:r>
        <w:rPr>
          <w:spacing w:val="4"/>
        </w:rPr>
        <w:t xml:space="preserve"> </w:t>
      </w:r>
      <w:r>
        <w:t>ры</w:t>
      </w:r>
      <w:r>
        <w:rPr>
          <w:spacing w:val="4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 xml:space="preserve">и гражданской </w:t>
      </w:r>
      <w:r>
        <w:t>позиции;</w:t>
      </w:r>
    </w:p>
    <w:p w:rsidR="00C8070F" w:rsidRDefault="0048348A">
      <w:pPr>
        <w:pStyle w:val="a3"/>
        <w:jc w:val="left"/>
      </w:pPr>
      <w:r>
        <w:t>демонстрация</w:t>
      </w:r>
      <w:r>
        <w:rPr>
          <w:spacing w:val="4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молодежью,</w:t>
      </w:r>
      <w:r>
        <w:rPr>
          <w:spacing w:val="5"/>
        </w:rPr>
        <w:t xml:space="preserve"> </w:t>
      </w:r>
      <w:r>
        <w:t>учащимися</w:t>
      </w:r>
      <w:r>
        <w:rPr>
          <w:spacing w:val="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мужества,</w:t>
      </w:r>
      <w:r>
        <w:rPr>
          <w:spacing w:val="-1"/>
        </w:rPr>
        <w:t xml:space="preserve"> </w:t>
      </w:r>
      <w:r>
        <w:t>патриотизма;</w:t>
      </w:r>
    </w:p>
    <w:p w:rsidR="00C8070F" w:rsidRDefault="0048348A">
      <w:pPr>
        <w:pStyle w:val="a3"/>
        <w:ind w:left="966" w:right="339" w:firstLine="0"/>
        <w:jc w:val="left"/>
      </w:pPr>
      <w:r>
        <w:t>поощрение учащихся, проявляющих гражданскую позицию, мужество и героизм;</w:t>
      </w:r>
      <w:r>
        <w:rPr>
          <w:spacing w:val="1"/>
        </w:rPr>
        <w:t xml:space="preserve"> </w:t>
      </w:r>
      <w:r>
        <w:t>активное</w:t>
      </w:r>
      <w:r>
        <w:rPr>
          <w:spacing w:val="54"/>
        </w:rPr>
        <w:t xml:space="preserve"> </w:t>
      </w:r>
      <w:r>
        <w:t>сотрудничество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социумом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общественными</w:t>
      </w:r>
      <w:r>
        <w:rPr>
          <w:spacing w:val="57"/>
        </w:rPr>
        <w:t xml:space="preserve"> </w:t>
      </w:r>
      <w:r>
        <w:t>организациями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развитию</w:t>
      </w:r>
    </w:p>
    <w:p w:rsidR="00C8070F" w:rsidRDefault="0048348A">
      <w:pPr>
        <w:pStyle w:val="a3"/>
        <w:ind w:firstLine="0"/>
        <w:jc w:val="left"/>
      </w:pPr>
      <w:r>
        <w:t>патриотизма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учащихся;</w:t>
      </w:r>
    </w:p>
    <w:p w:rsidR="00C8070F" w:rsidRDefault="0048348A">
      <w:pPr>
        <w:pStyle w:val="a3"/>
        <w:tabs>
          <w:tab w:val="left" w:pos="2669"/>
          <w:tab w:val="left" w:pos="3842"/>
          <w:tab w:val="left" w:pos="5233"/>
          <w:tab w:val="left" w:pos="6756"/>
          <w:tab w:val="left" w:pos="7875"/>
          <w:tab w:val="left" w:pos="9432"/>
        </w:tabs>
        <w:ind w:right="349"/>
        <w:jc w:val="left"/>
      </w:pPr>
      <w:r>
        <w:t>формирование</w:t>
      </w:r>
      <w:r>
        <w:tab/>
        <w:t>культуры</w:t>
      </w:r>
      <w:r>
        <w:tab/>
        <w:t>проявления</w:t>
      </w:r>
      <w:r>
        <w:tab/>
        <w:t>гражданской</w:t>
      </w:r>
      <w:r>
        <w:tab/>
        <w:t>позиции,</w:t>
      </w:r>
      <w:r>
        <w:tab/>
        <w:t>патриотизма.</w:t>
      </w:r>
      <w:r>
        <w:tab/>
      </w:r>
      <w:r>
        <w:rPr>
          <w:spacing w:val="-1"/>
        </w:rPr>
        <w:t>Формы</w:t>
      </w:r>
      <w:r>
        <w:rPr>
          <w:spacing w:val="-57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работы:</w:t>
      </w:r>
    </w:p>
    <w:p w:rsidR="00C8070F" w:rsidRDefault="0048348A">
      <w:pPr>
        <w:pStyle w:val="a3"/>
        <w:ind w:left="966" w:firstLine="0"/>
        <w:jc w:val="left"/>
      </w:pPr>
      <w:r>
        <w:t>тематические</w:t>
      </w:r>
      <w:r>
        <w:rPr>
          <w:spacing w:val="-5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часы;</w:t>
      </w:r>
    </w:p>
    <w:p w:rsidR="00C8070F" w:rsidRDefault="0048348A">
      <w:pPr>
        <w:pStyle w:val="a3"/>
        <w:ind w:left="966" w:firstLine="0"/>
        <w:jc w:val="left"/>
      </w:pPr>
      <w:r>
        <w:t>встречи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структур,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правопорядка;</w:t>
      </w:r>
    </w:p>
    <w:p w:rsidR="00C8070F" w:rsidRDefault="0048348A">
      <w:pPr>
        <w:pStyle w:val="a3"/>
        <w:jc w:val="left"/>
      </w:pPr>
      <w:r>
        <w:t>посещение</w:t>
      </w:r>
      <w:r>
        <w:rPr>
          <w:spacing w:val="52"/>
        </w:rPr>
        <w:t xml:space="preserve"> </w:t>
      </w:r>
      <w:r>
        <w:t>воинских</w:t>
      </w:r>
      <w:r>
        <w:rPr>
          <w:spacing w:val="55"/>
        </w:rPr>
        <w:t xml:space="preserve"> </w:t>
      </w:r>
      <w:r>
        <w:t>частей,</w:t>
      </w:r>
      <w:r>
        <w:rPr>
          <w:spacing w:val="53"/>
        </w:rPr>
        <w:t xml:space="preserve"> </w:t>
      </w:r>
      <w:r>
        <w:t>музеев</w:t>
      </w:r>
      <w:r>
        <w:rPr>
          <w:spacing w:val="53"/>
        </w:rPr>
        <w:t xml:space="preserve"> </w:t>
      </w:r>
      <w:r>
        <w:t>боевой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54"/>
        </w:rPr>
        <w:t xml:space="preserve"> </w:t>
      </w:r>
      <w:r>
        <w:t>славы,</w:t>
      </w:r>
      <w:r>
        <w:rPr>
          <w:spacing w:val="53"/>
        </w:rPr>
        <w:t xml:space="preserve"> </w:t>
      </w:r>
      <w:r>
        <w:t>встречи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ветеранами</w:t>
      </w:r>
      <w:r>
        <w:rPr>
          <w:spacing w:val="-57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 труда, солдатами</w:t>
      </w:r>
      <w:r>
        <w:rPr>
          <w:spacing w:val="-1"/>
        </w:rPr>
        <w:t xml:space="preserve"> </w:t>
      </w:r>
      <w:r>
        <w:t>и офицерами срочной службы;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конкурсы,</w:t>
      </w:r>
      <w:r>
        <w:rPr>
          <w:spacing w:val="-3"/>
        </w:rPr>
        <w:t xml:space="preserve"> </w:t>
      </w:r>
      <w:r>
        <w:t>викторины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тематике;</w:t>
      </w:r>
    </w:p>
    <w:p w:rsidR="00C8070F" w:rsidRDefault="0048348A">
      <w:pPr>
        <w:pStyle w:val="a3"/>
        <w:ind w:left="966" w:right="682" w:firstLine="0"/>
        <w:jc w:val="left"/>
      </w:pPr>
      <w:r>
        <w:t>интерактивные игры (заочные путешествия, игры-путешествия по станциям, кве</w:t>
      </w:r>
      <w:r>
        <w:t>сты);</w:t>
      </w:r>
      <w:r>
        <w:rPr>
          <w:spacing w:val="1"/>
        </w:rPr>
        <w:t xml:space="preserve"> </w:t>
      </w:r>
      <w:r>
        <w:t>участие в конкурсах и концертах, посвященных правовой и патриотической тематике;</w:t>
      </w:r>
      <w:r>
        <w:rPr>
          <w:spacing w:val="-57"/>
        </w:rPr>
        <w:t xml:space="preserve"> </w:t>
      </w:r>
      <w:r>
        <w:t>походы, праздники, часы общения, посвященные правовой и патриотической теме;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программе</w:t>
      </w:r>
      <w:r>
        <w:rPr>
          <w:spacing w:val="-1"/>
        </w:rPr>
        <w:t xml:space="preserve"> </w:t>
      </w:r>
      <w:r>
        <w:t>декады истории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права;</w:t>
      </w:r>
    </w:p>
    <w:p w:rsidR="00C8070F" w:rsidRDefault="0048348A">
      <w:pPr>
        <w:pStyle w:val="a3"/>
        <w:ind w:left="966" w:right="3839" w:firstLine="0"/>
        <w:jc w:val="left"/>
      </w:pPr>
      <w:r>
        <w:t xml:space="preserve">мероприятия, посвященные Дню защитника </w:t>
      </w:r>
      <w:r>
        <w:t>Отечества;</w:t>
      </w:r>
      <w:r>
        <w:rPr>
          <w:spacing w:val="-58"/>
        </w:rPr>
        <w:t xml:space="preserve"> </w:t>
      </w:r>
      <w:r>
        <w:t>благотворительные</w:t>
      </w:r>
      <w:r>
        <w:rPr>
          <w:spacing w:val="-3"/>
        </w:rPr>
        <w:t xml:space="preserve"> </w:t>
      </w:r>
      <w:r>
        <w:t>акции;</w:t>
      </w:r>
    </w:p>
    <w:p w:rsidR="00C8070F" w:rsidRDefault="0048348A">
      <w:pPr>
        <w:pStyle w:val="a3"/>
        <w:jc w:val="left"/>
      </w:pPr>
      <w:r>
        <w:t>шефство</w:t>
      </w:r>
      <w:r>
        <w:rPr>
          <w:spacing w:val="25"/>
        </w:rPr>
        <w:t xml:space="preserve"> </w:t>
      </w:r>
      <w:r>
        <w:t>над</w:t>
      </w:r>
      <w:r>
        <w:rPr>
          <w:spacing w:val="26"/>
        </w:rPr>
        <w:t xml:space="preserve"> </w:t>
      </w:r>
      <w:r>
        <w:t>ветеранами</w:t>
      </w:r>
      <w:r>
        <w:rPr>
          <w:spacing w:val="27"/>
        </w:rPr>
        <w:t xml:space="preserve"> </w:t>
      </w:r>
      <w:r>
        <w:t>войны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труда</w:t>
      </w:r>
      <w:r>
        <w:rPr>
          <w:spacing w:val="25"/>
        </w:rPr>
        <w:t xml:space="preserve"> </w:t>
      </w:r>
      <w:r>
        <w:t>(встречи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ветеранами,</w:t>
      </w:r>
      <w:r>
        <w:rPr>
          <w:spacing w:val="26"/>
        </w:rPr>
        <w:t xml:space="preserve"> </w:t>
      </w:r>
      <w:r>
        <w:t>чествование</w:t>
      </w:r>
      <w:r>
        <w:rPr>
          <w:spacing w:val="25"/>
        </w:rPr>
        <w:t xml:space="preserve"> </w:t>
      </w:r>
      <w:r>
        <w:t>ветеранов,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сувениров и</w:t>
      </w:r>
      <w:r>
        <w:rPr>
          <w:spacing w:val="-1"/>
        </w:rPr>
        <w:t xml:space="preserve"> </w:t>
      </w:r>
      <w:r>
        <w:t>подарков для людей,</w:t>
      </w:r>
      <w:r>
        <w:rPr>
          <w:spacing w:val="-4"/>
        </w:rPr>
        <w:t xml:space="preserve"> </w:t>
      </w:r>
      <w:r>
        <w:t>переживших</w:t>
      </w:r>
      <w:r>
        <w:rPr>
          <w:spacing w:val="2"/>
        </w:rPr>
        <w:t xml:space="preserve"> </w:t>
      </w:r>
      <w:r>
        <w:t>тяго-</w:t>
      </w:r>
      <w:r>
        <w:rPr>
          <w:spacing w:val="-2"/>
        </w:rPr>
        <w:t xml:space="preserve"> </w:t>
      </w:r>
      <w:r>
        <w:t>ты войны);</w:t>
      </w:r>
    </w:p>
    <w:p w:rsidR="00C8070F" w:rsidRDefault="0048348A">
      <w:pPr>
        <w:pStyle w:val="a3"/>
        <w:ind w:left="966" w:firstLine="0"/>
        <w:jc w:val="left"/>
      </w:pPr>
      <w:r>
        <w:t>интерактивные</w:t>
      </w:r>
      <w:r>
        <w:rPr>
          <w:spacing w:val="-6"/>
        </w:rPr>
        <w:t xml:space="preserve"> </w:t>
      </w:r>
      <w:r>
        <w:t>игры;</w:t>
      </w:r>
    </w:p>
    <w:p w:rsidR="00C8070F" w:rsidRDefault="0048348A">
      <w:pPr>
        <w:pStyle w:val="a3"/>
        <w:ind w:left="966" w:right="4915" w:firstLine="0"/>
        <w:jc w:val="left"/>
      </w:pPr>
      <w:r>
        <w:t>встречи с интересными людьми, ветеранами;</w:t>
      </w:r>
      <w:r>
        <w:rPr>
          <w:spacing w:val="-57"/>
        </w:rPr>
        <w:t xml:space="preserve"> </w:t>
      </w:r>
      <w:r>
        <w:t>экск</w:t>
      </w:r>
      <w:r>
        <w:t>урсии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предприятия;</w:t>
      </w:r>
    </w:p>
    <w:p w:rsidR="00C8070F" w:rsidRDefault="0048348A">
      <w:pPr>
        <w:pStyle w:val="a3"/>
        <w:ind w:left="966" w:firstLine="0"/>
        <w:jc w:val="left"/>
      </w:pPr>
      <w:r>
        <w:t>конкурсы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стенгазет.</w:t>
      </w:r>
    </w:p>
    <w:p w:rsidR="00C8070F" w:rsidRDefault="0048348A">
      <w:pPr>
        <w:pStyle w:val="a3"/>
        <w:spacing w:before="1"/>
        <w:ind w:right="344"/>
      </w:pPr>
      <w:r>
        <w:t>Мониторинг: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(личные</w:t>
      </w:r>
      <w:r>
        <w:rPr>
          <w:spacing w:val="1"/>
        </w:rPr>
        <w:t xml:space="preserve"> </w:t>
      </w:r>
      <w:r>
        <w:t>достижения),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(обе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родители)</w:t>
      </w:r>
      <w:r>
        <w:rPr>
          <w:spacing w:val="1"/>
        </w:rPr>
        <w:t xml:space="preserve"> </w:t>
      </w:r>
      <w:r>
        <w:t xml:space="preserve">происходящих перемен (их </w:t>
      </w:r>
      <w:r>
        <w:t>глубины, характера, индивидуального и общественного значения и</w:t>
      </w:r>
      <w:r>
        <w:rPr>
          <w:spacing w:val="1"/>
        </w:rPr>
        <w:t xml:space="preserve"> </w:t>
      </w:r>
      <w:r>
        <w:t>т.п.)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важнейший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деятельности.</w:t>
      </w:r>
    </w:p>
    <w:p w:rsidR="00C8070F" w:rsidRDefault="0048348A">
      <w:pPr>
        <w:pStyle w:val="a3"/>
        <w:ind w:left="966" w:firstLine="0"/>
      </w:pPr>
      <w:r>
        <w:t>Оценка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работы</w:t>
      </w:r>
    </w:p>
    <w:p w:rsidR="00C8070F" w:rsidRDefault="0048348A">
      <w:pPr>
        <w:pStyle w:val="a3"/>
        <w:ind w:right="345"/>
      </w:pPr>
      <w:r>
        <w:t>Уровень мотивации школьников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дел.</w:t>
      </w:r>
      <w:r>
        <w:rPr>
          <w:spacing w:val="-2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партнерства:</w:t>
      </w:r>
      <w:r>
        <w:rPr>
          <w:spacing w:val="-2"/>
        </w:rPr>
        <w:t xml:space="preserve"> </w:t>
      </w:r>
      <w:r>
        <w:t>организация</w:t>
      </w:r>
    </w:p>
    <w:p w:rsidR="00C8070F" w:rsidRDefault="0048348A">
      <w:pPr>
        <w:pStyle w:val="a3"/>
        <w:ind w:right="344"/>
      </w:pPr>
      <w:r>
        <w:rPr>
          <w:spacing w:val="-1"/>
        </w:rPr>
        <w:t>и проведение новых встреч Статистический</w:t>
      </w:r>
      <w:r>
        <w:t xml:space="preserve"> анализ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ОУ.</w:t>
      </w:r>
      <w:r>
        <w:rPr>
          <w:spacing w:val="1"/>
        </w:rPr>
        <w:t xml:space="preserve"> </w:t>
      </w:r>
      <w:r>
        <w:t>Отсутствие</w:t>
      </w:r>
      <w:r>
        <w:rPr>
          <w:spacing w:val="-57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поведения.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tabs>
          <w:tab w:val="left" w:pos="5923"/>
          <w:tab w:val="left" w:pos="7453"/>
          <w:tab w:val="left" w:pos="9127"/>
        </w:tabs>
        <w:spacing w:before="66"/>
        <w:ind w:left="966" w:right="343" w:firstLine="0"/>
        <w:jc w:val="left"/>
      </w:pPr>
      <w:r>
        <w:t>Вовлеченность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деятельность.</w:t>
      </w:r>
      <w:r>
        <w:tab/>
        <w:t>Количество</w:t>
      </w:r>
      <w:r>
        <w:tab/>
      </w:r>
      <w:r>
        <w:t>вовлеченных</w:t>
      </w:r>
      <w:r>
        <w:tab/>
      </w:r>
      <w:r>
        <w:rPr>
          <w:spacing w:val="-1"/>
        </w:rPr>
        <w:t>учащихся.</w:t>
      </w:r>
      <w:r>
        <w:rPr>
          <w:spacing w:val="-57"/>
        </w:rPr>
        <w:t xml:space="preserve"> </w:t>
      </w:r>
      <w:r>
        <w:t>Статистика.</w:t>
      </w:r>
      <w:r>
        <w:rPr>
          <w:spacing w:val="-1"/>
        </w:rPr>
        <w:t xml:space="preserve"> </w:t>
      </w:r>
      <w:r>
        <w:t>Наблюдение.</w:t>
      </w:r>
    </w:p>
    <w:p w:rsidR="00C8070F" w:rsidRDefault="0048348A">
      <w:pPr>
        <w:pStyle w:val="a3"/>
        <w:tabs>
          <w:tab w:val="left" w:pos="4507"/>
        </w:tabs>
        <w:ind w:right="619"/>
        <w:jc w:val="left"/>
      </w:pPr>
      <w:r>
        <w:t>Произвольность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общении.</w:t>
      </w:r>
      <w:r>
        <w:tab/>
        <w:t>Общительность;</w:t>
      </w:r>
      <w:r>
        <w:rPr>
          <w:spacing w:val="5"/>
        </w:rPr>
        <w:t xml:space="preserve"> </w:t>
      </w:r>
      <w:r>
        <w:t>открытость;</w:t>
      </w:r>
      <w:r>
        <w:rPr>
          <w:spacing w:val="4"/>
        </w:rPr>
        <w:t xml:space="preserve"> </w:t>
      </w:r>
      <w:r>
        <w:t>адекватные</w:t>
      </w:r>
      <w:r>
        <w:rPr>
          <w:spacing w:val="2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эмоций;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другого.</w:t>
      </w:r>
      <w:r>
        <w:rPr>
          <w:spacing w:val="-13"/>
        </w:rPr>
        <w:t xml:space="preserve"> </w:t>
      </w:r>
      <w:r>
        <w:t>Экспертная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воспитателей.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направление:</w:t>
      </w:r>
      <w:r>
        <w:rPr>
          <w:spacing w:val="-5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</w:t>
      </w:r>
      <w:r>
        <w:t>ого</w:t>
      </w:r>
      <w:r>
        <w:rPr>
          <w:spacing w:val="-5"/>
        </w:rPr>
        <w:t xml:space="preserve"> </w:t>
      </w:r>
      <w:r>
        <w:t>сознания</w:t>
      </w:r>
    </w:p>
    <w:p w:rsidR="00C8070F" w:rsidRDefault="0048348A">
      <w:pPr>
        <w:pStyle w:val="a3"/>
        <w:ind w:left="966" w:firstLine="0"/>
        <w:jc w:val="left"/>
      </w:pPr>
      <w:r>
        <w:t>«Ученик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нравственность»</w:t>
      </w:r>
      <w:r>
        <w:rPr>
          <w:spacing w:val="-10"/>
        </w:rPr>
        <w:t xml:space="preserve"> </w:t>
      </w:r>
      <w:r>
        <w:t>Цель:</w:t>
      </w:r>
    </w:p>
    <w:p w:rsidR="00C8070F" w:rsidRDefault="0048348A">
      <w:pPr>
        <w:pStyle w:val="a3"/>
        <w:ind w:right="339"/>
        <w:jc w:val="left"/>
      </w:pPr>
      <w:r>
        <w:t>Воспитание нравственного человека, способного к принятию ответственных решений и к</w:t>
      </w:r>
      <w:r>
        <w:rPr>
          <w:spacing w:val="-57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C8070F" w:rsidRDefault="0048348A">
      <w:pPr>
        <w:pStyle w:val="a3"/>
        <w:ind w:left="966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воспитания:</w:t>
      </w:r>
    </w:p>
    <w:p w:rsidR="00C8070F" w:rsidRDefault="0048348A">
      <w:pPr>
        <w:pStyle w:val="a3"/>
        <w:tabs>
          <w:tab w:val="left" w:pos="2153"/>
          <w:tab w:val="left" w:pos="3168"/>
          <w:tab w:val="left" w:pos="3724"/>
          <w:tab w:val="left" w:pos="5115"/>
          <w:tab w:val="left" w:pos="6472"/>
          <w:tab w:val="left" w:pos="8110"/>
          <w:tab w:val="left" w:pos="9088"/>
          <w:tab w:val="left" w:pos="10053"/>
        </w:tabs>
        <w:ind w:right="342"/>
        <w:jc w:val="left"/>
      </w:pPr>
      <w:r>
        <w:t>создавать</w:t>
      </w:r>
      <w:r>
        <w:tab/>
        <w:t>условия</w:t>
      </w:r>
      <w:r>
        <w:tab/>
        <w:t>для</w:t>
      </w:r>
      <w:r>
        <w:tab/>
        <w:t>проявления</w:t>
      </w:r>
      <w:r>
        <w:tab/>
        <w:t>учащимис</w:t>
      </w:r>
      <w:r>
        <w:t>я</w:t>
      </w:r>
      <w:r>
        <w:tab/>
        <w:t>нравственных</w:t>
      </w:r>
      <w:r>
        <w:tab/>
        <w:t>знаний,</w:t>
      </w:r>
      <w:r>
        <w:tab/>
        <w:t>умений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нравственно оправданных</w:t>
      </w:r>
      <w:r>
        <w:rPr>
          <w:spacing w:val="-1"/>
        </w:rPr>
        <w:t xml:space="preserve"> </w:t>
      </w:r>
      <w:r>
        <w:t>поступков;</w:t>
      </w:r>
    </w:p>
    <w:p w:rsidR="00C8070F" w:rsidRDefault="0048348A">
      <w:pPr>
        <w:pStyle w:val="a3"/>
        <w:ind w:left="966" w:right="530" w:firstLine="0"/>
        <w:jc w:val="left"/>
      </w:pPr>
      <w:r>
        <w:t>знакомить учащихся с нравственными законами и поступками предыдущих поколений;</w:t>
      </w:r>
      <w:r>
        <w:rPr>
          <w:spacing w:val="-57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 учащимися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 и</w:t>
      </w:r>
      <w:r>
        <w:rPr>
          <w:spacing w:val="-1"/>
        </w:rPr>
        <w:t xml:space="preserve"> </w:t>
      </w:r>
      <w:r>
        <w:t>поколений;</w:t>
      </w:r>
    </w:p>
    <w:p w:rsidR="00C8070F" w:rsidRDefault="0048348A">
      <w:pPr>
        <w:pStyle w:val="a3"/>
        <w:ind w:left="966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 xml:space="preserve">в </w:t>
      </w:r>
      <w:r>
        <w:t>совершении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поступков;</w:t>
      </w:r>
    </w:p>
    <w:p w:rsidR="00C8070F" w:rsidRDefault="0048348A">
      <w:pPr>
        <w:pStyle w:val="a3"/>
        <w:ind w:left="966" w:firstLine="0"/>
        <w:jc w:val="left"/>
      </w:pPr>
      <w:r>
        <w:t>создавать ситуации практического применения нравственных знаний в реальной жизни;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37"/>
        </w:rPr>
        <w:t xml:space="preserve"> </w:t>
      </w:r>
      <w:r>
        <w:t>приобретению</w:t>
      </w:r>
      <w:r>
        <w:rPr>
          <w:spacing w:val="38"/>
        </w:rPr>
        <w:t xml:space="preserve"> </w:t>
      </w:r>
      <w:r>
        <w:t>положительного</w:t>
      </w:r>
      <w:r>
        <w:rPr>
          <w:spacing w:val="37"/>
        </w:rPr>
        <w:t xml:space="preserve"> </w:t>
      </w:r>
      <w:r>
        <w:t>нравственного</w:t>
      </w:r>
      <w:r>
        <w:rPr>
          <w:spacing w:val="37"/>
        </w:rPr>
        <w:t xml:space="preserve"> </w:t>
      </w:r>
      <w:r>
        <w:t>опыта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преодолению</w:t>
      </w:r>
      <w:r>
        <w:rPr>
          <w:spacing w:val="38"/>
        </w:rPr>
        <w:t xml:space="preserve"> </w:t>
      </w:r>
      <w:r>
        <w:t>в</w:t>
      </w:r>
    </w:p>
    <w:p w:rsidR="00C8070F" w:rsidRDefault="0048348A">
      <w:pPr>
        <w:pStyle w:val="a3"/>
        <w:ind w:firstLine="0"/>
        <w:jc w:val="left"/>
      </w:pPr>
      <w:r>
        <w:t>себе</w:t>
      </w:r>
      <w:r>
        <w:rPr>
          <w:spacing w:val="-5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проявлению</w:t>
      </w:r>
      <w:r>
        <w:rPr>
          <w:spacing w:val="-4"/>
        </w:rPr>
        <w:t xml:space="preserve"> </w:t>
      </w:r>
      <w:r>
        <w:t>безнравственных</w:t>
      </w:r>
      <w:r>
        <w:rPr>
          <w:spacing w:val="-4"/>
        </w:rPr>
        <w:t xml:space="preserve"> </w:t>
      </w:r>
      <w:r>
        <w:t>поступков;</w:t>
      </w:r>
    </w:p>
    <w:p w:rsidR="00C8070F" w:rsidRDefault="0048348A">
      <w:pPr>
        <w:pStyle w:val="a3"/>
        <w:ind w:left="966" w:firstLine="0"/>
        <w:jc w:val="left"/>
      </w:pPr>
      <w:r>
        <w:t>создава</w:t>
      </w:r>
      <w:r>
        <w:t>ть условия для нравственного самовоспитания учащихся. Виды деятельности:</w:t>
      </w:r>
      <w:r>
        <w:rPr>
          <w:spacing w:val="1"/>
        </w:rPr>
        <w:t xml:space="preserve"> </w:t>
      </w:r>
      <w:r>
        <w:t>изучение</w:t>
      </w:r>
      <w:r>
        <w:rPr>
          <w:spacing w:val="50"/>
        </w:rPr>
        <w:t xml:space="preserve"> </w:t>
      </w:r>
      <w:r>
        <w:t>нравственной</w:t>
      </w:r>
      <w:r>
        <w:rPr>
          <w:spacing w:val="52"/>
        </w:rPr>
        <w:t xml:space="preserve"> </w:t>
      </w:r>
      <w:r>
        <w:t>воспитанности</w:t>
      </w:r>
      <w:r>
        <w:rPr>
          <w:spacing w:val="55"/>
        </w:rPr>
        <w:t xml:space="preserve"> </w:t>
      </w:r>
      <w:r>
        <w:t>учащихся</w:t>
      </w:r>
      <w:r>
        <w:rPr>
          <w:spacing w:val="51"/>
        </w:rPr>
        <w:t xml:space="preserve"> </w:t>
      </w:r>
      <w:r>
        <w:t>ГБС(к)ОУ</w:t>
      </w:r>
      <w:r>
        <w:rPr>
          <w:spacing w:val="54"/>
        </w:rPr>
        <w:t xml:space="preserve"> </w:t>
      </w:r>
      <w:r>
        <w:t>«Общеобразовательная</w:t>
      </w:r>
    </w:p>
    <w:p w:rsidR="00C8070F" w:rsidRDefault="0048348A">
      <w:pPr>
        <w:pStyle w:val="a3"/>
        <w:ind w:right="343" w:firstLine="0"/>
      </w:pPr>
      <w:r>
        <w:t>школа-интернат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И.Е.Петрова»,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 xml:space="preserve">нравственной воспитанности </w:t>
      </w:r>
      <w:r>
        <w:t>учащихся необходимыми методами и формами воспитательного</w:t>
      </w:r>
      <w:r>
        <w:rPr>
          <w:spacing w:val="1"/>
        </w:rPr>
        <w:t xml:space="preserve"> </w:t>
      </w:r>
      <w:r>
        <w:t>воздействия;</w:t>
      </w:r>
    </w:p>
    <w:p w:rsidR="00C8070F" w:rsidRDefault="0048348A">
      <w:pPr>
        <w:pStyle w:val="a3"/>
        <w:spacing w:before="1"/>
        <w:ind w:left="966" w:right="341" w:firstLine="0"/>
      </w:pPr>
      <w:r>
        <w:t>изучение нравственного климата в семьях учащихся и классных коллективах;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44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нравственного</w:t>
      </w:r>
      <w:r>
        <w:rPr>
          <w:spacing w:val="45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учащихся,</w:t>
      </w:r>
      <w:r>
        <w:rPr>
          <w:spacing w:val="45"/>
        </w:rPr>
        <w:t xml:space="preserve"> </w:t>
      </w:r>
      <w:r>
        <w:t>привлечение</w:t>
      </w:r>
    </w:p>
    <w:p w:rsidR="00C8070F" w:rsidRDefault="0048348A">
      <w:pPr>
        <w:pStyle w:val="a3"/>
        <w:ind w:right="345" w:firstLine="0"/>
      </w:pPr>
      <w:r>
        <w:t>возможностей социума для формирования нравст</w:t>
      </w:r>
      <w:r>
        <w:t>венной культуры учащих- ся, ответственности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 поступки;</w:t>
      </w:r>
    </w:p>
    <w:p w:rsidR="00C8070F" w:rsidRDefault="0048348A">
      <w:pPr>
        <w:pStyle w:val="a3"/>
        <w:ind w:left="966" w:firstLine="0"/>
      </w:pPr>
      <w:r>
        <w:t>учет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по</w:t>
      </w:r>
    </w:p>
    <w:p w:rsidR="00C8070F" w:rsidRDefault="00C8070F">
      <w:pPr>
        <w:pStyle w:val="a3"/>
        <w:spacing w:before="11"/>
        <w:ind w:left="0" w:firstLine="0"/>
        <w:jc w:val="left"/>
        <w:rPr>
          <w:sz w:val="23"/>
        </w:rPr>
      </w:pPr>
    </w:p>
    <w:p w:rsidR="00C8070F" w:rsidRDefault="0048348A">
      <w:pPr>
        <w:pStyle w:val="a3"/>
        <w:ind w:left="966" w:firstLine="0"/>
        <w:jc w:val="left"/>
      </w:pPr>
      <w:r>
        <w:t>данному</w:t>
      </w:r>
      <w:r>
        <w:rPr>
          <w:spacing w:val="-8"/>
        </w:rPr>
        <w:t xml:space="preserve"> </w:t>
      </w:r>
      <w:r>
        <w:t>направлению;</w:t>
      </w:r>
    </w:p>
    <w:p w:rsidR="00C8070F" w:rsidRDefault="0048348A">
      <w:pPr>
        <w:pStyle w:val="a3"/>
        <w:jc w:val="left"/>
      </w:pPr>
      <w:r>
        <w:t>создание</w:t>
      </w:r>
      <w:r>
        <w:rPr>
          <w:spacing w:val="49"/>
        </w:rPr>
        <w:t xml:space="preserve"> </w:t>
      </w:r>
      <w:r>
        <w:t>условий</w:t>
      </w:r>
      <w:r>
        <w:rPr>
          <w:spacing w:val="48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учащимися</w:t>
      </w:r>
      <w:r>
        <w:rPr>
          <w:spacing w:val="50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проявлении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качеств;</w:t>
      </w:r>
    </w:p>
    <w:p w:rsidR="00C8070F" w:rsidRDefault="0048348A">
      <w:pPr>
        <w:pStyle w:val="a3"/>
        <w:spacing w:before="1"/>
        <w:ind w:right="734"/>
        <w:jc w:val="left"/>
      </w:pPr>
      <w:r>
        <w:t>поощрение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совершающих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внеклассной</w:t>
      </w:r>
      <w:r>
        <w:rPr>
          <w:spacing w:val="-57"/>
        </w:rPr>
        <w:t xml:space="preserve"> </w:t>
      </w:r>
      <w:r>
        <w:t>работы:</w:t>
      </w:r>
    </w:p>
    <w:p w:rsidR="00C8070F" w:rsidRDefault="0048348A">
      <w:pPr>
        <w:pStyle w:val="a3"/>
        <w:ind w:left="966" w:firstLine="0"/>
        <w:jc w:val="left"/>
      </w:pPr>
      <w:r>
        <w:t>тематические</w:t>
      </w:r>
      <w:r>
        <w:rPr>
          <w:spacing w:val="-5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часы;</w:t>
      </w:r>
    </w:p>
    <w:p w:rsidR="00C8070F" w:rsidRDefault="0048348A">
      <w:pPr>
        <w:pStyle w:val="a3"/>
        <w:ind w:left="966" w:right="3451" w:firstLine="0"/>
        <w:jc w:val="left"/>
      </w:pPr>
      <w:r>
        <w:t>тренинги нравственного самосовершенствования;</w:t>
      </w:r>
      <w:r>
        <w:rPr>
          <w:spacing w:val="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обсуждением;</w:t>
      </w:r>
    </w:p>
    <w:p w:rsidR="00C8070F" w:rsidRDefault="0048348A">
      <w:pPr>
        <w:pStyle w:val="a3"/>
        <w:ind w:left="966" w:right="3017" w:firstLine="0"/>
        <w:jc w:val="left"/>
      </w:pPr>
      <w:r>
        <w:t xml:space="preserve">экскурсии, знакомство с историческими и </w:t>
      </w:r>
      <w:r>
        <w:t>памятными местами;</w:t>
      </w:r>
      <w:r>
        <w:rPr>
          <w:spacing w:val="-58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по нравственной</w:t>
      </w:r>
      <w:r>
        <w:rPr>
          <w:spacing w:val="-2"/>
        </w:rPr>
        <w:t xml:space="preserve"> </w:t>
      </w:r>
      <w:r>
        <w:t>тематике;</w:t>
      </w:r>
    </w:p>
    <w:p w:rsidR="00C8070F" w:rsidRDefault="0048348A">
      <w:pPr>
        <w:pStyle w:val="a3"/>
        <w:ind w:left="966" w:firstLine="0"/>
        <w:jc w:val="left"/>
      </w:pPr>
      <w:r>
        <w:t>поисковая</w:t>
      </w:r>
      <w:r>
        <w:rPr>
          <w:spacing w:val="-3"/>
        </w:rPr>
        <w:t xml:space="preserve"> </w:t>
      </w:r>
      <w:r>
        <w:t>работа;</w:t>
      </w:r>
    </w:p>
    <w:p w:rsidR="00C8070F" w:rsidRDefault="0048348A">
      <w:pPr>
        <w:pStyle w:val="a3"/>
        <w:ind w:left="966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наследия;</w:t>
      </w:r>
    </w:p>
    <w:p w:rsidR="00C8070F" w:rsidRDefault="0048348A">
      <w:pPr>
        <w:pStyle w:val="a3"/>
        <w:ind w:left="966" w:firstLine="0"/>
        <w:jc w:val="left"/>
      </w:pPr>
      <w:r>
        <w:t>праздничные</w:t>
      </w:r>
      <w:r>
        <w:rPr>
          <w:spacing w:val="-6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6"/>
        </w:rPr>
        <w:t xml:space="preserve"> </w:t>
      </w:r>
      <w:r>
        <w:t>педагогов,</w:t>
      </w:r>
      <w:r>
        <w:rPr>
          <w:spacing w:val="-4"/>
        </w:rPr>
        <w:t xml:space="preserve"> </w:t>
      </w:r>
      <w:r>
        <w:t>сюрпризы,</w:t>
      </w:r>
      <w:r>
        <w:rPr>
          <w:spacing w:val="-3"/>
        </w:rPr>
        <w:t xml:space="preserve"> </w:t>
      </w:r>
      <w:r>
        <w:t>конкурсы.</w:t>
      </w:r>
    </w:p>
    <w:p w:rsidR="00C8070F" w:rsidRDefault="0048348A">
      <w:pPr>
        <w:pStyle w:val="a3"/>
        <w:ind w:right="341"/>
      </w:pPr>
      <w:r>
        <w:t>У младших подростков необходимо формировать привычку нравственного поведения.</w:t>
      </w:r>
      <w:r>
        <w:rPr>
          <w:spacing w:val="1"/>
        </w:rPr>
        <w:t xml:space="preserve"> </w:t>
      </w:r>
      <w:r>
        <w:t>Учащимся необходимо демонстрировать достижения их товарищей в нравственном поведении,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общения друг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C8070F" w:rsidRDefault="0048348A">
      <w:pPr>
        <w:pStyle w:val="a3"/>
        <w:spacing w:before="1"/>
        <w:ind w:right="341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 xml:space="preserve">подчеркивать </w:t>
      </w:r>
      <w:r>
        <w:t>благородство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поступков.</w:t>
      </w:r>
    </w:p>
    <w:p w:rsidR="00C8070F" w:rsidRDefault="0048348A">
      <w:pPr>
        <w:pStyle w:val="a3"/>
        <w:ind w:right="344"/>
      </w:pPr>
      <w:r>
        <w:t>Мониторинг: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(личные</w:t>
      </w:r>
      <w:r>
        <w:rPr>
          <w:spacing w:val="1"/>
        </w:rPr>
        <w:t xml:space="preserve"> </w:t>
      </w:r>
      <w:r>
        <w:t>достижения),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(обе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родители)</w:t>
      </w:r>
      <w:r>
        <w:rPr>
          <w:spacing w:val="1"/>
        </w:rPr>
        <w:t xml:space="preserve"> </w:t>
      </w:r>
      <w:r>
        <w:t>происходящих перемен (их глубины, характера, индивидуального и обще</w:t>
      </w:r>
      <w:r>
        <w:t>ственного значения и</w:t>
      </w:r>
      <w:r>
        <w:rPr>
          <w:spacing w:val="1"/>
        </w:rPr>
        <w:t xml:space="preserve"> </w:t>
      </w:r>
      <w:r>
        <w:t>т.п.)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важнейший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деятельности.</w:t>
      </w:r>
    </w:p>
    <w:p w:rsidR="00C8070F" w:rsidRDefault="0048348A">
      <w:pPr>
        <w:pStyle w:val="a3"/>
        <w:ind w:left="966" w:right="550" w:firstLine="0"/>
      </w:pPr>
      <w:r>
        <w:t>направление: воспитание трудолюбия, творческого отношения к учению, труду, жизни.</w:t>
      </w:r>
      <w:r>
        <w:rPr>
          <w:spacing w:val="-57"/>
        </w:rPr>
        <w:t xml:space="preserve"> </w:t>
      </w:r>
      <w:r>
        <w:t>Цель: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навыков.</w:t>
      </w:r>
    </w:p>
    <w:p w:rsidR="00C8070F" w:rsidRDefault="0048348A">
      <w:pPr>
        <w:pStyle w:val="a3"/>
        <w:ind w:right="342"/>
      </w:pPr>
      <w:r>
        <w:t>Усвоение ценностного отношения к результатам человеческого труда, составляющим</w:t>
      </w:r>
      <w:r>
        <w:rPr>
          <w:spacing w:val="1"/>
        </w:rPr>
        <w:t xml:space="preserve"> </w:t>
      </w:r>
      <w:r>
        <w:t>всю среду обитания, все достижения науки и искусства, техники и технологии; все великие</w:t>
      </w:r>
      <w:r>
        <w:rPr>
          <w:spacing w:val="1"/>
        </w:rPr>
        <w:t xml:space="preserve"> </w:t>
      </w:r>
      <w:r>
        <w:t>духо</w:t>
      </w:r>
      <w:r>
        <w:t>вно-нравственные</w:t>
      </w:r>
      <w:r>
        <w:rPr>
          <w:spacing w:val="-3"/>
        </w:rPr>
        <w:t xml:space="preserve"> </w:t>
      </w:r>
      <w:r>
        <w:t>прорывы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человечества.</w:t>
      </w:r>
    </w:p>
    <w:p w:rsidR="00C8070F" w:rsidRDefault="0048348A">
      <w:pPr>
        <w:pStyle w:val="a3"/>
        <w:spacing w:before="1"/>
        <w:ind w:left="966" w:firstLine="0"/>
      </w:pPr>
      <w:r>
        <w:t>Задачи</w:t>
      </w:r>
      <w:r>
        <w:rPr>
          <w:spacing w:val="-4"/>
        </w:rPr>
        <w:t xml:space="preserve"> </w:t>
      </w:r>
      <w:r>
        <w:t>воспитания:</w:t>
      </w:r>
    </w:p>
    <w:p w:rsidR="00C8070F" w:rsidRDefault="0048348A">
      <w:pPr>
        <w:pStyle w:val="a3"/>
        <w:ind w:right="340"/>
      </w:pPr>
      <w:r>
        <w:t>сформировать систему мотивов на основе потребности подростков в са- мовыражении 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во-</w:t>
      </w:r>
      <w:r>
        <w:rPr>
          <w:spacing w:val="1"/>
        </w:rPr>
        <w:t xml:space="preserve"> </w:t>
      </w:r>
      <w:r>
        <w:t>влекающем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</w:t>
      </w:r>
      <w:r>
        <w:t>циальных</w:t>
      </w:r>
      <w:r>
        <w:rPr>
          <w:spacing w:val="1"/>
        </w:rPr>
        <w:t xml:space="preserve"> </w:t>
      </w:r>
      <w:r>
        <w:t>отношений;</w:t>
      </w:r>
    </w:p>
    <w:p w:rsidR="00C8070F" w:rsidRDefault="0048348A">
      <w:pPr>
        <w:pStyle w:val="a3"/>
        <w:ind w:left="966" w:firstLine="0"/>
      </w:pPr>
      <w:r>
        <w:t>организовать</w:t>
      </w:r>
      <w:r>
        <w:rPr>
          <w:spacing w:val="-5"/>
        </w:rPr>
        <w:t xml:space="preserve"> </w:t>
      </w:r>
      <w:r>
        <w:t>общественно-</w:t>
      </w:r>
      <w:r>
        <w:rPr>
          <w:spacing w:val="-5"/>
        </w:rPr>
        <w:t xml:space="preserve"> </w:t>
      </w:r>
      <w:r>
        <w:t>полезную</w:t>
      </w:r>
      <w:r>
        <w:rPr>
          <w:spacing w:val="-4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деятельность;</w:t>
      </w:r>
    </w:p>
    <w:p w:rsidR="00C8070F" w:rsidRDefault="0048348A">
      <w:pPr>
        <w:pStyle w:val="a3"/>
        <w:ind w:right="339"/>
      </w:pPr>
      <w:r>
        <w:t>создать отношения партнерства и сотрудничества в ходе осуществления общественно -</w:t>
      </w:r>
      <w:r>
        <w:rPr>
          <w:spacing w:val="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C8070F" w:rsidRDefault="0048348A">
      <w:pPr>
        <w:pStyle w:val="a3"/>
        <w:ind w:left="966" w:firstLine="0"/>
      </w:pPr>
      <w:r>
        <w:t>формировать</w:t>
      </w:r>
      <w:r>
        <w:rPr>
          <w:spacing w:val="-4"/>
        </w:rPr>
        <w:t xml:space="preserve"> </w:t>
      </w:r>
      <w:r>
        <w:t>гуманистическое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миру;</w:t>
      </w:r>
    </w:p>
    <w:p w:rsidR="00C8070F" w:rsidRDefault="0048348A">
      <w:pPr>
        <w:pStyle w:val="a3"/>
        <w:ind w:left="966" w:firstLine="0"/>
      </w:pPr>
      <w:r>
        <w:t>знакомить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ГБС(к)ОУ</w:t>
      </w:r>
      <w:r>
        <w:rPr>
          <w:spacing w:val="-3"/>
        </w:rPr>
        <w:t xml:space="preserve"> </w:t>
      </w:r>
      <w:r>
        <w:t>«Общеобразовательная</w:t>
      </w:r>
      <w:r>
        <w:rPr>
          <w:spacing w:val="-6"/>
        </w:rPr>
        <w:t xml:space="preserve"> </w:t>
      </w:r>
      <w:r>
        <w:t>школа-интернат</w:t>
      </w:r>
    </w:p>
    <w:p w:rsidR="00C8070F" w:rsidRDefault="0048348A">
      <w:pPr>
        <w:pStyle w:val="a3"/>
        <w:ind w:left="966" w:right="342" w:firstLine="0"/>
      </w:pPr>
      <w:r>
        <w:t>№ 6 имени И.Е. Петрова» с интеллектуальными достижениями различных людей;</w:t>
      </w:r>
      <w:r>
        <w:rPr>
          <w:spacing w:val="1"/>
        </w:rPr>
        <w:t xml:space="preserve"> </w:t>
      </w:r>
      <w:r>
        <w:t>создавать</w:t>
      </w:r>
      <w:r>
        <w:rPr>
          <w:spacing w:val="48"/>
        </w:rPr>
        <w:t xml:space="preserve"> </w:t>
      </w:r>
      <w:r>
        <w:t>условия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становления,</w:t>
      </w:r>
      <w:r>
        <w:rPr>
          <w:spacing w:val="45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совершенствования</w:t>
      </w:r>
      <w:r>
        <w:rPr>
          <w:spacing w:val="45"/>
        </w:rPr>
        <w:t xml:space="preserve"> </w:t>
      </w:r>
      <w:r>
        <w:t>интеллектуальных</w:t>
      </w:r>
    </w:p>
    <w:p w:rsidR="00C8070F" w:rsidRDefault="0048348A">
      <w:pPr>
        <w:pStyle w:val="a3"/>
        <w:ind w:firstLine="0"/>
      </w:pPr>
      <w:r>
        <w:t>возможностей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работы;</w:t>
      </w:r>
    </w:p>
    <w:p w:rsidR="00C8070F" w:rsidRDefault="0048348A">
      <w:pPr>
        <w:pStyle w:val="a3"/>
        <w:ind w:right="341"/>
      </w:pPr>
      <w:r>
        <w:t>поощрять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са-</w:t>
      </w:r>
      <w:r>
        <w:rPr>
          <w:spacing w:val="1"/>
        </w:rPr>
        <w:t xml:space="preserve"> </w:t>
      </w:r>
      <w:r>
        <w:t>мосовершенствованию;</w:t>
      </w:r>
    </w:p>
    <w:p w:rsidR="00C8070F" w:rsidRDefault="0048348A">
      <w:pPr>
        <w:pStyle w:val="a3"/>
        <w:ind w:right="340"/>
      </w:pPr>
      <w:r>
        <w:t>давать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ГБС(к)ОУ «Общеобразовательная школа-интернат № 6 имени И.Е.Петрова» и за её пределами;</w:t>
      </w:r>
      <w:r>
        <w:rPr>
          <w:spacing w:val="1"/>
        </w:rPr>
        <w:t xml:space="preserve"> </w:t>
      </w:r>
      <w:r>
        <w:t xml:space="preserve">усвоение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результа-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обитания, все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 искусства,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технологии;</w:t>
      </w:r>
    </w:p>
    <w:p w:rsidR="00C8070F" w:rsidRDefault="0048348A">
      <w:pPr>
        <w:pStyle w:val="a3"/>
        <w:spacing w:before="1"/>
        <w:ind w:right="344"/>
      </w:pPr>
      <w:r>
        <w:t>разъяснять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интеллекту-</w:t>
      </w:r>
      <w:r>
        <w:rPr>
          <w:spacing w:val="1"/>
        </w:rPr>
        <w:t xml:space="preserve"> </w:t>
      </w:r>
      <w:r>
        <w:t>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 xml:space="preserve">для </w:t>
      </w:r>
      <w:r>
        <w:t>достижения</w:t>
      </w:r>
      <w:r>
        <w:rPr>
          <w:spacing w:val="-1"/>
        </w:rPr>
        <w:t xml:space="preserve"> </w:t>
      </w:r>
      <w:r>
        <w:t>гармонии в</w:t>
      </w:r>
      <w:r>
        <w:rPr>
          <w:spacing w:val="-2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развитии;</w:t>
      </w:r>
    </w:p>
    <w:p w:rsidR="00C8070F" w:rsidRDefault="0048348A">
      <w:pPr>
        <w:pStyle w:val="a3"/>
        <w:ind w:right="344"/>
        <w:jc w:val="right"/>
      </w:pPr>
      <w:r>
        <w:t>создавать</w:t>
      </w:r>
      <w:r>
        <w:rPr>
          <w:spacing w:val="13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приобретения</w:t>
      </w:r>
      <w:r>
        <w:rPr>
          <w:spacing w:val="12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коллективных работах, в том числе в разработке и реализации учебных и внеучебных проектов;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нетерпимое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лени,</w:t>
      </w:r>
      <w:r>
        <w:rPr>
          <w:spacing w:val="10"/>
        </w:rPr>
        <w:t xml:space="preserve"> </w:t>
      </w:r>
      <w:r>
        <w:t>небрежно</w:t>
      </w:r>
      <w:r>
        <w:t>сти,</w:t>
      </w:r>
      <w:r>
        <w:rPr>
          <w:spacing w:val="10"/>
        </w:rPr>
        <w:t xml:space="preserve"> </w:t>
      </w:r>
      <w:r>
        <w:t>незавершенности</w:t>
      </w:r>
      <w:r>
        <w:rPr>
          <w:spacing w:val="11"/>
        </w:rPr>
        <w:t xml:space="preserve"> </w:t>
      </w:r>
      <w:r>
        <w:t>дела,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небрежному</w:t>
      </w:r>
      <w:r>
        <w:rPr>
          <w:spacing w:val="10"/>
        </w:rPr>
        <w:t xml:space="preserve"> </w:t>
      </w:r>
      <w:r>
        <w:t>отношению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человеческого</w:t>
      </w:r>
      <w:r>
        <w:rPr>
          <w:spacing w:val="15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независимо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того,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какую</w:t>
      </w:r>
    </w:p>
    <w:p w:rsidR="00C8070F" w:rsidRDefault="0048348A">
      <w:pPr>
        <w:pStyle w:val="a3"/>
        <w:ind w:firstLine="0"/>
      </w:pPr>
      <w:r>
        <w:t>историческую</w:t>
      </w:r>
      <w:r>
        <w:rPr>
          <w:spacing w:val="-2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совершён;</w:t>
      </w:r>
    </w:p>
    <w:p w:rsidR="00C8070F" w:rsidRDefault="0048348A">
      <w:pPr>
        <w:pStyle w:val="a3"/>
        <w:ind w:right="341"/>
      </w:pPr>
      <w:r>
        <w:t>воспитывать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честно</w:t>
      </w:r>
      <w:r>
        <w:rPr>
          <w:spacing w:val="1"/>
        </w:rPr>
        <w:t xml:space="preserve"> </w:t>
      </w:r>
      <w:r>
        <w:t>трудящемуся</w:t>
      </w:r>
      <w:r>
        <w:rPr>
          <w:spacing w:val="1"/>
        </w:rPr>
        <w:t xml:space="preserve"> </w:t>
      </w:r>
      <w:r>
        <w:t>чело-</w:t>
      </w:r>
      <w:r>
        <w:rPr>
          <w:spacing w:val="1"/>
        </w:rPr>
        <w:t xml:space="preserve"> </w:t>
      </w:r>
      <w:r>
        <w:t>веку;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признательному</w:t>
      </w:r>
      <w:r>
        <w:rPr>
          <w:spacing w:val="1"/>
        </w:rPr>
        <w:t xml:space="preserve"> </w:t>
      </w:r>
      <w:r>
        <w:t>восхищению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изобретательством, творчеством в сфере науки, архитектуры, литературы, музыки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пр.;</w:t>
      </w:r>
    </w:p>
    <w:p w:rsidR="00C8070F" w:rsidRDefault="0048348A">
      <w:pPr>
        <w:pStyle w:val="a3"/>
        <w:ind w:right="342"/>
      </w:pP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самообразование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нятий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библиотеках,</w:t>
      </w:r>
      <w:r>
        <w:rPr>
          <w:spacing w:val="-1"/>
        </w:rPr>
        <w:t xml:space="preserve"> </w:t>
      </w:r>
      <w:r>
        <w:t xml:space="preserve">музеях, </w:t>
      </w:r>
      <w:r>
        <w:t>лекториях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C8070F" w:rsidRDefault="0048348A">
      <w:pPr>
        <w:pStyle w:val="a3"/>
        <w:ind w:left="966" w:firstLine="0"/>
      </w:pP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C8070F" w:rsidRDefault="0048348A">
      <w:pPr>
        <w:pStyle w:val="a3"/>
        <w:ind w:left="966" w:right="341" w:firstLine="0"/>
      </w:pPr>
      <w:r>
        <w:t>формирование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умственного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всестороннего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глубокого</w:t>
      </w:r>
      <w:r>
        <w:rPr>
          <w:spacing w:val="35"/>
        </w:rPr>
        <w:t xml:space="preserve"> </w:t>
      </w:r>
      <w:r>
        <w:t>интереса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интеллектуальной</w:t>
      </w:r>
      <w:r>
        <w:rPr>
          <w:spacing w:val="36"/>
        </w:rPr>
        <w:t xml:space="preserve"> </w:t>
      </w:r>
      <w:r>
        <w:t>дея-</w:t>
      </w:r>
      <w:r>
        <w:rPr>
          <w:spacing w:val="34"/>
        </w:rPr>
        <w:t xml:space="preserve"> </w:t>
      </w:r>
      <w:r>
        <w:t>тельности;</w:t>
      </w:r>
    </w:p>
    <w:p w:rsidR="00C8070F" w:rsidRDefault="0048348A">
      <w:pPr>
        <w:pStyle w:val="a3"/>
        <w:ind w:firstLine="0"/>
      </w:pP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интеллекта;</w:t>
      </w:r>
    </w:p>
    <w:p w:rsidR="00C8070F" w:rsidRDefault="0048348A">
      <w:pPr>
        <w:pStyle w:val="a3"/>
        <w:jc w:val="left"/>
      </w:pPr>
      <w:r>
        <w:t>разв</w:t>
      </w:r>
      <w:r>
        <w:t>итие</w:t>
      </w:r>
      <w:r>
        <w:rPr>
          <w:spacing w:val="10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инициативы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активности</w:t>
      </w:r>
      <w:r>
        <w:rPr>
          <w:spacing w:val="14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интеллекту-</w:t>
      </w:r>
      <w:r>
        <w:rPr>
          <w:spacing w:val="13"/>
        </w:rPr>
        <w:t xml:space="preserve"> </w:t>
      </w:r>
      <w:r>
        <w:t>альной</w:t>
      </w:r>
      <w:r>
        <w:rPr>
          <w:spacing w:val="-57"/>
        </w:rPr>
        <w:t xml:space="preserve"> </w:t>
      </w:r>
      <w:r>
        <w:t>деятельности;</w:t>
      </w:r>
    </w:p>
    <w:p w:rsidR="00C8070F" w:rsidRDefault="0048348A">
      <w:pPr>
        <w:pStyle w:val="a3"/>
        <w:tabs>
          <w:tab w:val="left" w:pos="2110"/>
          <w:tab w:val="left" w:pos="3472"/>
          <w:tab w:val="left" w:pos="4878"/>
          <w:tab w:val="left" w:pos="6299"/>
          <w:tab w:val="left" w:pos="8527"/>
          <w:tab w:val="left" w:pos="9620"/>
          <w:tab w:val="left" w:pos="10066"/>
        </w:tabs>
        <w:ind w:right="344"/>
        <w:jc w:val="left"/>
      </w:pPr>
      <w:r>
        <w:t>создание</w:t>
      </w:r>
      <w:r>
        <w:tab/>
        <w:t>атмосферы</w:t>
      </w:r>
      <w:r>
        <w:tab/>
        <w:t>творчества,</w:t>
      </w:r>
      <w:r>
        <w:tab/>
        <w:t>проявления</w:t>
      </w:r>
      <w:r>
        <w:tab/>
        <w:t>самостоятельности'</w:t>
      </w:r>
      <w:r>
        <w:tab/>
        <w:t>учащих-</w:t>
      </w:r>
      <w:r>
        <w:tab/>
        <w:t>ся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мероприятий;</w:t>
      </w:r>
    </w:p>
    <w:p w:rsidR="00C8070F" w:rsidRDefault="0048348A">
      <w:pPr>
        <w:pStyle w:val="a3"/>
        <w:spacing w:before="1"/>
        <w:ind w:left="966" w:firstLine="0"/>
        <w:jc w:val="left"/>
      </w:pPr>
      <w:r>
        <w:t>стимулирование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поощрение</w:t>
      </w:r>
      <w:r>
        <w:rPr>
          <w:spacing w:val="-3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направле-</w:t>
      </w:r>
      <w:r>
        <w:rPr>
          <w:spacing w:val="-3"/>
        </w:rPr>
        <w:t xml:space="preserve"> </w:t>
      </w:r>
      <w:r>
        <w:t>нии;</w:t>
      </w:r>
    </w:p>
    <w:p w:rsidR="00C8070F" w:rsidRDefault="0048348A">
      <w:pPr>
        <w:pStyle w:val="a3"/>
        <w:ind w:right="1266"/>
        <w:jc w:val="left"/>
      </w:pPr>
      <w:r>
        <w:t>всемерная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таланта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незаурядности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«Одаренные</w:t>
      </w:r>
      <w:r>
        <w:rPr>
          <w:spacing w:val="-2"/>
        </w:rPr>
        <w:t xml:space="preserve"> </w:t>
      </w:r>
      <w:r>
        <w:t>дети»);</w:t>
      </w:r>
    </w:p>
    <w:p w:rsidR="00C8070F" w:rsidRDefault="0048348A">
      <w:pPr>
        <w:pStyle w:val="a3"/>
        <w:ind w:right="734"/>
        <w:jc w:val="left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волон-</w:t>
      </w:r>
      <w:r>
        <w:rPr>
          <w:spacing w:val="1"/>
        </w:rPr>
        <w:t xml:space="preserve"> </w:t>
      </w:r>
      <w:r>
        <w:t>терских</w:t>
      </w:r>
      <w:r>
        <w:rPr>
          <w:spacing w:val="-57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</w:t>
      </w:r>
    </w:p>
    <w:p w:rsidR="00C8070F" w:rsidRDefault="0048348A">
      <w:pPr>
        <w:pStyle w:val="a3"/>
        <w:ind w:left="966" w:firstLine="0"/>
        <w:jc w:val="left"/>
      </w:pPr>
      <w:r>
        <w:t>Формы</w:t>
      </w:r>
      <w:r>
        <w:rPr>
          <w:spacing w:val="-4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работы:</w:t>
      </w:r>
    </w:p>
    <w:p w:rsidR="00C8070F" w:rsidRDefault="0048348A">
      <w:pPr>
        <w:pStyle w:val="a3"/>
        <w:ind w:left="966" w:right="3309" w:firstLine="0"/>
        <w:jc w:val="left"/>
      </w:pPr>
      <w:r>
        <w:t>интеллектуальные марафоны в классе, в параллели, в школе;</w:t>
      </w:r>
      <w:r>
        <w:rPr>
          <w:spacing w:val="-57"/>
        </w:rPr>
        <w:t xml:space="preserve"> </w:t>
      </w:r>
      <w:r>
        <w:t>научно-исследовательские</w:t>
      </w:r>
      <w:r>
        <w:rPr>
          <w:spacing w:val="-2"/>
        </w:rPr>
        <w:t xml:space="preserve"> </w:t>
      </w:r>
      <w:r>
        <w:t>конференции;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</w:pPr>
      <w:r>
        <w:t>творческие</w:t>
      </w:r>
      <w:r>
        <w:rPr>
          <w:spacing w:val="-3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</w:p>
    <w:p w:rsidR="00C8070F" w:rsidRDefault="0048348A">
      <w:pPr>
        <w:pStyle w:val="a3"/>
        <w:ind w:right="343"/>
      </w:pPr>
      <w:r>
        <w:t>творческие конкурсы: на лучший сценарий к празднику, на лучшую стен- ную газету, на</w:t>
      </w:r>
      <w:r>
        <w:rPr>
          <w:spacing w:val="1"/>
        </w:rPr>
        <w:t xml:space="preserve"> </w:t>
      </w:r>
      <w:r>
        <w:t>лу</w:t>
      </w:r>
      <w:r>
        <w:t>чшую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</w:t>
      </w:r>
      <w:r>
        <w:rPr>
          <w:spacing w:val="1"/>
        </w:rPr>
        <w:t xml:space="preserve"> </w:t>
      </w:r>
      <w:r>
        <w:t>ветеранам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победителям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олимпиад,</w:t>
      </w:r>
      <w:r>
        <w:rPr>
          <w:spacing w:val="-1"/>
        </w:rPr>
        <w:t xml:space="preserve"> </w:t>
      </w:r>
      <w:r>
        <w:t>конференций, конкурсов;</w:t>
      </w:r>
    </w:p>
    <w:p w:rsidR="00C8070F" w:rsidRDefault="0048348A">
      <w:pPr>
        <w:pStyle w:val="a3"/>
        <w:spacing w:before="1"/>
        <w:ind w:left="966" w:right="6408" w:firstLine="0"/>
        <w:jc w:val="left"/>
      </w:pPr>
      <w:r>
        <w:t>интеллектуальные викторины;</w:t>
      </w:r>
      <w:r>
        <w:rPr>
          <w:spacing w:val="-57"/>
        </w:rPr>
        <w:t xml:space="preserve"> </w:t>
      </w:r>
      <w:r>
        <w:t>предметные вечера;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гостиные;</w:t>
      </w:r>
    </w:p>
    <w:p w:rsidR="00C8070F" w:rsidRDefault="0048348A">
      <w:pPr>
        <w:pStyle w:val="a3"/>
        <w:ind w:left="966" w:firstLine="0"/>
        <w:jc w:val="left"/>
      </w:pPr>
      <w:r>
        <w:t>читательские</w:t>
      </w:r>
      <w:r>
        <w:rPr>
          <w:spacing w:val="-4"/>
        </w:rPr>
        <w:t xml:space="preserve"> </w:t>
      </w:r>
      <w:r>
        <w:t>конференции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книгам;</w:t>
      </w:r>
    </w:p>
    <w:p w:rsidR="00C8070F" w:rsidRDefault="0048348A">
      <w:pPr>
        <w:pStyle w:val="a3"/>
        <w:jc w:val="left"/>
      </w:pPr>
      <w:r>
        <w:t>экскурсии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музеи,</w:t>
      </w:r>
      <w:r>
        <w:rPr>
          <w:spacing w:val="25"/>
        </w:rPr>
        <w:t xml:space="preserve"> </w:t>
      </w:r>
      <w:r>
        <w:t>галереи,</w:t>
      </w:r>
      <w:r>
        <w:rPr>
          <w:spacing w:val="25"/>
        </w:rPr>
        <w:t xml:space="preserve"> </w:t>
      </w:r>
      <w:r>
        <w:t>посещение</w:t>
      </w:r>
      <w:r>
        <w:rPr>
          <w:spacing w:val="24"/>
        </w:rPr>
        <w:t xml:space="preserve"> </w:t>
      </w:r>
      <w:r>
        <w:t>в</w:t>
      </w:r>
      <w:r>
        <w:t>ыставок;</w:t>
      </w:r>
      <w:r>
        <w:rPr>
          <w:spacing w:val="26"/>
        </w:rPr>
        <w:t xml:space="preserve"> </w:t>
      </w:r>
      <w:r>
        <w:t>часы</w:t>
      </w:r>
      <w:r>
        <w:rPr>
          <w:spacing w:val="2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беседы,</w:t>
      </w:r>
      <w:r>
        <w:rPr>
          <w:spacing w:val="25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газетных статей</w:t>
      </w:r>
      <w:r>
        <w:rPr>
          <w:spacing w:val="-2"/>
        </w:rPr>
        <w:t xml:space="preserve"> </w:t>
      </w:r>
      <w:r>
        <w:t>и журналов</w:t>
      </w:r>
      <w:r>
        <w:rPr>
          <w:spacing w:val="-1"/>
        </w:rPr>
        <w:t xml:space="preserve"> </w:t>
      </w:r>
      <w:r>
        <w:t>и т.д.</w:t>
      </w:r>
    </w:p>
    <w:p w:rsidR="00C8070F" w:rsidRDefault="0048348A">
      <w:pPr>
        <w:pStyle w:val="a3"/>
        <w:ind w:left="96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работы</w:t>
      </w:r>
    </w:p>
    <w:p w:rsidR="00C8070F" w:rsidRDefault="0048348A">
      <w:pPr>
        <w:pStyle w:val="a3"/>
        <w:tabs>
          <w:tab w:val="left" w:pos="2382"/>
          <w:tab w:val="left" w:pos="3799"/>
        </w:tabs>
        <w:ind w:left="966" w:right="4997" w:firstLine="0"/>
        <w:jc w:val="left"/>
      </w:pPr>
      <w:r>
        <w:t>Критерии</w:t>
      </w:r>
      <w:r>
        <w:tab/>
        <w:t>Показатели</w:t>
      </w:r>
      <w:r>
        <w:tab/>
      </w:r>
      <w:r>
        <w:rPr>
          <w:spacing w:val="-1"/>
        </w:rPr>
        <w:t>Инструментарий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мотивации</w:t>
      </w:r>
    </w:p>
    <w:p w:rsidR="00C8070F" w:rsidRDefault="0048348A">
      <w:pPr>
        <w:pStyle w:val="a3"/>
        <w:ind w:left="966" w:firstLine="0"/>
        <w:jc w:val="left"/>
      </w:pPr>
      <w:r>
        <w:t>школьников</w:t>
      </w:r>
      <w:r>
        <w:rPr>
          <w:spacing w:val="35"/>
        </w:rPr>
        <w:t xml:space="preserve"> </w:t>
      </w:r>
      <w:r>
        <w:t>Вовлеченность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под-</w:t>
      </w:r>
    </w:p>
    <w:p w:rsidR="00C8070F" w:rsidRDefault="0048348A">
      <w:pPr>
        <w:pStyle w:val="a3"/>
        <w:tabs>
          <w:tab w:val="left" w:pos="8048"/>
        </w:tabs>
        <w:ind w:left="966" w:right="825" w:firstLine="0"/>
        <w:jc w:val="left"/>
      </w:pPr>
      <w:r>
        <w:t>готовку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мероприятий.</w:t>
      </w:r>
      <w:r>
        <w:rPr>
          <w:spacing w:val="-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мероприятий.</w:t>
      </w:r>
      <w:r>
        <w:tab/>
      </w:r>
      <w:r>
        <w:rPr>
          <w:spacing w:val="-1"/>
        </w:rPr>
        <w:t>Статистический</w:t>
      </w:r>
      <w:r>
        <w:rPr>
          <w:spacing w:val="-57"/>
        </w:rPr>
        <w:t xml:space="preserve"> </w:t>
      </w:r>
      <w:r>
        <w:t>анализ.</w:t>
      </w:r>
      <w:r>
        <w:rPr>
          <w:spacing w:val="-1"/>
        </w:rPr>
        <w:t xml:space="preserve"> </w:t>
      </w:r>
      <w:r>
        <w:t>Анкетирование.</w:t>
      </w:r>
    </w:p>
    <w:p w:rsidR="00C8070F" w:rsidRDefault="0048348A">
      <w:pPr>
        <w:pStyle w:val="a3"/>
        <w:ind w:left="966" w:firstLine="0"/>
        <w:jc w:val="left"/>
      </w:pPr>
      <w:r>
        <w:t>Вовлеченность</w:t>
      </w:r>
    </w:p>
    <w:p w:rsidR="00C8070F" w:rsidRDefault="0048348A">
      <w:pPr>
        <w:pStyle w:val="a3"/>
        <w:tabs>
          <w:tab w:val="left" w:pos="3799"/>
        </w:tabs>
        <w:ind w:left="966" w:right="2896" w:firstLine="0"/>
        <w:jc w:val="left"/>
      </w:pP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конкурсы</w:t>
      </w:r>
      <w:r>
        <w:tab/>
        <w:t>Количество вовлеченных учащихся 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конкурсы.</w:t>
      </w:r>
    </w:p>
    <w:p w:rsidR="00C8070F" w:rsidRDefault="0048348A">
      <w:pPr>
        <w:pStyle w:val="a3"/>
        <w:ind w:left="966" w:firstLine="0"/>
        <w:jc w:val="left"/>
      </w:pPr>
      <w:r>
        <w:t>Количество</w:t>
      </w:r>
      <w:r>
        <w:rPr>
          <w:spacing w:val="-4"/>
        </w:rPr>
        <w:t xml:space="preserve"> </w:t>
      </w:r>
      <w:r>
        <w:t>победителей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конкурсов.</w:t>
      </w:r>
    </w:p>
    <w:p w:rsidR="00C8070F" w:rsidRDefault="0048348A">
      <w:pPr>
        <w:pStyle w:val="a3"/>
        <w:tabs>
          <w:tab w:val="left" w:pos="6631"/>
        </w:tabs>
        <w:spacing w:before="1"/>
        <w:ind w:left="966" w:right="2241" w:firstLine="0"/>
        <w:jc w:val="left"/>
      </w:pPr>
      <w:r>
        <w:t>Количество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подготовивших</w:t>
      </w:r>
      <w:r>
        <w:rPr>
          <w:spacing w:val="-3"/>
        </w:rPr>
        <w:t xml:space="preserve"> </w:t>
      </w:r>
      <w:r>
        <w:t>победителей.</w:t>
      </w:r>
      <w:r>
        <w:tab/>
      </w:r>
      <w:r>
        <w:rPr>
          <w:spacing w:val="-1"/>
        </w:rPr>
        <w:t>Статистический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Прове</w:t>
      </w:r>
      <w:r>
        <w:t>денных</w:t>
      </w:r>
      <w:r>
        <w:rPr>
          <w:spacing w:val="1"/>
        </w:rPr>
        <w:t xml:space="preserve"> </w:t>
      </w:r>
      <w:r>
        <w:t>мероприятий</w:t>
      </w:r>
    </w:p>
    <w:p w:rsidR="00C8070F" w:rsidRDefault="0048348A">
      <w:pPr>
        <w:pStyle w:val="a3"/>
        <w:ind w:left="966" w:firstLine="0"/>
        <w:jc w:val="left"/>
      </w:pPr>
      <w:r>
        <w:t>Вовлеченность</w:t>
      </w:r>
    </w:p>
    <w:p w:rsidR="00C8070F" w:rsidRDefault="0048348A">
      <w:pPr>
        <w:pStyle w:val="a3"/>
        <w:tabs>
          <w:tab w:val="left" w:pos="5215"/>
        </w:tabs>
        <w:ind w:left="966" w:right="343" w:firstLine="0"/>
        <w:jc w:val="left"/>
      </w:pP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интеллектуальные</w:t>
      </w:r>
      <w:r>
        <w:rPr>
          <w:spacing w:val="-4"/>
        </w:rPr>
        <w:t xml:space="preserve"> </w:t>
      </w:r>
      <w:r>
        <w:t>игры</w:t>
      </w:r>
      <w:r>
        <w:tab/>
        <w:t>Количество</w:t>
      </w:r>
      <w:r>
        <w:rPr>
          <w:spacing w:val="-2"/>
        </w:rPr>
        <w:t xml:space="preserve"> </w:t>
      </w:r>
      <w:r>
        <w:t>вовлеченных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2"/>
        </w:rPr>
        <w:t xml:space="preserve"> </w:t>
      </w:r>
      <w:r>
        <w:t>игры,</w:t>
      </w:r>
      <w:r>
        <w:rPr>
          <w:spacing w:val="13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команд,</w:t>
      </w:r>
      <w:r>
        <w:rPr>
          <w:spacing w:val="16"/>
        </w:rPr>
        <w:t xml:space="preserve"> </w:t>
      </w:r>
      <w:r>
        <w:t>выступающих</w:t>
      </w:r>
      <w:r>
        <w:rPr>
          <w:spacing w:val="15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школу.</w:t>
      </w:r>
      <w:r>
        <w:rPr>
          <w:spacing w:val="15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побед</w:t>
      </w:r>
    </w:p>
    <w:p w:rsidR="00C8070F" w:rsidRDefault="0048348A">
      <w:pPr>
        <w:pStyle w:val="a3"/>
        <w:tabs>
          <w:tab w:val="left" w:pos="712"/>
          <w:tab w:val="left" w:pos="2952"/>
          <w:tab w:val="left" w:pos="3930"/>
          <w:tab w:val="left" w:pos="5468"/>
          <w:tab w:val="left" w:pos="6880"/>
          <w:tab w:val="left" w:pos="8829"/>
        </w:tabs>
        <w:ind w:firstLine="0"/>
        <w:jc w:val="left"/>
      </w:pPr>
      <w:r>
        <w:t>в</w:t>
      </w:r>
      <w:r>
        <w:tab/>
        <w:t>интеллектуальных</w:t>
      </w:r>
      <w:r>
        <w:tab/>
        <w:t>играх.</w:t>
      </w:r>
      <w:r>
        <w:tab/>
        <w:t>Количество</w:t>
      </w:r>
      <w:r>
        <w:tab/>
        <w:t>педагогов,</w:t>
      </w:r>
      <w:r>
        <w:tab/>
        <w:t>подготовивших</w:t>
      </w:r>
      <w:r>
        <w:tab/>
      </w:r>
      <w:r>
        <w:t>победителей.</w:t>
      </w:r>
    </w:p>
    <w:p w:rsidR="00C8070F" w:rsidRDefault="0048348A">
      <w:pPr>
        <w:pStyle w:val="a3"/>
        <w:ind w:left="966" w:firstLine="0"/>
        <w:jc w:val="left"/>
      </w:pPr>
      <w:r>
        <w:t>Статистический</w:t>
      </w:r>
    </w:p>
    <w:p w:rsidR="00C8070F" w:rsidRDefault="0048348A">
      <w:pPr>
        <w:pStyle w:val="a3"/>
        <w:ind w:left="966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мероприятий.</w:t>
      </w:r>
    </w:p>
    <w:p w:rsidR="00C8070F" w:rsidRDefault="0048348A">
      <w:pPr>
        <w:pStyle w:val="a3"/>
        <w:ind w:left="966" w:firstLine="0"/>
        <w:jc w:val="left"/>
      </w:pPr>
      <w:r>
        <w:t>Вовлеченность</w:t>
      </w:r>
    </w:p>
    <w:p w:rsidR="00C8070F" w:rsidRDefault="0048348A">
      <w:pPr>
        <w:pStyle w:val="a3"/>
        <w:tabs>
          <w:tab w:val="left" w:pos="5215"/>
        </w:tabs>
        <w:ind w:left="966" w:right="343" w:firstLine="0"/>
        <w:jc w:val="left"/>
      </w:pP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деятельность</w:t>
      </w:r>
      <w:r>
        <w:tab/>
        <w:t>Количество учащихся, вовлеченных в</w:t>
      </w:r>
      <w:r>
        <w:rPr>
          <w:spacing w:val="1"/>
        </w:rPr>
        <w:t xml:space="preserve"> </w:t>
      </w:r>
      <w:r>
        <w:t>проектную</w:t>
      </w:r>
      <w:r>
        <w:rPr>
          <w:spacing w:val="53"/>
        </w:rPr>
        <w:t xml:space="preserve"> </w:t>
      </w:r>
      <w:r>
        <w:t>деятельность.</w:t>
      </w:r>
      <w:r>
        <w:rPr>
          <w:spacing w:val="54"/>
        </w:rPr>
        <w:t xml:space="preserve"> </w:t>
      </w:r>
      <w:r>
        <w:t>Количество</w:t>
      </w:r>
      <w:r>
        <w:rPr>
          <w:spacing w:val="53"/>
        </w:rPr>
        <w:t xml:space="preserve"> </w:t>
      </w:r>
      <w:r>
        <w:t>краткосрочных,</w:t>
      </w:r>
      <w:r>
        <w:rPr>
          <w:spacing w:val="53"/>
        </w:rPr>
        <w:t xml:space="preserve"> </w:t>
      </w:r>
      <w:r>
        <w:t>среднесрочных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долгосрочных</w:t>
      </w:r>
    </w:p>
    <w:p w:rsidR="00C8070F" w:rsidRDefault="0048348A">
      <w:pPr>
        <w:pStyle w:val="a3"/>
        <w:ind w:firstLine="0"/>
        <w:jc w:val="left"/>
      </w:pPr>
      <w:r>
        <w:t>учебных</w:t>
      </w:r>
      <w:r>
        <w:rPr>
          <w:spacing w:val="-2"/>
        </w:rPr>
        <w:t xml:space="preserve"> </w:t>
      </w:r>
      <w:r>
        <w:t>проектов.</w:t>
      </w:r>
    </w:p>
    <w:p w:rsidR="00C8070F" w:rsidRDefault="0048348A">
      <w:pPr>
        <w:pStyle w:val="a3"/>
        <w:tabs>
          <w:tab w:val="left" w:pos="8756"/>
        </w:tabs>
        <w:ind w:right="997"/>
        <w:jc w:val="left"/>
      </w:pPr>
      <w:r>
        <w:t>Количество</w:t>
      </w:r>
      <w:r>
        <w:rPr>
          <w:spacing w:val="-5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междисциплинарных</w:t>
      </w:r>
      <w:r>
        <w:rPr>
          <w:spacing w:val="-4"/>
        </w:rPr>
        <w:t xml:space="preserve"> </w:t>
      </w:r>
      <w:r>
        <w:t>проектов</w:t>
      </w:r>
      <w:r>
        <w:tab/>
      </w:r>
      <w:r>
        <w:rPr>
          <w:spacing w:val="-1"/>
        </w:rPr>
        <w:t>Отчеты</w:t>
      </w:r>
      <w:r>
        <w:rPr>
          <w:spacing w:val="-57"/>
        </w:rPr>
        <w:t xml:space="preserve"> </w:t>
      </w:r>
      <w:r>
        <w:t>педагогов</w:t>
      </w:r>
    </w:p>
    <w:p w:rsidR="00C8070F" w:rsidRDefault="0048348A">
      <w:pPr>
        <w:pStyle w:val="a3"/>
        <w:ind w:left="966" w:right="6887" w:firstLine="0"/>
        <w:jc w:val="left"/>
      </w:pPr>
      <w:r>
        <w:t>- руководителей проектов</w:t>
      </w:r>
      <w:r>
        <w:rPr>
          <w:spacing w:val="-57"/>
        </w:rPr>
        <w:t xml:space="preserve"> </w:t>
      </w:r>
      <w:r>
        <w:t>Развитие</w:t>
      </w:r>
    </w:p>
    <w:p w:rsidR="00C8070F" w:rsidRDefault="0048348A">
      <w:pPr>
        <w:pStyle w:val="a3"/>
        <w:ind w:right="340"/>
      </w:pPr>
      <w:r>
        <w:t>интеллектуального и творческого потенциалов школьников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вовлеченных в</w:t>
      </w:r>
    </w:p>
    <w:p w:rsidR="00C8070F" w:rsidRDefault="0048348A">
      <w:pPr>
        <w:pStyle w:val="a3"/>
        <w:ind w:right="342"/>
      </w:pP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подготовивших</w:t>
      </w:r>
      <w:r>
        <w:rPr>
          <w:spacing w:val="1"/>
        </w:rPr>
        <w:t xml:space="preserve"> </w:t>
      </w:r>
      <w:r>
        <w:t>победителей.</w:t>
      </w:r>
      <w:r>
        <w:rPr>
          <w:spacing w:val="-1"/>
        </w:rPr>
        <w:t xml:space="preserve"> </w:t>
      </w:r>
      <w:r>
        <w:t>Статистический</w:t>
      </w:r>
    </w:p>
    <w:p w:rsidR="00C8070F" w:rsidRDefault="0048348A">
      <w:pPr>
        <w:pStyle w:val="a3"/>
        <w:ind w:left="966" w:firstLine="0"/>
      </w:pPr>
      <w:r>
        <w:t>анализ</w:t>
      </w:r>
      <w:r>
        <w:rPr>
          <w:spacing w:val="-4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мероприятий.</w:t>
      </w:r>
    </w:p>
    <w:p w:rsidR="00C8070F" w:rsidRDefault="0048348A">
      <w:pPr>
        <w:pStyle w:val="a3"/>
        <w:ind w:right="344"/>
      </w:pPr>
      <w:r>
        <w:t>направление: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(экологическое</w:t>
      </w:r>
      <w:r>
        <w:rPr>
          <w:spacing w:val="-2"/>
        </w:rPr>
        <w:t xml:space="preserve"> </w:t>
      </w:r>
      <w:r>
        <w:t>воспитание):</w:t>
      </w:r>
    </w:p>
    <w:p w:rsidR="00C8070F" w:rsidRDefault="0048348A">
      <w:pPr>
        <w:pStyle w:val="a3"/>
        <w:spacing w:before="1"/>
        <w:ind w:right="342"/>
      </w:pPr>
      <w:r>
        <w:t>осознание</w:t>
      </w:r>
      <w:r>
        <w:rPr>
          <w:spacing w:val="1"/>
        </w:rPr>
        <w:t xml:space="preserve"> </w:t>
      </w:r>
      <w:r>
        <w:t>возникшего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</w:t>
      </w:r>
      <w:r>
        <w:t>ьнейших глобальных проблем человечества; способность видеть и понимать, в каких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выражен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подростка;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природоохранительной</w:t>
      </w:r>
      <w:r>
        <w:rPr>
          <w:spacing w:val="-3"/>
        </w:rPr>
        <w:t xml:space="preserve"> </w:t>
      </w:r>
      <w:r>
        <w:t>деятельности;</w:t>
      </w:r>
    </w:p>
    <w:p w:rsidR="00C8070F" w:rsidRDefault="0048348A">
      <w:pPr>
        <w:pStyle w:val="a3"/>
        <w:ind w:left="966" w:right="339" w:firstLine="0"/>
      </w:pPr>
      <w:r>
        <w:t>осознание противоречивой роли человеческой деятельности в отношении природы;</w:t>
      </w:r>
      <w:r>
        <w:rPr>
          <w:spacing w:val="1"/>
        </w:rPr>
        <w:t xml:space="preserve"> </w:t>
      </w:r>
      <w:r>
        <w:t xml:space="preserve">усвоение  </w:t>
      </w:r>
      <w:r>
        <w:rPr>
          <w:spacing w:val="25"/>
        </w:rPr>
        <w:t xml:space="preserve"> </w:t>
      </w:r>
      <w:r>
        <w:t xml:space="preserve">ценностного  </w:t>
      </w:r>
      <w:r>
        <w:rPr>
          <w:spacing w:val="25"/>
        </w:rPr>
        <w:t xml:space="preserve"> </w:t>
      </w:r>
      <w:r>
        <w:t xml:space="preserve">отношения  </w:t>
      </w:r>
      <w:r>
        <w:rPr>
          <w:spacing w:val="24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природе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всем  </w:t>
      </w:r>
      <w:r>
        <w:rPr>
          <w:spacing w:val="25"/>
        </w:rPr>
        <w:t xml:space="preserve"> </w:t>
      </w:r>
      <w:r>
        <w:t xml:space="preserve">формам  </w:t>
      </w:r>
      <w:r>
        <w:rPr>
          <w:spacing w:val="29"/>
        </w:rPr>
        <w:t xml:space="preserve"> </w:t>
      </w:r>
      <w:r>
        <w:t xml:space="preserve">жизни,  </w:t>
      </w:r>
      <w:r>
        <w:rPr>
          <w:spacing w:val="27"/>
        </w:rPr>
        <w:t xml:space="preserve"> </w:t>
      </w:r>
      <w:r>
        <w:t>развитие</w:t>
      </w:r>
    </w:p>
    <w:p w:rsidR="00C8070F" w:rsidRDefault="0048348A">
      <w:pPr>
        <w:pStyle w:val="a3"/>
        <w:ind w:firstLine="0"/>
      </w:pPr>
      <w:r>
        <w:t>художественно-эстетического</w:t>
      </w:r>
      <w:r>
        <w:rPr>
          <w:spacing w:val="20"/>
        </w:rPr>
        <w:t xml:space="preserve"> </w:t>
      </w:r>
      <w:r>
        <w:t>восприятия</w:t>
      </w:r>
      <w:r>
        <w:rPr>
          <w:spacing w:val="20"/>
        </w:rPr>
        <w:t xml:space="preserve"> </w:t>
      </w:r>
      <w:r>
        <w:t>явлений</w:t>
      </w:r>
      <w:r>
        <w:rPr>
          <w:spacing w:val="19"/>
        </w:rPr>
        <w:t xml:space="preserve"> </w:t>
      </w:r>
      <w:r>
        <w:t>природы,</w:t>
      </w:r>
      <w:r>
        <w:rPr>
          <w:spacing w:val="19"/>
        </w:rPr>
        <w:t xml:space="preserve"> </w:t>
      </w:r>
      <w:r>
        <w:t>животного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растите</w:t>
      </w:r>
      <w:r>
        <w:t>льного</w:t>
      </w:r>
      <w:r>
        <w:rPr>
          <w:spacing w:val="21"/>
        </w:rPr>
        <w:t xml:space="preserve"> </w:t>
      </w:r>
      <w:r>
        <w:t>мира,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 w:firstLine="0"/>
      </w:pP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ущерба,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силы.</w:t>
      </w:r>
    </w:p>
    <w:p w:rsidR="00C8070F" w:rsidRDefault="0048348A">
      <w:pPr>
        <w:pStyle w:val="a3"/>
        <w:ind w:left="96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занятий:</w:t>
      </w:r>
    </w:p>
    <w:p w:rsidR="00C8070F" w:rsidRDefault="0048348A">
      <w:pPr>
        <w:pStyle w:val="a3"/>
        <w:spacing w:before="1"/>
        <w:ind w:right="343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взаимодействия с реальной живой и страдающей природой в месте жительства и его ближних</w:t>
      </w:r>
      <w:r>
        <w:rPr>
          <w:spacing w:val="1"/>
        </w:rPr>
        <w:t xml:space="preserve"> </w:t>
      </w:r>
      <w:r>
        <w:t>окрестностях; сопоставление бытующей практики с результатами качественно иных подходов к</w:t>
      </w:r>
      <w:r>
        <w:rPr>
          <w:spacing w:val="-57"/>
        </w:rPr>
        <w:t xml:space="preserve"> </w:t>
      </w:r>
      <w:r>
        <w:t>выстраиванию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(европейский,</w:t>
      </w:r>
      <w:r>
        <w:rPr>
          <w:spacing w:val="-3"/>
        </w:rPr>
        <w:t xml:space="preserve"> </w:t>
      </w:r>
      <w:r>
        <w:t>японский</w:t>
      </w:r>
      <w:r>
        <w:rPr>
          <w:spacing w:val="-1"/>
        </w:rPr>
        <w:t xml:space="preserve"> </w:t>
      </w:r>
      <w:r>
        <w:t>опыт);</w:t>
      </w:r>
    </w:p>
    <w:p w:rsidR="00C8070F" w:rsidRDefault="0048348A">
      <w:pPr>
        <w:pStyle w:val="a3"/>
        <w:ind w:right="339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проведе</w:t>
      </w:r>
      <w:r>
        <w:t>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поэтов-лириков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философов,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анималистов,</w:t>
      </w:r>
      <w:r>
        <w:rPr>
          <w:spacing w:val="60"/>
        </w:rPr>
        <w:t xml:space="preserve"> </w:t>
      </w:r>
      <w:r>
        <w:t>пейзажных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садовых архитекторов (как отечественных, так и зарубежных), раскрывающих общность мира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человека;</w:t>
      </w:r>
    </w:p>
    <w:p w:rsidR="00C8070F" w:rsidRDefault="0048348A">
      <w:pPr>
        <w:pStyle w:val="a3"/>
        <w:ind w:right="342"/>
      </w:pPr>
      <w:r>
        <w:t>углубленное знакомство с публикациями Всемирного природного наследия ЮНЕСКО 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богато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снабженные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фильмы),</w:t>
      </w:r>
      <w:r>
        <w:rPr>
          <w:spacing w:val="1"/>
        </w:rPr>
        <w:t xml:space="preserve"> </w:t>
      </w:r>
      <w:r>
        <w:t>актуализирующие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природе</w:t>
      </w:r>
    </w:p>
    <w:p w:rsidR="00C8070F" w:rsidRDefault="0048348A">
      <w:pPr>
        <w:pStyle w:val="a3"/>
        <w:ind w:right="342"/>
      </w:pPr>
      <w:r>
        <w:t>получение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природоохранительной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школе и на пришкольном участке, экологические акции, десанты, высадка растений, созд</w:t>
      </w:r>
      <w:r>
        <w:t>ание</w:t>
      </w:r>
      <w:r>
        <w:rPr>
          <w:spacing w:val="1"/>
        </w:rPr>
        <w:t xml:space="preserve"> </w:t>
      </w:r>
      <w:r>
        <w:t>цветочных</w:t>
      </w:r>
      <w:r>
        <w:rPr>
          <w:spacing w:val="-2"/>
        </w:rPr>
        <w:t xml:space="preserve"> </w:t>
      </w:r>
      <w:r>
        <w:t>клумб,</w:t>
      </w:r>
      <w:r>
        <w:rPr>
          <w:spacing w:val="-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доступных территорий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мусора,</w:t>
      </w:r>
      <w:r>
        <w:rPr>
          <w:spacing w:val="-1"/>
        </w:rPr>
        <w:t xml:space="preserve"> </w:t>
      </w:r>
      <w:r>
        <w:t>подкормка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:rsidR="00C8070F" w:rsidRDefault="0048348A">
      <w:pPr>
        <w:pStyle w:val="a3"/>
        <w:ind w:left="966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природоохранных</w:t>
      </w:r>
      <w:r>
        <w:rPr>
          <w:spacing w:val="-3"/>
        </w:rPr>
        <w:t xml:space="preserve"> </w:t>
      </w:r>
      <w:r>
        <w:t>проектов;</w:t>
      </w:r>
    </w:p>
    <w:p w:rsidR="00C8070F" w:rsidRDefault="0048348A">
      <w:pPr>
        <w:pStyle w:val="a3"/>
        <w:spacing w:before="1"/>
        <w:ind w:right="347"/>
      </w:pPr>
      <w:r>
        <w:t>усвоение принципов экологически грамотного поведения в</w:t>
      </w:r>
      <w:r>
        <w:rPr>
          <w:spacing w:val="1"/>
        </w:rPr>
        <w:t xml:space="preserve"> </w:t>
      </w:r>
      <w:r>
        <w:t>природе (в ходе целевых</w:t>
      </w:r>
      <w:r>
        <w:rPr>
          <w:spacing w:val="1"/>
        </w:rPr>
        <w:t xml:space="preserve"> </w:t>
      </w:r>
      <w:r>
        <w:t>экскурсий,</w:t>
      </w:r>
      <w:r>
        <w:rPr>
          <w:spacing w:val="-2"/>
        </w:rPr>
        <w:t xml:space="preserve"> </w:t>
      </w:r>
      <w:r>
        <w:t>походов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Подмосковью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возможно,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границей);</w:t>
      </w:r>
    </w:p>
    <w:p w:rsidR="00C8070F" w:rsidRDefault="0048348A">
      <w:pPr>
        <w:pStyle w:val="a3"/>
        <w:ind w:right="340"/>
      </w:pPr>
      <w:r>
        <w:t>осмысление</w:t>
      </w:r>
      <w:r>
        <w:rPr>
          <w:spacing w:val="1"/>
        </w:rPr>
        <w:t xml:space="preserve"> </w:t>
      </w:r>
      <w:r>
        <w:t>«темы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(стихосложении,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прикладных видах</w:t>
      </w:r>
      <w:r>
        <w:rPr>
          <w:spacing w:val="2"/>
        </w:rPr>
        <w:t xml:space="preserve"> </w:t>
      </w:r>
      <w:r>
        <w:t>искусства;</w:t>
      </w:r>
    </w:p>
    <w:p w:rsidR="00C8070F" w:rsidRDefault="0048348A">
      <w:pPr>
        <w:pStyle w:val="a3"/>
        <w:ind w:right="343"/>
      </w:pPr>
      <w:r>
        <w:t>фотографическая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окрестностях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«Незамечаемая</w:t>
      </w:r>
      <w:r>
        <w:rPr>
          <w:spacing w:val="-1"/>
        </w:rPr>
        <w:t xml:space="preserve"> </w:t>
      </w:r>
      <w:r>
        <w:t>красота»</w:t>
      </w:r>
      <w:r>
        <w:rPr>
          <w:spacing w:val="-7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условно).</w:t>
      </w:r>
    </w:p>
    <w:p w:rsidR="00C8070F" w:rsidRDefault="0048348A">
      <w:pPr>
        <w:pStyle w:val="a3"/>
        <w:ind w:left="966" w:firstLine="0"/>
      </w:pPr>
      <w:r>
        <w:t>Мониторинг</w:t>
      </w:r>
      <w:r>
        <w:rPr>
          <w:spacing w:val="-6"/>
        </w:rPr>
        <w:t xml:space="preserve"> </w:t>
      </w:r>
      <w:r>
        <w:t>программы:</w:t>
      </w:r>
    </w:p>
    <w:p w:rsidR="00C8070F" w:rsidRDefault="0048348A">
      <w:pPr>
        <w:pStyle w:val="a3"/>
        <w:ind w:right="344"/>
      </w:pPr>
      <w:r>
        <w:t>периодические открытые совместные обсуждения и опросы происходящих перемен (и</w:t>
      </w:r>
      <w:r>
        <w:t>х</w:t>
      </w:r>
      <w:r>
        <w:rPr>
          <w:spacing w:val="1"/>
        </w:rPr>
        <w:t xml:space="preserve"> </w:t>
      </w:r>
      <w:r>
        <w:t>глубины,</w:t>
      </w:r>
      <w:r>
        <w:rPr>
          <w:spacing w:val="-1"/>
        </w:rPr>
        <w:t xml:space="preserve"> </w:t>
      </w:r>
      <w:r>
        <w:t>характера, 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т.п.);</w:t>
      </w:r>
    </w:p>
    <w:p w:rsidR="00C8070F" w:rsidRDefault="0048348A">
      <w:pPr>
        <w:pStyle w:val="a3"/>
        <w:ind w:right="341"/>
      </w:pPr>
      <w:r>
        <w:t>оценочные суждения, зафиксированные в виде персональных характеристик, в качестве</w:t>
      </w:r>
      <w:r>
        <w:rPr>
          <w:spacing w:val="1"/>
        </w:rPr>
        <w:t xml:space="preserve"> </w:t>
      </w:r>
      <w:r>
        <w:t>личных достижений для пополнения своего портфолио, в виде благодарностей, вынесенных не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админ</w:t>
      </w:r>
      <w:r>
        <w:t>истрации,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дет-</w:t>
      </w:r>
      <w:r>
        <w:rPr>
          <w:spacing w:val="-3"/>
        </w:rPr>
        <w:t xml:space="preserve"> </w:t>
      </w:r>
      <w:r>
        <w:t>ско-взрослого</w:t>
      </w:r>
      <w:r>
        <w:rPr>
          <w:spacing w:val="2"/>
        </w:rPr>
        <w:t xml:space="preserve"> </w:t>
      </w:r>
      <w:r>
        <w:t>«программного</w:t>
      </w:r>
      <w:r>
        <w:rPr>
          <w:spacing w:val="-2"/>
        </w:rPr>
        <w:t xml:space="preserve"> </w:t>
      </w:r>
      <w:r>
        <w:t>сообщества»;</w:t>
      </w:r>
    </w:p>
    <w:p w:rsidR="00C8070F" w:rsidRDefault="0048348A">
      <w:pPr>
        <w:pStyle w:val="a3"/>
        <w:ind w:left="966" w:firstLine="0"/>
        <w:jc w:val="left"/>
      </w:pPr>
      <w:r>
        <w:t>анкетирование.</w:t>
      </w:r>
    </w:p>
    <w:p w:rsidR="00C8070F" w:rsidRDefault="0048348A">
      <w:pPr>
        <w:pStyle w:val="a3"/>
        <w:tabs>
          <w:tab w:val="left" w:pos="2535"/>
          <w:tab w:val="left" w:pos="3915"/>
          <w:tab w:val="left" w:pos="5419"/>
          <w:tab w:val="left" w:pos="6759"/>
          <w:tab w:val="left" w:pos="7085"/>
          <w:tab w:val="left" w:pos="8677"/>
        </w:tabs>
        <w:ind w:right="342"/>
        <w:jc w:val="left"/>
      </w:pPr>
      <w:r>
        <w:t>направление:</w:t>
      </w:r>
      <w:r>
        <w:tab/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прекрасному,</w:t>
      </w:r>
      <w:r>
        <w:tab/>
        <w:t>формирование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-2"/>
        </w:rPr>
        <w:t xml:space="preserve"> </w:t>
      </w:r>
      <w:r>
        <w:t>воспитание):</w:t>
      </w:r>
    </w:p>
    <w:p w:rsidR="00C8070F" w:rsidRDefault="0048348A">
      <w:pPr>
        <w:pStyle w:val="a3"/>
        <w:ind w:right="340"/>
      </w:pPr>
      <w:r>
        <w:t xml:space="preserve">развитие </w:t>
      </w:r>
      <w:r>
        <w:t>представлений о душевной и физической красоте человека, а равно</w:t>
      </w:r>
      <w:r>
        <w:rPr>
          <w:spacing w:val="1"/>
        </w:rPr>
        <w:t xml:space="preserve"> </w:t>
      </w:r>
      <w:r>
        <w:t>- о его</w:t>
      </w:r>
      <w:r>
        <w:rPr>
          <w:spacing w:val="1"/>
        </w:rPr>
        <w:t xml:space="preserve"> </w:t>
      </w:r>
      <w:r>
        <w:t>разрушительных</w:t>
      </w:r>
      <w:r>
        <w:rPr>
          <w:spacing w:val="1"/>
        </w:rPr>
        <w:t xml:space="preserve"> </w:t>
      </w:r>
      <w:r>
        <w:t>возможностях;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 в разные исторические эпохи; представления об эволюции этих представлений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европе</w:t>
      </w:r>
      <w:r>
        <w:t>йской моды от античности</w:t>
      </w:r>
      <w:r>
        <w:rPr>
          <w:spacing w:val="-1"/>
        </w:rPr>
        <w:t xml:space="preserve"> </w:t>
      </w:r>
      <w:r>
        <w:t>до наших</w:t>
      </w:r>
      <w:r>
        <w:rPr>
          <w:spacing w:val="2"/>
        </w:rPr>
        <w:t xml:space="preserve"> </w:t>
      </w:r>
      <w:r>
        <w:t>дней;</w:t>
      </w:r>
    </w:p>
    <w:p w:rsidR="00C8070F" w:rsidRDefault="0048348A">
      <w:pPr>
        <w:pStyle w:val="a3"/>
        <w:ind w:right="341"/>
      </w:pPr>
      <w:r>
        <w:t>продолжение формирования чувства прекрасного; практическое развитие умения видеть</w:t>
      </w:r>
      <w:r>
        <w:rPr>
          <w:spacing w:val="1"/>
        </w:rPr>
        <w:t xml:space="preserve"> </w:t>
      </w:r>
      <w:r>
        <w:t>красоту природы, труда и творчества; развитие способности отличать подлинное искусство от</w:t>
      </w:r>
      <w:r>
        <w:rPr>
          <w:spacing w:val="1"/>
        </w:rPr>
        <w:t xml:space="preserve"> </w:t>
      </w:r>
      <w:r>
        <w:t>его суррогатов; постепенное введение подрост</w:t>
      </w:r>
      <w:r>
        <w:t>- ков в мир античного, романского, готического,</w:t>
      </w:r>
      <w:r>
        <w:rPr>
          <w:spacing w:val="1"/>
        </w:rPr>
        <w:t xml:space="preserve"> </w:t>
      </w:r>
      <w:r>
        <w:t>классического и т.д. искусства, включая авангард и модерн ХХ века и художественный язык</w:t>
      </w:r>
      <w:r>
        <w:rPr>
          <w:spacing w:val="1"/>
        </w:rPr>
        <w:t xml:space="preserve"> </w:t>
      </w:r>
      <w:r>
        <w:t>современного искусства; параллельно - освоение основ художественного наследия родной, рус-</w:t>
      </w:r>
      <w:r>
        <w:rPr>
          <w:spacing w:val="1"/>
        </w:rPr>
        <w:t xml:space="preserve"> </w:t>
      </w:r>
      <w:r>
        <w:t>ской и иных важнейших культур</w:t>
      </w:r>
      <w:r>
        <w:t>но-художественных и религиозно- художественных традиций:</w:t>
      </w:r>
      <w:r>
        <w:rPr>
          <w:spacing w:val="1"/>
        </w:rPr>
        <w:t xml:space="preserve"> </w:t>
      </w:r>
      <w:r>
        <w:t>японской,</w:t>
      </w:r>
      <w:r>
        <w:rPr>
          <w:spacing w:val="-5"/>
        </w:rPr>
        <w:t xml:space="preserve"> </w:t>
      </w:r>
      <w:r>
        <w:t>китайской,</w:t>
      </w:r>
      <w:r>
        <w:rPr>
          <w:spacing w:val="-4"/>
        </w:rPr>
        <w:t xml:space="preserve"> </w:t>
      </w:r>
      <w:r>
        <w:t>индийской,</w:t>
      </w:r>
      <w:r>
        <w:rPr>
          <w:spacing w:val="-2"/>
        </w:rPr>
        <w:t xml:space="preserve"> </w:t>
      </w:r>
      <w:r>
        <w:t>арабской</w:t>
      </w:r>
      <w:r>
        <w:rPr>
          <w:spacing w:val="-1"/>
        </w:rPr>
        <w:t xml:space="preserve"> </w:t>
      </w:r>
      <w:r>
        <w:t>(исламской),</w:t>
      </w:r>
      <w:r>
        <w:rPr>
          <w:spacing w:val="-1"/>
        </w:rPr>
        <w:t xml:space="preserve"> </w:t>
      </w:r>
      <w:r>
        <w:t>христианской,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C8070F" w:rsidRDefault="0048348A">
      <w:pPr>
        <w:pStyle w:val="a3"/>
        <w:spacing w:before="1"/>
        <w:ind w:right="345"/>
      </w:pPr>
      <w:r>
        <w:t>поощрение и поддержка собственных занятий подростков художественным творчеством</w:t>
      </w:r>
      <w:r>
        <w:rPr>
          <w:spacing w:val="1"/>
        </w:rPr>
        <w:t xml:space="preserve"> </w:t>
      </w:r>
      <w:r>
        <w:t>в различных областях (включая мод</w:t>
      </w:r>
      <w:r>
        <w:t>у, дизайн собственно- го жилища и территории дома и</w:t>
      </w:r>
      <w:r>
        <w:rPr>
          <w:spacing w:val="1"/>
        </w:rPr>
        <w:t xml:space="preserve"> </w:t>
      </w:r>
      <w:r>
        <w:t>школы и др.).</w:t>
      </w:r>
    </w:p>
    <w:p w:rsidR="00C8070F" w:rsidRDefault="0048348A">
      <w:pPr>
        <w:pStyle w:val="a3"/>
        <w:ind w:left="96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занятий: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/>
      </w:pPr>
      <w:r>
        <w:t>«использование» окрестностей в качестве своеобразной «образовательной программы»</w:t>
      </w:r>
      <w:r>
        <w:rPr>
          <w:spacing w:val="1"/>
        </w:rPr>
        <w:t xml:space="preserve"> </w:t>
      </w:r>
      <w:r>
        <w:t xml:space="preserve">по истории культуры народа, создавшего этот социально- </w:t>
      </w:r>
      <w:r>
        <w:t>природный феномен; осмысление и</w:t>
      </w:r>
      <w:r>
        <w:rPr>
          <w:spacing w:val="1"/>
        </w:rPr>
        <w:t xml:space="preserve"> </w:t>
      </w:r>
      <w:r>
        <w:t>письменная фиксация результатов такого наблюдения-исследования – интереснейший и очень</w:t>
      </w:r>
      <w:r>
        <w:rPr>
          <w:spacing w:val="1"/>
        </w:rPr>
        <w:t xml:space="preserve"> </w:t>
      </w:r>
      <w:r>
        <w:t>полезный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духовно-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опыт;</w:t>
      </w:r>
    </w:p>
    <w:p w:rsidR="00C8070F" w:rsidRDefault="0048348A">
      <w:pPr>
        <w:pStyle w:val="a3"/>
        <w:spacing w:before="1"/>
        <w:ind w:right="339"/>
      </w:pP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парковых</w:t>
      </w:r>
      <w:r>
        <w:rPr>
          <w:spacing w:val="1"/>
        </w:rPr>
        <w:t xml:space="preserve"> </w:t>
      </w:r>
      <w:r>
        <w:t>ансамблей с последующим обсуждением увиденного и прочувствованного и оформлением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эссе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долговременного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использования;</w:t>
      </w:r>
    </w:p>
    <w:p w:rsidR="00C8070F" w:rsidRDefault="0048348A">
      <w:pPr>
        <w:pStyle w:val="a3"/>
        <w:ind w:right="344"/>
      </w:pPr>
      <w:r>
        <w:t>обучение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</w:t>
      </w:r>
      <w:r>
        <w:t>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стными</w:t>
      </w:r>
      <w:r>
        <w:rPr>
          <w:spacing w:val="1"/>
        </w:rPr>
        <w:t xml:space="preserve"> </w:t>
      </w:r>
      <w:r>
        <w:t>мастерами</w:t>
      </w:r>
      <w:r>
        <w:rPr>
          <w:spacing w:val="-1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после-</w:t>
      </w:r>
      <w:r>
        <w:rPr>
          <w:spacing w:val="-2"/>
        </w:rPr>
        <w:t xml:space="preserve"> </w:t>
      </w:r>
      <w:r>
        <w:t>дующее</w:t>
      </w:r>
      <w:r>
        <w:rPr>
          <w:spacing w:val="-1"/>
        </w:rPr>
        <w:t xml:space="preserve"> </w:t>
      </w:r>
      <w:r>
        <w:t>обсуждение;</w:t>
      </w:r>
    </w:p>
    <w:p w:rsidR="00C8070F" w:rsidRDefault="0048348A">
      <w:pPr>
        <w:pStyle w:val="a3"/>
        <w:ind w:right="345"/>
      </w:pPr>
      <w:r>
        <w:t>поддержка</w:t>
      </w:r>
      <w:r>
        <w:rPr>
          <w:spacing w:val="1"/>
        </w:rPr>
        <w:t xml:space="preserve"> </w:t>
      </w:r>
      <w:r>
        <w:t>подростковой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вынесе-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публичное пространство, развитие умения </w:t>
      </w:r>
      <w:r>
        <w:t>выражать себя вербально, конкурс на украшение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 – интерната.</w:t>
      </w:r>
    </w:p>
    <w:p w:rsidR="00C8070F" w:rsidRDefault="0048348A">
      <w:pPr>
        <w:pStyle w:val="a3"/>
        <w:ind w:left="966" w:firstLine="0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работы</w:t>
      </w:r>
    </w:p>
    <w:p w:rsidR="00C8070F" w:rsidRDefault="0048348A">
      <w:pPr>
        <w:pStyle w:val="a3"/>
        <w:ind w:left="966" w:firstLine="0"/>
      </w:pPr>
      <w:r>
        <w:t xml:space="preserve">Критерии    </w:t>
      </w:r>
      <w:r>
        <w:rPr>
          <w:spacing w:val="51"/>
        </w:rPr>
        <w:t xml:space="preserve"> </w:t>
      </w:r>
      <w:r>
        <w:t xml:space="preserve">Показатели  </w:t>
      </w:r>
      <w:r>
        <w:rPr>
          <w:spacing w:val="55"/>
        </w:rPr>
        <w:t xml:space="preserve"> </w:t>
      </w:r>
      <w:r>
        <w:t>Инструментарий</w:t>
      </w:r>
    </w:p>
    <w:p w:rsidR="00C8070F" w:rsidRDefault="0048348A">
      <w:pPr>
        <w:pStyle w:val="a3"/>
        <w:ind w:right="343"/>
      </w:pPr>
      <w:r>
        <w:t>Уровень мотивации школьников</w:t>
      </w:r>
      <w:r>
        <w:rPr>
          <w:spacing w:val="1"/>
        </w:rPr>
        <w:t xml:space="preserve"> </w:t>
      </w:r>
      <w:r>
        <w:t>Вовлеченность учащихся в подготовку и проведение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мероприятий.</w:t>
      </w:r>
    </w:p>
    <w:p w:rsidR="00C8070F" w:rsidRDefault="0048348A">
      <w:pPr>
        <w:pStyle w:val="a3"/>
        <w:ind w:left="966" w:right="340" w:firstLine="0"/>
      </w:pP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встреч.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-2"/>
        </w:rPr>
        <w:t xml:space="preserve"> </w:t>
      </w:r>
      <w:r>
        <w:t>анализ.</w:t>
      </w:r>
      <w:r>
        <w:rPr>
          <w:spacing w:val="-1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  <w:r>
        <w:rPr>
          <w:spacing w:val="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поведения.</w:t>
      </w:r>
    </w:p>
    <w:p w:rsidR="00C8070F" w:rsidRDefault="0048348A">
      <w:pPr>
        <w:pStyle w:val="a3"/>
        <w:tabs>
          <w:tab w:val="left" w:pos="5923"/>
        </w:tabs>
        <w:ind w:left="966" w:right="346" w:firstLine="0"/>
      </w:pPr>
      <w:r>
        <w:t>Вовлеченность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деятельность</w:t>
      </w:r>
      <w:r>
        <w:tab/>
        <w:t>Количество вовлеченных учащихся в</w:t>
      </w:r>
      <w:r>
        <w:rPr>
          <w:spacing w:val="1"/>
        </w:rPr>
        <w:t xml:space="preserve"> </w:t>
      </w:r>
      <w:r>
        <w:t>творческую,</w:t>
      </w:r>
      <w:r>
        <w:rPr>
          <w:spacing w:val="-2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20"/>
        </w:rPr>
        <w:t xml:space="preserve"> </w:t>
      </w:r>
      <w:r>
        <w:t>Статистический</w:t>
      </w:r>
      <w:r>
        <w:rPr>
          <w:spacing w:val="5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Проведенных</w:t>
      </w:r>
    </w:p>
    <w:p w:rsidR="00C8070F" w:rsidRDefault="0048348A">
      <w:pPr>
        <w:pStyle w:val="a3"/>
        <w:spacing w:before="1"/>
        <w:ind w:firstLine="0"/>
        <w:jc w:val="left"/>
      </w:pPr>
      <w:r>
        <w:t>мероприятий</w:t>
      </w:r>
    </w:p>
    <w:p w:rsidR="00C8070F" w:rsidRDefault="0048348A">
      <w:pPr>
        <w:pStyle w:val="a3"/>
        <w:tabs>
          <w:tab w:val="left" w:pos="4507"/>
        </w:tabs>
        <w:ind w:left="966" w:right="4384" w:firstLine="0"/>
        <w:jc w:val="left"/>
      </w:pPr>
      <w:r>
        <w:t>Произвольность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  <w:r>
        <w:tab/>
      </w:r>
      <w:r>
        <w:rPr>
          <w:spacing w:val="-1"/>
        </w:rPr>
        <w:t>общительность;</w:t>
      </w:r>
      <w:r>
        <w:rPr>
          <w:spacing w:val="-57"/>
        </w:rPr>
        <w:t xml:space="preserve"> </w:t>
      </w:r>
      <w:r>
        <w:t>открытость;</w:t>
      </w:r>
    </w:p>
    <w:p w:rsidR="00C8070F" w:rsidRDefault="0048348A">
      <w:pPr>
        <w:pStyle w:val="a3"/>
        <w:ind w:left="966" w:right="5969" w:firstLine="0"/>
        <w:jc w:val="left"/>
      </w:pPr>
      <w:r>
        <w:t>адекватное отношение к ситуации;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эмоций;</w:t>
      </w:r>
    </w:p>
    <w:p w:rsidR="00C8070F" w:rsidRDefault="0048348A">
      <w:pPr>
        <w:pStyle w:val="a3"/>
        <w:ind w:left="966" w:right="4054" w:firstLine="0"/>
        <w:jc w:val="left"/>
      </w:pPr>
      <w:r>
        <w:t>способность к поддержке другого.Экспертная оценка</w:t>
      </w:r>
      <w:r>
        <w:rPr>
          <w:spacing w:val="-57"/>
        </w:rPr>
        <w:t xml:space="preserve"> </w:t>
      </w:r>
      <w:r>
        <w:t>классных руководи-</w:t>
      </w:r>
      <w:r>
        <w:rPr>
          <w:spacing w:val="-1"/>
        </w:rPr>
        <w:t xml:space="preserve"> </w:t>
      </w:r>
      <w:r>
        <w:t>телей.</w:t>
      </w:r>
    </w:p>
    <w:p w:rsidR="00C8070F" w:rsidRDefault="00C8070F">
      <w:pPr>
        <w:pStyle w:val="a3"/>
        <w:spacing w:before="4"/>
        <w:ind w:left="0" w:firstLine="0"/>
        <w:jc w:val="left"/>
      </w:pPr>
    </w:p>
    <w:p w:rsidR="00C8070F" w:rsidRDefault="0048348A">
      <w:pPr>
        <w:pStyle w:val="1"/>
        <w:spacing w:before="1" w:line="240" w:lineRule="auto"/>
        <w:ind w:left="621" w:right="4"/>
        <w:jc w:val="center"/>
      </w:pPr>
      <w:r>
        <w:t>Программа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адаптационного</w:t>
      </w:r>
      <w:r>
        <w:rPr>
          <w:spacing w:val="-4"/>
        </w:rPr>
        <w:t xml:space="preserve"> </w:t>
      </w:r>
      <w:r>
        <w:t>периода</w:t>
      </w:r>
    </w:p>
    <w:p w:rsidR="00C8070F" w:rsidRDefault="0048348A">
      <w:pPr>
        <w:ind w:left="621" w:right="705"/>
        <w:jc w:val="center"/>
        <w:rPr>
          <w:b/>
          <w:sz w:val="24"/>
        </w:rPr>
      </w:pPr>
      <w:r>
        <w:rPr>
          <w:b/>
          <w:sz w:val="24"/>
        </w:rPr>
        <w:t>учеников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5-9-х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классов.</w:t>
      </w:r>
    </w:p>
    <w:p w:rsidR="00C8070F" w:rsidRDefault="00C8070F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C8070F" w:rsidRDefault="0048348A">
      <w:pPr>
        <w:pStyle w:val="a3"/>
        <w:spacing w:before="1"/>
        <w:ind w:right="33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условий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должны обеспечивать к</w:t>
      </w:r>
      <w:r>
        <w:rPr>
          <w:spacing w:val="-1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 через:</w:t>
      </w:r>
    </w:p>
    <w:p w:rsidR="00C8070F" w:rsidRDefault="0048348A">
      <w:pPr>
        <w:pStyle w:val="a3"/>
        <w:ind w:right="353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из младшего</w:t>
      </w:r>
      <w:r>
        <w:rPr>
          <w:spacing w:val="-1"/>
        </w:rPr>
        <w:t xml:space="preserve"> </w:t>
      </w:r>
      <w:r>
        <w:t>школьного возраста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подростковый;</w:t>
      </w:r>
    </w:p>
    <w:p w:rsidR="00C8070F" w:rsidRDefault="0048348A">
      <w:pPr>
        <w:pStyle w:val="a3"/>
        <w:ind w:right="342"/>
      </w:pPr>
      <w:r>
        <w:t>формирование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 административных</w:t>
      </w:r>
      <w:r>
        <w:rPr>
          <w:spacing w:val="1"/>
        </w:rPr>
        <w:t xml:space="preserve"> </w:t>
      </w:r>
      <w:r>
        <w:t>работников;</w:t>
      </w:r>
    </w:p>
    <w:p w:rsidR="00C8070F" w:rsidRDefault="0048348A">
      <w:pPr>
        <w:pStyle w:val="a3"/>
        <w:ind w:left="966" w:firstLine="0"/>
      </w:pPr>
      <w:r>
        <w:t>вариативность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сопровождения.</w:t>
      </w:r>
    </w:p>
    <w:p w:rsidR="00C8070F" w:rsidRDefault="0048348A">
      <w:pPr>
        <w:pStyle w:val="a3"/>
        <w:ind w:right="340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школьной</w:t>
      </w:r>
      <w:r>
        <w:rPr>
          <w:spacing w:val="60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проявляется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школьного обучения:</w:t>
      </w:r>
    </w:p>
    <w:p w:rsidR="00C8070F" w:rsidRDefault="0048348A">
      <w:pPr>
        <w:pStyle w:val="a3"/>
        <w:ind w:left="966" w:firstLine="0"/>
      </w:pPr>
      <w:r>
        <w:t>снижение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учению;</w:t>
      </w:r>
    </w:p>
    <w:p w:rsidR="00C8070F" w:rsidRDefault="0048348A">
      <w:pPr>
        <w:pStyle w:val="a3"/>
        <w:spacing w:before="1"/>
        <w:ind w:left="966" w:firstLine="0"/>
      </w:pPr>
      <w:r>
        <w:t>возникновение</w:t>
      </w:r>
      <w:r>
        <w:rPr>
          <w:spacing w:val="-8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«ученик-учитель»,</w:t>
      </w:r>
    </w:p>
    <w:p w:rsidR="00C8070F" w:rsidRDefault="0048348A">
      <w:pPr>
        <w:pStyle w:val="a3"/>
        <w:ind w:left="966" w:firstLine="0"/>
      </w:pPr>
      <w:r>
        <w:t>«ученик-</w:t>
      </w:r>
      <w:r>
        <w:rPr>
          <w:spacing w:val="-3"/>
        </w:rPr>
        <w:t xml:space="preserve"> </w:t>
      </w:r>
      <w:r>
        <w:t>ученик»;</w:t>
      </w:r>
    </w:p>
    <w:p w:rsidR="00C8070F" w:rsidRDefault="0048348A">
      <w:pPr>
        <w:pStyle w:val="a3"/>
        <w:ind w:left="966" w:right="5008" w:firstLine="0"/>
      </w:pPr>
      <w:r>
        <w:t>нарушение поведения у детей и подростков;</w:t>
      </w:r>
      <w:r>
        <w:rPr>
          <w:spacing w:val="-57"/>
        </w:rPr>
        <w:t xml:space="preserve"> </w:t>
      </w:r>
      <w:r>
        <w:t>явление</w:t>
      </w:r>
      <w:r>
        <w:rPr>
          <w:spacing w:val="2"/>
        </w:rPr>
        <w:t xml:space="preserve"> </w:t>
      </w:r>
      <w:r>
        <w:t>«школофобии».</w:t>
      </w:r>
    </w:p>
    <w:p w:rsidR="00C8070F" w:rsidRDefault="0048348A">
      <w:pPr>
        <w:pStyle w:val="a3"/>
        <w:ind w:right="341"/>
      </w:pPr>
      <w:r>
        <w:t xml:space="preserve">Диагностические исследования проблем школьной </w:t>
      </w:r>
      <w:r>
        <w:t>дезадаптации показыва- ют, что чаще</w:t>
      </w:r>
      <w:r>
        <w:rPr>
          <w:spacing w:val="1"/>
        </w:rPr>
        <w:t xml:space="preserve"> </w:t>
      </w:r>
      <w:r>
        <w:t>всего в основе дезадаптированности учащихся в рамках учебного заведения лежат трудности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сту-</w:t>
      </w:r>
      <w:r>
        <w:rPr>
          <w:spacing w:val="1"/>
        </w:rPr>
        <w:t xml:space="preserve"> </w:t>
      </w:r>
      <w:r>
        <w:t>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могут проявляться: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снижении</w:t>
      </w:r>
      <w:r>
        <w:rPr>
          <w:spacing w:val="-1"/>
        </w:rPr>
        <w:t xml:space="preserve"> </w:t>
      </w:r>
      <w:r>
        <w:t>успеваемости;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</w:pPr>
      <w:r>
        <w:t>в</w:t>
      </w:r>
      <w:r>
        <w:rPr>
          <w:spacing w:val="-4"/>
        </w:rPr>
        <w:t xml:space="preserve"> </w:t>
      </w:r>
      <w:r>
        <w:t>значительно</w:t>
      </w:r>
      <w:r>
        <w:rPr>
          <w:spacing w:val="-6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обучения;</w:t>
      </w:r>
    </w:p>
    <w:p w:rsidR="00C8070F" w:rsidRDefault="0048348A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противоречивости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ученику;</w:t>
      </w:r>
    </w:p>
    <w:p w:rsidR="00C8070F" w:rsidRDefault="0048348A">
      <w:pPr>
        <w:pStyle w:val="a3"/>
        <w:ind w:right="352"/>
      </w:pPr>
      <w:r>
        <w:t>в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развитием,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интеллект</w:t>
      </w:r>
      <w:r>
        <w:t>уальным.</w:t>
      </w:r>
    </w:p>
    <w:p w:rsidR="00C8070F" w:rsidRDefault="0048348A">
      <w:pPr>
        <w:pStyle w:val="a3"/>
        <w:spacing w:before="1"/>
        <w:ind w:right="342"/>
      </w:pPr>
      <w:r>
        <w:t>Основными причинами проблем, возникающих у учеников 5-х классов при переходе в</w:t>
      </w:r>
      <w:r>
        <w:rPr>
          <w:spacing w:val="1"/>
        </w:rPr>
        <w:t xml:space="preserve"> </w:t>
      </w:r>
      <w:r>
        <w:t>основную школу, как показывает практика, являются не только со- циально-психологические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учите-</w:t>
      </w:r>
      <w:r>
        <w:rPr>
          <w:spacing w:val="1"/>
        </w:rPr>
        <w:t xml:space="preserve"> </w:t>
      </w:r>
      <w:r>
        <w:t>лей-предметников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нагрузки, эмоционально- поведенческие проблемы, резко обостряющиеся при смене обстановки</w:t>
      </w:r>
      <w:r>
        <w:rPr>
          <w:spacing w:val="-57"/>
        </w:rPr>
        <w:t xml:space="preserve"> </w:t>
      </w:r>
      <w:r>
        <w:t>и т.д.).</w:t>
      </w:r>
    </w:p>
    <w:p w:rsidR="00C8070F" w:rsidRDefault="0048348A">
      <w:pPr>
        <w:pStyle w:val="a3"/>
        <w:ind w:right="342"/>
      </w:pPr>
      <w:r>
        <w:t>Гораздо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пятиклассников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учебой.</w:t>
      </w:r>
      <w:r>
        <w:rPr>
          <w:spacing w:val="1"/>
        </w:rPr>
        <w:t xml:space="preserve"> </w:t>
      </w:r>
      <w:r>
        <w:t>Социально-психологическая дезадаптация оказывается вторичной, и наступает она после того,</w:t>
      </w:r>
      <w:r>
        <w:rPr>
          <w:spacing w:val="1"/>
        </w:rPr>
        <w:t xml:space="preserve"> </w:t>
      </w:r>
      <w:r>
        <w:t>как ученик окончательно перестает понимать что- либо на большинстве уроков, то есть, когда у</w:t>
      </w:r>
      <w:r>
        <w:rPr>
          <w:spacing w:val="-5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нарушается ведущая</w:t>
      </w:r>
      <w:r>
        <w:rPr>
          <w:spacing w:val="2"/>
        </w:rPr>
        <w:t xml:space="preserve"> </w:t>
      </w:r>
      <w:r>
        <w:t>учебная деятельность.</w:t>
      </w:r>
    </w:p>
    <w:p w:rsidR="00C8070F" w:rsidRDefault="0048348A">
      <w:pPr>
        <w:pStyle w:val="a3"/>
        <w:ind w:left="966" w:right="345" w:firstLine="0"/>
      </w:pP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диагн</w:t>
      </w:r>
      <w:r>
        <w:t>остических</w:t>
      </w:r>
      <w:r>
        <w:rPr>
          <w:spacing w:val="10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нами</w:t>
      </w:r>
      <w:r>
        <w:rPr>
          <w:spacing w:val="7"/>
        </w:rPr>
        <w:t xml:space="preserve"> </w:t>
      </w:r>
      <w:r>
        <w:t>были</w:t>
      </w:r>
      <w:r>
        <w:rPr>
          <w:spacing w:val="8"/>
        </w:rPr>
        <w:t xml:space="preserve"> </w:t>
      </w:r>
      <w:r>
        <w:t>сформулированы</w:t>
      </w:r>
      <w:r>
        <w:rPr>
          <w:spacing w:val="8"/>
        </w:rPr>
        <w:t xml:space="preserve"> </w:t>
      </w:r>
      <w:r>
        <w:t>про-</w:t>
      </w:r>
      <w:r>
        <w:rPr>
          <w:spacing w:val="7"/>
        </w:rPr>
        <w:t xml:space="preserve"> </w:t>
      </w:r>
      <w:r>
        <w:t>блемы:</w:t>
      </w:r>
      <w:r>
        <w:rPr>
          <w:spacing w:val="1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психолого-педагогического</w:t>
      </w:r>
      <w:r>
        <w:rPr>
          <w:spacing w:val="10"/>
        </w:rPr>
        <w:t xml:space="preserve"> </w:t>
      </w:r>
      <w:r>
        <w:t>сопровождения</w:t>
      </w:r>
      <w:r>
        <w:rPr>
          <w:spacing w:val="10"/>
        </w:rPr>
        <w:t xml:space="preserve"> </w:t>
      </w:r>
      <w:r>
        <w:t>зачастую</w:t>
      </w:r>
      <w:r>
        <w:rPr>
          <w:spacing w:val="10"/>
        </w:rPr>
        <w:t xml:space="preserve"> </w:t>
      </w:r>
      <w:r>
        <w:t>работает</w:t>
      </w:r>
      <w:r>
        <w:rPr>
          <w:spacing w:val="10"/>
        </w:rPr>
        <w:t xml:space="preserve"> </w:t>
      </w:r>
      <w:r>
        <w:t>исключительно</w:t>
      </w:r>
      <w:r>
        <w:rPr>
          <w:spacing w:val="10"/>
        </w:rPr>
        <w:t xml:space="preserve"> </w:t>
      </w:r>
      <w:r>
        <w:t>с</w:t>
      </w:r>
    </w:p>
    <w:p w:rsidR="00C8070F" w:rsidRDefault="0048348A">
      <w:pPr>
        <w:pStyle w:val="a3"/>
        <w:ind w:firstLine="0"/>
      </w:pPr>
      <w:r>
        <w:t>последствиями</w:t>
      </w:r>
      <w:r>
        <w:rPr>
          <w:spacing w:val="-3"/>
        </w:rPr>
        <w:t xml:space="preserve"> </w:t>
      </w:r>
      <w:r>
        <w:t>несовершенной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обуче-</w:t>
      </w:r>
      <w:r>
        <w:rPr>
          <w:spacing w:val="-4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воспитания;</w:t>
      </w:r>
    </w:p>
    <w:p w:rsidR="00C8070F" w:rsidRDefault="0048348A">
      <w:pPr>
        <w:pStyle w:val="a3"/>
        <w:ind w:right="351"/>
      </w:pPr>
      <w:r>
        <w:t>не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запросу»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C8070F" w:rsidRDefault="0048348A">
      <w:pPr>
        <w:pStyle w:val="a3"/>
        <w:ind w:left="966" w:firstLine="0"/>
      </w:pPr>
      <w:r>
        <w:t>Наиболее</w:t>
      </w:r>
      <w:r>
        <w:rPr>
          <w:spacing w:val="-5"/>
        </w:rPr>
        <w:t xml:space="preserve"> </w:t>
      </w:r>
      <w:r>
        <w:t>актуальным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оказывается принцип</w:t>
      </w:r>
      <w:r>
        <w:rPr>
          <w:spacing w:val="-3"/>
        </w:rPr>
        <w:t xml:space="preserve"> </w:t>
      </w:r>
      <w:r>
        <w:t>опережающего</w:t>
      </w:r>
      <w:r>
        <w:rPr>
          <w:spacing w:val="-3"/>
        </w:rPr>
        <w:t xml:space="preserve"> </w:t>
      </w:r>
      <w:r>
        <w:t>(пре-</w:t>
      </w:r>
    </w:p>
    <w:p w:rsidR="00C8070F" w:rsidRDefault="00C8070F">
      <w:pPr>
        <w:pStyle w:val="a3"/>
        <w:ind w:left="0" w:firstLine="0"/>
        <w:jc w:val="left"/>
      </w:pPr>
    </w:p>
    <w:p w:rsidR="00C8070F" w:rsidRDefault="0048348A">
      <w:pPr>
        <w:pStyle w:val="a3"/>
        <w:spacing w:before="1"/>
        <w:ind w:right="344"/>
      </w:pPr>
      <w:r>
        <w:t>вентивного)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адаптационного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пятиклассников</w:t>
      </w:r>
      <w:r>
        <w:rPr>
          <w:spacing w:val="1"/>
        </w:rPr>
        <w:t xml:space="preserve"> </w:t>
      </w:r>
      <w:r>
        <w:t>це</w:t>
      </w:r>
      <w:r>
        <w:t>лесообразно</w:t>
      </w:r>
      <w:r>
        <w:rPr>
          <w:spacing w:val="1"/>
        </w:rPr>
        <w:t xml:space="preserve"> </w:t>
      </w:r>
      <w:r>
        <w:t>начи-</w:t>
      </w:r>
      <w:r>
        <w:rPr>
          <w:spacing w:val="1"/>
        </w:rPr>
        <w:t xml:space="preserve"> </w:t>
      </w:r>
      <w:r>
        <w:t>нать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должать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 до момента окончания ими 5-го класса. Такая продолжительность программы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реализа-</w:t>
      </w:r>
      <w:r>
        <w:rPr>
          <w:spacing w:val="1"/>
        </w:rPr>
        <w:t xml:space="preserve"> </w:t>
      </w:r>
      <w:r>
        <w:t>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коррекцию уже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профилактику.</w:t>
      </w:r>
    </w:p>
    <w:p w:rsidR="00C8070F" w:rsidRDefault="00C8070F">
      <w:pPr>
        <w:pStyle w:val="a3"/>
        <w:spacing w:before="4"/>
        <w:ind w:left="0" w:firstLine="0"/>
        <w:jc w:val="left"/>
      </w:pPr>
    </w:p>
    <w:p w:rsidR="00C8070F" w:rsidRDefault="0048348A" w:rsidP="0048348A">
      <w:pPr>
        <w:pStyle w:val="1"/>
        <w:numPr>
          <w:ilvl w:val="3"/>
          <w:numId w:val="153"/>
        </w:numPr>
        <w:tabs>
          <w:tab w:val="left" w:pos="2261"/>
        </w:tabs>
        <w:spacing w:line="240" w:lineRule="auto"/>
        <w:ind w:right="857" w:hanging="504"/>
        <w:jc w:val="left"/>
      </w:pPr>
      <w:r>
        <w:t>Психокоррекционный курс</w:t>
      </w:r>
      <w:r>
        <w:rPr>
          <w:spacing w:val="1"/>
        </w:rPr>
        <w:t xml:space="preserve"> </w:t>
      </w:r>
      <w:r>
        <w:t>«Коррекционно-развивающие занятия.</w:t>
      </w:r>
      <w:r>
        <w:rPr>
          <w:spacing w:val="-57"/>
        </w:rPr>
        <w:t xml:space="preserve"> </w:t>
      </w:r>
      <w:r>
        <w:t>Психокоррекционные</w:t>
      </w:r>
      <w:r>
        <w:rPr>
          <w:spacing w:val="-3"/>
        </w:rPr>
        <w:t xml:space="preserve"> </w:t>
      </w:r>
      <w:r>
        <w:t>занятия (психологические</w:t>
      </w:r>
      <w:r>
        <w:rPr>
          <w:spacing w:val="-1"/>
        </w:rPr>
        <w:t xml:space="preserve"> </w:t>
      </w:r>
      <w:r>
        <w:t>занятия)»</w:t>
      </w:r>
    </w:p>
    <w:p w:rsidR="00C8070F" w:rsidRDefault="0048348A">
      <w:pPr>
        <w:pStyle w:val="a3"/>
        <w:tabs>
          <w:tab w:val="left" w:pos="1842"/>
          <w:tab w:val="left" w:pos="1917"/>
          <w:tab w:val="left" w:pos="2561"/>
          <w:tab w:val="left" w:pos="2777"/>
          <w:tab w:val="left" w:pos="2834"/>
          <w:tab w:val="left" w:pos="3436"/>
          <w:tab w:val="left" w:pos="3502"/>
          <w:tab w:val="left" w:pos="4294"/>
          <w:tab w:val="left" w:pos="4529"/>
          <w:tab w:val="left" w:pos="4894"/>
          <w:tab w:val="left" w:pos="5723"/>
          <w:tab w:val="left" w:pos="5905"/>
          <w:tab w:val="left" w:pos="6747"/>
          <w:tab w:val="left" w:pos="6984"/>
          <w:tab w:val="left" w:pos="7054"/>
          <w:tab w:val="left" w:pos="7229"/>
          <w:tab w:val="left" w:pos="7698"/>
          <w:tab w:val="left" w:pos="8462"/>
          <w:tab w:val="left" w:pos="8851"/>
          <w:tab w:val="left" w:pos="9057"/>
          <w:tab w:val="left" w:pos="9130"/>
          <w:tab w:val="left" w:pos="9454"/>
        </w:tabs>
        <w:ind w:right="342"/>
        <w:jc w:val="right"/>
      </w:pPr>
      <w:r>
        <w:t>Коррекционный</w:t>
      </w:r>
      <w:r>
        <w:tab/>
      </w:r>
      <w:r>
        <w:tab/>
        <w:t>курс</w:t>
      </w:r>
      <w:r>
        <w:tab/>
      </w:r>
      <w:r>
        <w:tab/>
      </w:r>
      <w:r>
        <w:t xml:space="preserve">«Психокоррекционные  </w:t>
      </w:r>
      <w:r>
        <w:rPr>
          <w:spacing w:val="10"/>
        </w:rPr>
        <w:t xml:space="preserve"> </w:t>
      </w:r>
      <w:r>
        <w:t>занятия</w:t>
      </w:r>
      <w:r>
        <w:tab/>
      </w:r>
      <w:r>
        <w:tab/>
        <w:t>(психологические)»</w:t>
      </w:r>
      <w:r>
        <w:rPr>
          <w:spacing w:val="12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обязательной</w:t>
      </w:r>
      <w:r>
        <w:tab/>
        <w:t>частью</w:t>
      </w:r>
      <w:r>
        <w:tab/>
        <w:t>коррекционно-развивающей</w:t>
      </w:r>
      <w:r>
        <w:tab/>
      </w:r>
      <w:r>
        <w:tab/>
        <w:t>области.</w:t>
      </w:r>
      <w:r>
        <w:tab/>
        <w:t>Курс</w:t>
      </w:r>
      <w:r>
        <w:tab/>
        <w:t>реализуется</w:t>
      </w:r>
      <w:r>
        <w:tab/>
      </w:r>
      <w:r>
        <w:tab/>
        <w:t>в</w:t>
      </w:r>
      <w:r>
        <w:tab/>
        <w:t>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посредством</w:t>
      </w:r>
      <w:r>
        <w:rPr>
          <w:spacing w:val="36"/>
        </w:rPr>
        <w:t xml:space="preserve"> </w:t>
      </w:r>
      <w:r>
        <w:t>индивидуальных,</w:t>
      </w:r>
      <w:r>
        <w:rPr>
          <w:spacing w:val="38"/>
        </w:rPr>
        <w:t xml:space="preserve"> </w:t>
      </w:r>
      <w:r>
        <w:t>подгрупповых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групповых</w:t>
      </w:r>
      <w:r>
        <w:rPr>
          <w:spacing w:val="4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педагога-психолога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обеспечивается</w:t>
      </w:r>
      <w:r>
        <w:rPr>
          <w:spacing w:val="26"/>
        </w:rPr>
        <w:t xml:space="preserve"> </w:t>
      </w:r>
      <w:r>
        <w:t>системой</w:t>
      </w:r>
      <w:r>
        <w:rPr>
          <w:spacing w:val="25"/>
        </w:rPr>
        <w:t xml:space="preserve"> </w:t>
      </w:r>
      <w:r>
        <w:t>психолого-педагогического</w:t>
      </w:r>
      <w:r>
        <w:rPr>
          <w:spacing w:val="24"/>
        </w:rPr>
        <w:t xml:space="preserve"> </w:t>
      </w:r>
      <w:r>
        <w:t>сопровождения.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</w:t>
      </w:r>
      <w:r>
        <w:rPr>
          <w:spacing w:val="25"/>
        </w:rPr>
        <w:t xml:space="preserve"> </w:t>
      </w:r>
      <w:r>
        <w:t>организуется</w:t>
      </w:r>
      <w:r>
        <w:rPr>
          <w:spacing w:val="25"/>
        </w:rPr>
        <w:t xml:space="preserve"> </w:t>
      </w:r>
      <w:r>
        <w:t>посредством</w:t>
      </w:r>
      <w:r>
        <w:rPr>
          <w:spacing w:val="23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следующих</w:t>
      </w:r>
      <w:r>
        <w:rPr>
          <w:spacing w:val="26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профессиональной</w:t>
      </w:r>
      <w:r>
        <w:tab/>
        <w:t>деятельности</w:t>
      </w:r>
      <w:r>
        <w:tab/>
        <w:t>педагога-психолога:</w:t>
      </w:r>
      <w:r>
        <w:tab/>
        <w:t>психологическая</w:t>
      </w:r>
      <w:r>
        <w:tab/>
        <w:t>диагностика,</w:t>
      </w:r>
      <w:r>
        <w:rPr>
          <w:spacing w:val="-57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дея</w:t>
      </w:r>
      <w:r>
        <w:t>тельность,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57"/>
        </w:rPr>
        <w:t xml:space="preserve"> </w:t>
      </w:r>
      <w:r>
        <w:t>просвещение, психологическое консультирование, организационно-методическая деятельность.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процессов,</w:t>
      </w:r>
      <w:r>
        <w:rPr>
          <w:spacing w:val="46"/>
        </w:rPr>
        <w:t xml:space="preserve"> </w:t>
      </w:r>
      <w:r>
        <w:t>навык</w:t>
      </w:r>
      <w:r>
        <w:t>ов</w:t>
      </w:r>
      <w:r>
        <w:rPr>
          <w:spacing w:val="47"/>
        </w:rPr>
        <w:t xml:space="preserve"> </w:t>
      </w:r>
      <w:r>
        <w:t>саморегуляции</w:t>
      </w:r>
      <w:r>
        <w:rPr>
          <w:spacing w:val="48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деятельности.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характерна</w:t>
      </w:r>
      <w:r>
        <w:rPr>
          <w:spacing w:val="28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эмоциональная</w:t>
      </w:r>
      <w:r>
        <w:rPr>
          <w:spacing w:val="33"/>
        </w:rPr>
        <w:t xml:space="preserve"> </w:t>
      </w:r>
      <w:r>
        <w:t>незрелость,</w:t>
      </w:r>
      <w:r>
        <w:rPr>
          <w:spacing w:val="30"/>
        </w:rPr>
        <w:t xml:space="preserve"> </w:t>
      </w:r>
      <w:r>
        <w:t>невысокий</w:t>
      </w:r>
      <w:r>
        <w:rPr>
          <w:spacing w:val="33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компетенций.</w:t>
      </w:r>
      <w:r>
        <w:tab/>
      </w:r>
      <w:r>
        <w:tab/>
        <w:t>Адаптивные</w:t>
      </w:r>
      <w:r>
        <w:tab/>
        <w:t>ресурсы</w:t>
      </w:r>
      <w:r>
        <w:tab/>
      </w:r>
      <w:r>
        <w:tab/>
        <w:t>у</w:t>
      </w:r>
      <w:r>
        <w:tab/>
        <w:t>таких</w:t>
      </w:r>
      <w:r>
        <w:tab/>
      </w:r>
      <w:r>
        <w:rPr>
          <w:spacing w:val="-1"/>
        </w:rPr>
        <w:t>школьников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снижены,</w:t>
      </w:r>
      <w:r>
        <w:tab/>
        <w:t>что</w:t>
      </w:r>
      <w:r>
        <w:tab/>
      </w:r>
      <w:r>
        <w:tab/>
        <w:t>затрудняет</w:t>
      </w:r>
      <w:r>
        <w:rPr>
          <w:spacing w:val="-57"/>
        </w:rPr>
        <w:t xml:space="preserve"> </w:t>
      </w:r>
      <w:r>
        <w:t>социализацию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целом,</w:t>
      </w:r>
      <w:r>
        <w:rPr>
          <w:spacing w:val="52"/>
        </w:rPr>
        <w:t xml:space="preserve"> </w:t>
      </w:r>
      <w:r>
        <w:t>создает</w:t>
      </w:r>
      <w:r>
        <w:rPr>
          <w:spacing w:val="53"/>
        </w:rPr>
        <w:t xml:space="preserve"> </w:t>
      </w:r>
      <w:r>
        <w:t>трудности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самостоятельного</w:t>
      </w:r>
      <w:r>
        <w:rPr>
          <w:spacing w:val="52"/>
        </w:rPr>
        <w:t xml:space="preserve"> </w:t>
      </w:r>
      <w:r>
        <w:t>осуществления</w:t>
      </w:r>
    </w:p>
    <w:p w:rsidR="00C8070F" w:rsidRDefault="0048348A">
      <w:pPr>
        <w:pStyle w:val="a3"/>
        <w:ind w:firstLine="0"/>
      </w:pPr>
      <w:r>
        <w:t>жизненных</w:t>
      </w:r>
      <w:r>
        <w:rPr>
          <w:spacing w:val="-2"/>
        </w:rPr>
        <w:t xml:space="preserve"> </w:t>
      </w:r>
      <w:r>
        <w:t>выборов.</w:t>
      </w:r>
    </w:p>
    <w:p w:rsidR="00C8070F" w:rsidRDefault="0048348A">
      <w:pPr>
        <w:pStyle w:val="a3"/>
        <w:ind w:right="341"/>
      </w:pP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регуляторн</w:t>
      </w:r>
      <w:r>
        <w:t>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 с ЗПР. В ходе психолого-педагогического сопровождения проводится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социально-ориентированной,</w:t>
      </w:r>
      <w:r>
        <w:rPr>
          <w:spacing w:val="1"/>
        </w:rPr>
        <w:t xml:space="preserve"> </w:t>
      </w:r>
      <w:r>
        <w:t>конкурентоспособной,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самоопределению, саморегуляции,</w:t>
      </w:r>
      <w:r>
        <w:rPr>
          <w:spacing w:val="-1"/>
        </w:rPr>
        <w:t xml:space="preserve"> </w:t>
      </w:r>
      <w:r>
        <w:t>самопознанию,</w:t>
      </w:r>
      <w:r>
        <w:rPr>
          <w:spacing w:val="-1"/>
        </w:rPr>
        <w:t xml:space="preserve"> </w:t>
      </w:r>
      <w:r>
        <w:t>саморазвитию.</w:t>
      </w:r>
    </w:p>
    <w:p w:rsidR="00C8070F" w:rsidRDefault="0048348A">
      <w:pPr>
        <w:pStyle w:val="a3"/>
        <w:ind w:right="341"/>
      </w:pPr>
      <w:r>
        <w:t>Педагог-психолог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53"/>
        </w:rPr>
        <w:t xml:space="preserve"> </w:t>
      </w:r>
      <w:r>
        <w:t>(учителем-логопедом,</w:t>
      </w:r>
      <w:r>
        <w:rPr>
          <w:spacing w:val="57"/>
        </w:rPr>
        <w:t xml:space="preserve"> </w:t>
      </w:r>
      <w:r>
        <w:t>учителем-дефектологом),</w:t>
      </w:r>
      <w:r>
        <w:rPr>
          <w:spacing w:val="53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родителями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 w:firstLine="0"/>
      </w:pPr>
      <w:r>
        <w:t>подростка,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предотвращения/минимизации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 занятий обеспечивает реализацию возрастных и индивидуальных возможностей</w:t>
      </w:r>
      <w:r>
        <w:rPr>
          <w:spacing w:val="1"/>
        </w:rPr>
        <w:t xml:space="preserve"> </w:t>
      </w:r>
      <w:r>
        <w:t>психофизического развития обучающихся с ЗПР посредством индивидуализации содержан</w:t>
      </w:r>
      <w:r>
        <w:t>ия</w:t>
      </w:r>
      <w:r>
        <w:rPr>
          <w:spacing w:val="1"/>
        </w:rPr>
        <w:t xml:space="preserve"> </w:t>
      </w:r>
      <w:r>
        <w:t>курса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C8070F" w:rsidRDefault="0048348A">
      <w:pPr>
        <w:pStyle w:val="a3"/>
        <w:spacing w:before="1"/>
        <w:ind w:right="342"/>
      </w:pPr>
      <w:r>
        <w:t>Программа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социумом.</w:t>
      </w:r>
    </w:p>
    <w:p w:rsidR="00C8070F" w:rsidRDefault="0048348A">
      <w:pPr>
        <w:ind w:left="258" w:right="343" w:firstLine="707"/>
        <w:jc w:val="both"/>
        <w:rPr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подгруппах от 2 до 10 человек продолжительностью 30 – 40 минут и периодичностью 2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и индивидуально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C8070F" w:rsidRDefault="0048348A">
      <w:pPr>
        <w:pStyle w:val="a3"/>
        <w:ind w:right="350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курса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личностно</w:t>
      </w:r>
      <w:r>
        <w:t>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-3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развитии,</w:t>
      </w:r>
      <w:r>
        <w:rPr>
          <w:spacing w:val="-2"/>
        </w:rPr>
        <w:t xml:space="preserve"> </w:t>
      </w:r>
      <w:r>
        <w:t>гармонизацию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 отношений.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курса: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/>
        <w:ind w:left="9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2295"/>
          <w:tab w:val="left" w:pos="3758"/>
          <w:tab w:val="left" w:pos="5158"/>
          <w:tab w:val="left" w:pos="6916"/>
          <w:tab w:val="left" w:pos="8748"/>
        </w:tabs>
        <w:spacing w:before="4" w:line="237" w:lineRule="auto"/>
        <w:ind w:right="349" w:firstLine="136"/>
        <w:jc w:val="left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недостатков</w:t>
      </w:r>
      <w:r>
        <w:rPr>
          <w:sz w:val="24"/>
        </w:rPr>
        <w:tab/>
        <w:t>осознанной</w:t>
      </w:r>
      <w:r>
        <w:rPr>
          <w:sz w:val="24"/>
        </w:rPr>
        <w:tab/>
        <w:t>саморегуляции</w:t>
      </w:r>
      <w:r>
        <w:rPr>
          <w:sz w:val="24"/>
        </w:rPr>
        <w:tab/>
        <w:t>познавательной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поведения,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4" w:line="237" w:lineRule="auto"/>
        <w:ind w:right="348" w:firstLine="136"/>
        <w:jc w:val="left"/>
        <w:rPr>
          <w:sz w:val="24"/>
        </w:rPr>
      </w:pPr>
      <w:r>
        <w:rPr>
          <w:sz w:val="24"/>
        </w:rPr>
        <w:t>Гармонизация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«Я»,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2184"/>
          <w:tab w:val="left" w:pos="3781"/>
          <w:tab w:val="left" w:pos="4213"/>
          <w:tab w:val="left" w:pos="6537"/>
          <w:tab w:val="left" w:pos="8679"/>
        </w:tabs>
        <w:spacing w:before="5" w:line="237" w:lineRule="auto"/>
        <w:ind w:right="346" w:firstLine="13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личностного</w:t>
      </w:r>
      <w:r>
        <w:rPr>
          <w:sz w:val="24"/>
        </w:rPr>
        <w:tab/>
        <w:t>и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самоопределения,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Я».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4" w:line="237" w:lineRule="auto"/>
        <w:ind w:right="351" w:firstLine="13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5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54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</w:t>
      </w:r>
      <w:r>
        <w:rPr>
          <w:sz w:val="24"/>
        </w:rPr>
        <w:t>тва.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3" w:line="293" w:lineRule="exact"/>
        <w:ind w:left="966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окружению.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1" w:line="237" w:lineRule="auto"/>
        <w:ind w:right="351" w:firstLine="13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45"/>
          <w:sz w:val="24"/>
        </w:rPr>
        <w:t xml:space="preserve"> </w:t>
      </w:r>
      <w:r>
        <w:rPr>
          <w:sz w:val="24"/>
        </w:rPr>
        <w:t>видов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4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/>
        <w:ind w:left="966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дезадаптации.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компетенции.</w:t>
      </w:r>
    </w:p>
    <w:p w:rsidR="00C8070F" w:rsidRDefault="0048348A">
      <w:pPr>
        <w:pStyle w:val="a3"/>
        <w:ind w:right="341"/>
      </w:pPr>
      <w:r>
        <w:t>Коррекция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осуществляется с учетом особых образовательных потребностей обучающихся с ЗПР на основе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 При выбо</w:t>
      </w:r>
      <w:r>
        <w:t>ре форм и приемов работы необходимо опираться на ведущую деятельность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педагогу-</w:t>
      </w:r>
      <w:r>
        <w:rPr>
          <w:spacing w:val="1"/>
        </w:rPr>
        <w:t xml:space="preserve"> </w:t>
      </w:r>
      <w:r>
        <w:t>психологу важно учитывать принцип активного включения обучающегося в совместную со</w:t>
      </w:r>
      <w:r>
        <w:rPr>
          <w:spacing w:val="1"/>
        </w:rPr>
        <w:t xml:space="preserve"> </w:t>
      </w:r>
      <w:r>
        <w:t xml:space="preserve">сверстниками и </w:t>
      </w:r>
      <w:r>
        <w:t>взрослым деятельность, предполагающий обязательное участие подростка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руководящий контроль со стороны взрослого, обеспечивать положительную обратную связь,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акцент на</w:t>
      </w:r>
      <w:r>
        <w:rPr>
          <w:spacing w:val="-1"/>
        </w:rPr>
        <w:t xml:space="preserve"> </w:t>
      </w:r>
      <w:r>
        <w:t>развитии навыков</w:t>
      </w:r>
      <w:r>
        <w:rPr>
          <w:spacing w:val="-1"/>
        </w:rPr>
        <w:t xml:space="preserve"> </w:t>
      </w:r>
      <w:r>
        <w:t>саморегуляции.</w:t>
      </w:r>
    </w:p>
    <w:p w:rsidR="00C8070F" w:rsidRDefault="0048348A">
      <w:pPr>
        <w:pStyle w:val="a3"/>
        <w:ind w:right="351"/>
      </w:pPr>
      <w:r>
        <w:t>Содержание занятий направлено на развитие и расширение 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right="353"/>
      </w:pPr>
      <w:r>
        <w:t>Программа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</w:t>
      </w:r>
      <w:r>
        <w:rPr>
          <w:spacing w:val="-1"/>
        </w:rPr>
        <w:t xml:space="preserve"> </w:t>
      </w:r>
      <w:r>
        <w:t>м</w:t>
      </w:r>
      <w:r>
        <w:t>одулей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тем.</w:t>
      </w:r>
    </w:p>
    <w:p w:rsidR="00C8070F" w:rsidRDefault="0048348A">
      <w:pPr>
        <w:pStyle w:val="a3"/>
        <w:ind w:right="349"/>
      </w:pPr>
      <w:r>
        <w:t>Каждый модуль представляет собой систему взаимосвязанных занятий, выстроенных в</w:t>
      </w:r>
      <w:r>
        <w:rPr>
          <w:spacing w:val="1"/>
        </w:rPr>
        <w:t xml:space="preserve"> </w:t>
      </w:r>
      <w:r>
        <w:t>определенной логике с постепенным усложнением и включением новых тем, направленную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модуля.</w:t>
      </w:r>
    </w:p>
    <w:p w:rsidR="00C8070F" w:rsidRDefault="0048348A">
      <w:pPr>
        <w:pStyle w:val="a3"/>
        <w:ind w:right="35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конкретных тематических блоков с учетом индивидуальных особенностей развития 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</w:t>
      </w:r>
      <w:r>
        <w:t>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зачисленных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7"/>
        </w:rPr>
        <w:t xml:space="preserve"> </w:t>
      </w:r>
      <w:r>
        <w:t>занятия.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счет</w:t>
      </w:r>
      <w:r>
        <w:rPr>
          <w:spacing w:val="19"/>
        </w:rPr>
        <w:t xml:space="preserve"> </w:t>
      </w:r>
      <w:r>
        <w:t>этого</w:t>
      </w:r>
      <w:r>
        <w:rPr>
          <w:spacing w:val="16"/>
        </w:rPr>
        <w:t xml:space="preserve"> </w:t>
      </w:r>
      <w:r>
        <w:t>возможно</w:t>
      </w:r>
      <w:r>
        <w:rPr>
          <w:spacing w:val="18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индивидуализированных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t>коррекционно-развивающих программ, направленных на коррекцию и развитие 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</w:t>
      </w:r>
      <w:r>
        <w:t>зникновения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оптимизацию</w:t>
      </w:r>
      <w:r>
        <w:rPr>
          <w:spacing w:val="-1"/>
        </w:rPr>
        <w:t xml:space="preserve"> </w:t>
      </w:r>
      <w:r>
        <w:t>социальной адаптации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ЗПР.</w:t>
      </w:r>
    </w:p>
    <w:p w:rsidR="00C8070F" w:rsidRDefault="0048348A">
      <w:pPr>
        <w:pStyle w:val="a3"/>
        <w:spacing w:before="1"/>
        <w:ind w:right="3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 разделы</w:t>
      </w:r>
      <w:r>
        <w:rPr>
          <w:spacing w:val="-1"/>
        </w:rPr>
        <w:t xml:space="preserve"> </w:t>
      </w:r>
      <w:r>
        <w:t>программы:</w:t>
      </w:r>
    </w:p>
    <w:p w:rsidR="00C8070F" w:rsidRDefault="0048348A">
      <w:pPr>
        <w:pStyle w:val="a3"/>
        <w:ind w:right="347"/>
      </w:pPr>
      <w:r>
        <w:t>Модуль 1 «Развитие саморегуляции</w:t>
      </w:r>
      <w:r>
        <w:t xml:space="preserve"> познавательной деятельности и поведения» 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эмоциональных и функциональных состояний» и направлен на формирование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C8070F" w:rsidRDefault="0048348A">
      <w:pPr>
        <w:pStyle w:val="a3"/>
        <w:ind w:right="346"/>
      </w:pPr>
      <w:r>
        <w:t>В процессе коррекционно-развивающих занятий идет развитие способности управлять</w:t>
      </w:r>
      <w:r>
        <w:rPr>
          <w:spacing w:val="1"/>
        </w:rPr>
        <w:t xml:space="preserve"> </w:t>
      </w:r>
      <w:r>
        <w:t>собственными психологическими состояниями, а также поступками и действиями. 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самостоят</w:t>
      </w:r>
      <w:r>
        <w:t>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материал. Также большое внимание уделяется развитию регуляции собственного поведения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статусноролевых позициях, развивается умение определять конкретные цели своих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и находить,</w:t>
      </w:r>
      <w:r>
        <w:rPr>
          <w:spacing w:val="-1"/>
        </w:rPr>
        <w:t xml:space="preserve"> </w:t>
      </w:r>
      <w:r>
        <w:t>ад</w:t>
      </w:r>
      <w:r>
        <w:t>екватные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целей.</w:t>
      </w:r>
    </w:p>
    <w:p w:rsidR="00C8070F" w:rsidRDefault="0048348A">
      <w:pPr>
        <w:pStyle w:val="a3"/>
        <w:ind w:right="344"/>
      </w:pPr>
      <w:r>
        <w:t>Модуль 2 «Формирование личностного самоопределения» состоит из разделов «Развитие</w:t>
      </w:r>
      <w:r>
        <w:rPr>
          <w:spacing w:val="-57"/>
        </w:rPr>
        <w:t xml:space="preserve"> </w:t>
      </w:r>
      <w:r>
        <w:t>личностного самоопределения» и «Развитие профессионального самоопределения» и направлен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реалистичное отношение к себе, первичное определение своей жизненной стратегии в части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 и обучения.</w:t>
      </w:r>
    </w:p>
    <w:p w:rsidR="00C8070F" w:rsidRDefault="0048348A">
      <w:pPr>
        <w:pStyle w:val="a3"/>
        <w:spacing w:before="1"/>
        <w:ind w:right="347"/>
      </w:pPr>
      <w:r>
        <w:t>Значимым в коррекционно-развивающей работе является развитие осознания и принятия</w:t>
      </w:r>
      <w:r>
        <w:rPr>
          <w:spacing w:val="-57"/>
        </w:rPr>
        <w:t xml:space="preserve"> </w:t>
      </w:r>
      <w:r>
        <w:t>общеп</w:t>
      </w:r>
      <w:r>
        <w:t>ринятых жизненные ценностей и нравственных норм, умения анализировать 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обдуманные,</w:t>
      </w:r>
      <w:r>
        <w:rPr>
          <w:spacing w:val="1"/>
        </w:rPr>
        <w:t xml:space="preserve"> </w:t>
      </w:r>
      <w:r>
        <w:t>взвешенные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 В ходе коррекционной работы основное внимание уделяется развитию способности к</w:t>
      </w:r>
      <w:r>
        <w:rPr>
          <w:spacing w:val="-57"/>
        </w:rPr>
        <w:t xml:space="preserve"> </w:t>
      </w:r>
      <w:r>
        <w:t>осоз</w:t>
      </w:r>
      <w:r>
        <w:t>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субъекта,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свершившиеся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перспективу,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C8070F" w:rsidRDefault="0048348A">
      <w:pPr>
        <w:pStyle w:val="a3"/>
        <w:ind w:right="342"/>
      </w:pPr>
      <w:r>
        <w:t>Модуль</w:t>
      </w:r>
      <w:r>
        <w:t xml:space="preserve"> 3</w:t>
      </w:r>
      <w:r>
        <w:rPr>
          <w:spacing w:val="1"/>
        </w:rPr>
        <w:t xml:space="preserve"> </w:t>
      </w:r>
      <w:r>
        <w:t>«Развитие коммуникативной деятельности» состоит из разделов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коммуникативных навыков» и «Развитие навыков сотрудничества» и направлен на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</w:t>
      </w:r>
      <w:r>
        <w:t>ении.</w:t>
      </w:r>
    </w:p>
    <w:p w:rsidR="00C8070F" w:rsidRDefault="0048348A">
      <w:pPr>
        <w:pStyle w:val="a3"/>
        <w:ind w:right="346"/>
      </w:pPr>
      <w:r>
        <w:t>Важным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статусноролевых</w:t>
      </w:r>
      <w:r>
        <w:rPr>
          <w:spacing w:val="1"/>
        </w:rPr>
        <w:t xml:space="preserve"> </w:t>
      </w:r>
      <w:r>
        <w:t>позициях.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собеседника,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9"/>
        </w:rPr>
        <w:t xml:space="preserve"> </w:t>
      </w:r>
      <w:r>
        <w:t>гибкость</w:t>
      </w:r>
      <w:r>
        <w:rPr>
          <w:spacing w:val="10"/>
        </w:rPr>
        <w:t xml:space="preserve"> </w:t>
      </w:r>
      <w:r>
        <w:t>ролевых</w:t>
      </w:r>
      <w:r>
        <w:rPr>
          <w:spacing w:val="10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динамично</w:t>
      </w:r>
      <w:r>
        <w:rPr>
          <w:spacing w:val="9"/>
        </w:rPr>
        <w:t xml:space="preserve"> </w:t>
      </w:r>
      <w:r>
        <w:t>меняя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поведением собеседников и с контекстом ситуации общения. Также на занятиях 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пассивно-за</w:t>
      </w:r>
      <w:r>
        <w:t>висимому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основное внимание уделяется развитию навыков продуктивного взаимодействия с социальным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стратегий,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контексты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адекватную</w:t>
      </w:r>
      <w:r>
        <w:rPr>
          <w:spacing w:val="5"/>
        </w:rPr>
        <w:t xml:space="preserve"> </w:t>
      </w:r>
      <w:r>
        <w:t>стратегию</w:t>
      </w:r>
      <w:r>
        <w:rPr>
          <w:spacing w:val="4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конфликта,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9" w:firstLine="0"/>
      </w:pP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</w:t>
      </w:r>
      <w:r>
        <w:t>есы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окружением.</w:t>
      </w:r>
    </w:p>
    <w:p w:rsidR="00C8070F" w:rsidRDefault="0048348A">
      <w:pPr>
        <w:pStyle w:val="a3"/>
        <w:ind w:left="966" w:firstLine="0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C8070F" w:rsidRDefault="0048348A">
      <w:pPr>
        <w:pStyle w:val="a3"/>
        <w:spacing w:before="1"/>
        <w:ind w:left="966" w:right="352" w:firstLine="0"/>
      </w:pPr>
      <w:r>
        <w:t>Модуль 1 «Развитие саморегуляции познавательной деятельности и поведения»</w:t>
      </w:r>
      <w:r>
        <w:rPr>
          <w:spacing w:val="1"/>
        </w:rPr>
        <w:t xml:space="preserve"> </w:t>
      </w:r>
      <w:r>
        <w:t>Определение</w:t>
      </w:r>
      <w:r>
        <w:rPr>
          <w:spacing w:val="37"/>
        </w:rPr>
        <w:t xml:space="preserve"> </w:t>
      </w:r>
      <w:r>
        <w:t>последовательности</w:t>
      </w:r>
      <w:r>
        <w:rPr>
          <w:spacing w:val="38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9"/>
        </w:rPr>
        <w:t xml:space="preserve"> </w:t>
      </w:r>
      <w:r>
        <w:t>задач.</w:t>
      </w:r>
    </w:p>
    <w:p w:rsidR="00C8070F" w:rsidRDefault="0048348A">
      <w:pPr>
        <w:pStyle w:val="a3"/>
        <w:ind w:right="342" w:firstLine="0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следования</w:t>
      </w:r>
      <w:r>
        <w:rPr>
          <w:spacing w:val="6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 xml:space="preserve">инструкции (устной и письменной). Соотнесение </w:t>
      </w:r>
      <w:r>
        <w:t>своих действий с планом выполнения задания.</w:t>
      </w:r>
      <w:r>
        <w:rPr>
          <w:spacing w:val="-57"/>
        </w:rPr>
        <w:t xml:space="preserve"> </w:t>
      </w:r>
      <w:r>
        <w:t>Отработка выполнения программы. Корректировка своих действий на основании расхождений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эталоном.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группы. Работоспособность и утомление: оценка собственных ресурсов, распределение 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заданий. 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цифробуквенного</w:t>
      </w:r>
      <w:r>
        <w:rPr>
          <w:spacing w:val="-2"/>
        </w:rPr>
        <w:t xml:space="preserve"> </w:t>
      </w:r>
      <w:r>
        <w:t>материала).</w:t>
      </w:r>
    </w:p>
    <w:p w:rsidR="00C8070F" w:rsidRDefault="0048348A">
      <w:pPr>
        <w:pStyle w:val="a3"/>
        <w:ind w:right="344"/>
      </w:pPr>
      <w:r>
        <w:t>Эмоции и эмоциональные состояния, их соотноше</w:t>
      </w:r>
      <w:r>
        <w:t>ние с соответствующими внешними</w:t>
      </w:r>
      <w:r>
        <w:rPr>
          <w:spacing w:val="1"/>
        </w:rPr>
        <w:t xml:space="preserve"> </w:t>
      </w:r>
      <w:r>
        <w:t>проявлениями.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противоречивым).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t>нижения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напряженных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 (самостоятельные и контрольные работы, ситуация экзамена). Состояние стресса, его</w:t>
      </w:r>
      <w:r>
        <w:rPr>
          <w:spacing w:val="-5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 на продуктивность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Стратегии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C8070F" w:rsidRDefault="0048348A">
      <w:pPr>
        <w:pStyle w:val="a3"/>
        <w:spacing w:before="1"/>
        <w:ind w:left="966" w:firstLine="0"/>
      </w:pPr>
      <w:r>
        <w:t>Модуль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-4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самоопределения»</w:t>
      </w:r>
    </w:p>
    <w:p w:rsidR="00C8070F" w:rsidRDefault="0048348A">
      <w:pPr>
        <w:pStyle w:val="a3"/>
        <w:ind w:right="341"/>
      </w:pP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</w:t>
      </w:r>
      <w:r>
        <w:t>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 ролями, правилами и нормами поведения. Отработка навыков самопрезентации.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самооценивания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ситуации).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Характеристика задатков и склонностей человека. Знакомство с понятием уровень притязаний,</w:t>
      </w:r>
      <w:r>
        <w:rPr>
          <w:spacing w:val="1"/>
        </w:rPr>
        <w:t xml:space="preserve"> </w:t>
      </w:r>
      <w:r>
        <w:t>связь уровня притязаний и реальных возможностей. Способность противостоять негативным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Предст</w:t>
      </w:r>
      <w:r>
        <w:t>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ответственном поведении, выборе способа действий в жизненных ситуациях и последствиях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ситуациях, оценка различных вариантов поведения. Оценка себя и своих поступков</w:t>
      </w:r>
      <w:r>
        <w:t xml:space="preserve"> с учетом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перспектив.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планов.</w:t>
      </w:r>
    </w:p>
    <w:p w:rsidR="00C8070F" w:rsidRDefault="0048348A">
      <w:pPr>
        <w:pStyle w:val="a3"/>
        <w:ind w:right="339"/>
      </w:pPr>
      <w:r>
        <w:t>Современный мир профессий и рынок труда. Знакомство с основными направлениями</w:t>
      </w:r>
      <w:r>
        <w:rPr>
          <w:spacing w:val="1"/>
        </w:rPr>
        <w:t xml:space="preserve"> </w:t>
      </w:r>
      <w:r>
        <w:t>профессиональной д</w:t>
      </w:r>
      <w:r>
        <w:t>еятельности. Значение склонностей и познавательных способностей при</w:t>
      </w:r>
      <w:r>
        <w:rPr>
          <w:spacing w:val="1"/>
        </w:rPr>
        <w:t xml:space="preserve"> </w:t>
      </w:r>
      <w:r>
        <w:t>определении направления профессиональной деятельности. Профессиональная направленность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Карьера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пригодность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 профессии. Представления о</w:t>
      </w:r>
      <w:r>
        <w:t xml:space="preserve"> перспективах профессионального образования и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стратегия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C8070F" w:rsidRDefault="0048348A">
      <w:pPr>
        <w:pStyle w:val="a3"/>
        <w:spacing w:before="1"/>
        <w:ind w:left="966" w:firstLine="0"/>
      </w:pPr>
      <w:r>
        <w:t>Модуль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«Развитие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деятельности»</w:t>
      </w:r>
    </w:p>
    <w:p w:rsidR="00C8070F" w:rsidRDefault="0048348A">
      <w:pPr>
        <w:pStyle w:val="a3"/>
        <w:ind w:right="340"/>
      </w:pPr>
      <w:r>
        <w:t xml:space="preserve">Соотнесение вербальных и невербальных средств общения с </w:t>
      </w:r>
      <w:r>
        <w:t>социально-эмоциональным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комплиментов,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3"/>
        </w:rPr>
        <w:t xml:space="preserve"> </w:t>
      </w:r>
      <w:r>
        <w:t>помехи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общении:</w:t>
      </w:r>
      <w:r>
        <w:rPr>
          <w:spacing w:val="8"/>
        </w:rPr>
        <w:t xml:space="preserve"> </w:t>
      </w:r>
      <w:r>
        <w:t>психологические</w:t>
      </w:r>
      <w:r>
        <w:rPr>
          <w:spacing w:val="5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ос</w:t>
      </w:r>
      <w:r>
        <w:t>обенности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t>поведения.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1"/>
        </w:rPr>
        <w:t xml:space="preserve"> </w:t>
      </w:r>
      <w:r>
        <w:t>общению. Знакомство с навыками активного слушания. Способы передачи информации между</w:t>
      </w:r>
      <w:r>
        <w:rPr>
          <w:spacing w:val="1"/>
        </w:rPr>
        <w:t xml:space="preserve"> </w:t>
      </w:r>
      <w:r>
        <w:t>собеседниками.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60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клише.</w:t>
      </w:r>
      <w:r>
        <w:rPr>
          <w:spacing w:val="-57"/>
        </w:rPr>
        <w:t xml:space="preserve"> </w:t>
      </w:r>
      <w:r>
        <w:t>Представление собственной позиции социально приемлемыми способами. Отработка навыков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дискуссии в</w:t>
      </w:r>
      <w:r>
        <w:rPr>
          <w:spacing w:val="-1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и группе.</w:t>
      </w:r>
    </w:p>
    <w:p w:rsidR="00C8070F" w:rsidRDefault="0048348A">
      <w:pPr>
        <w:pStyle w:val="a3"/>
        <w:spacing w:before="1"/>
        <w:ind w:right="345"/>
      </w:pP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 работы в группе. Коллективное обсуждение работы в моделируемых ситуациях.</w:t>
      </w:r>
      <w:r>
        <w:rPr>
          <w:spacing w:val="1"/>
        </w:rPr>
        <w:t xml:space="preserve"> </w:t>
      </w:r>
      <w:r>
        <w:t>Планирование и реализация общих способов работы с партнерами по совместной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Прогноз</w:t>
      </w:r>
      <w:r>
        <w:t>ирование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 ситуациях под руководством взрослого. Отработка навыков согласования своих</w:t>
      </w:r>
      <w:r>
        <w:rPr>
          <w:spacing w:val="1"/>
        </w:rPr>
        <w:t xml:space="preserve"> </w:t>
      </w:r>
      <w:r>
        <w:t>действий с действиями партнера для достижения общего результата. Конфликт: причины, виды,</w:t>
      </w:r>
      <w:r>
        <w:rPr>
          <w:spacing w:val="-57"/>
        </w:rPr>
        <w:t xml:space="preserve"> </w:t>
      </w:r>
      <w:r>
        <w:t>структура. Стратегии и правила пове</w:t>
      </w:r>
      <w:r>
        <w:t>дения в конфликтной ситуации. Знакомство с различными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сотрудничества. Отработка умения аргументировать свою точку зрения, спорить и 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 социально приемлемы</w:t>
      </w:r>
      <w:r>
        <w:t>м</w:t>
      </w:r>
      <w:r>
        <w:rPr>
          <w:spacing w:val="-2"/>
        </w:rPr>
        <w:t xml:space="preserve"> </w:t>
      </w:r>
      <w:r>
        <w:t>способом.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занятий</w:t>
      </w:r>
    </w:p>
    <w:p w:rsidR="00C8070F" w:rsidRDefault="0048348A">
      <w:pPr>
        <w:pStyle w:val="a3"/>
        <w:ind w:right="340"/>
      </w:pPr>
      <w:r>
        <w:t>Педагог-психолог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сниженную</w:t>
      </w:r>
      <w:r>
        <w:rPr>
          <w:spacing w:val="1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занятие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вводную,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бланковыми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 включение в занятия динамических и релаксационных пауз. Вводная 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ритуал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ощутит</w:t>
      </w:r>
      <w:r>
        <w:t>ь</w:t>
      </w:r>
      <w:r>
        <w:rPr>
          <w:spacing w:val="1"/>
        </w:rPr>
        <w:t xml:space="preserve"> </w:t>
      </w:r>
      <w:r>
        <w:t>атмосферу группового доверия и принятия, и разминку, которая активизирует продуктивную</w:t>
      </w:r>
      <w:r>
        <w:rPr>
          <w:spacing w:val="1"/>
        </w:rPr>
        <w:t xml:space="preserve"> </w:t>
      </w:r>
      <w:r>
        <w:t>групповую деятельность и способствует эмоциональной стабильности участников группового</w:t>
      </w:r>
      <w:r>
        <w:rPr>
          <w:spacing w:val="1"/>
        </w:rPr>
        <w:t xml:space="preserve"> </w:t>
      </w:r>
      <w:r>
        <w:t>занятия. Основная часть предполагает последовательное выполнение различных упраж</w:t>
      </w:r>
      <w:r>
        <w:t>нений,</w:t>
      </w:r>
      <w:r>
        <w:rPr>
          <w:spacing w:val="1"/>
        </w:rPr>
        <w:t xml:space="preserve"> </w:t>
      </w:r>
      <w:r>
        <w:t>направленных на развитие определенных сфер личности подростка с ЗПР в соответствии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Заключительная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рефлексию проведенной работы, обмен мнениями и эмоциональными впечатлениями и рит</w:t>
      </w:r>
      <w:r>
        <w:t>уал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укрепляющий чувство</w:t>
      </w:r>
      <w:r>
        <w:rPr>
          <w:spacing w:val="-2"/>
        </w:rPr>
        <w:t xml:space="preserve"> </w:t>
      </w:r>
      <w:r>
        <w:t>групповой сплоченности.</w:t>
      </w:r>
    </w:p>
    <w:p w:rsidR="00C8070F" w:rsidRDefault="0048348A">
      <w:pPr>
        <w:pStyle w:val="a3"/>
        <w:spacing w:before="1"/>
        <w:ind w:right="34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сказками,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арт-терапии и тренинговых</w:t>
      </w:r>
      <w:r>
        <w:rPr>
          <w:spacing w:val="-1"/>
        </w:rPr>
        <w:t xml:space="preserve"> </w:t>
      </w:r>
      <w:r>
        <w:t>занятий.</w:t>
      </w:r>
    </w:p>
    <w:p w:rsidR="00C8070F" w:rsidRDefault="0048348A">
      <w:pPr>
        <w:ind w:left="258" w:right="347" w:firstLine="707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«Психокоррекционные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(психологические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занятия)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основного 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C8070F" w:rsidRDefault="0048348A">
      <w:pPr>
        <w:pStyle w:val="a3"/>
        <w:ind w:right="354"/>
      </w:pPr>
      <w:r>
        <w:t>В результате изучения модуля «Развитие саморегуляции познавательной деятельности и</w:t>
      </w:r>
      <w:r>
        <w:rPr>
          <w:spacing w:val="1"/>
        </w:rPr>
        <w:t xml:space="preserve"> </w:t>
      </w:r>
      <w:r>
        <w:t>поведения»</w:t>
      </w:r>
      <w:r>
        <w:rPr>
          <w:spacing w:val="-9"/>
        </w:rPr>
        <w:t xml:space="preserve"> </w:t>
      </w:r>
      <w:r>
        <w:t>обучающийся на</w:t>
      </w:r>
      <w:r>
        <w:t>учится и будет (сможет):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1793"/>
          <w:tab w:val="left" w:pos="3318"/>
          <w:tab w:val="left" w:pos="4074"/>
          <w:tab w:val="left" w:pos="5661"/>
          <w:tab w:val="left" w:pos="6028"/>
          <w:tab w:val="left" w:pos="7273"/>
          <w:tab w:val="left" w:pos="8174"/>
          <w:tab w:val="left" w:pos="10045"/>
        </w:tabs>
        <w:spacing w:before="5" w:line="237" w:lineRule="auto"/>
        <w:ind w:right="350" w:firstLine="136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планировать</w:t>
      </w:r>
      <w:r>
        <w:rPr>
          <w:sz w:val="24"/>
        </w:rPr>
        <w:tab/>
        <w:t>свою</w:t>
      </w:r>
      <w:r>
        <w:rPr>
          <w:sz w:val="24"/>
        </w:rPr>
        <w:tab/>
        <w:t>деятельность</w:t>
      </w:r>
      <w:r>
        <w:rPr>
          <w:sz w:val="24"/>
        </w:rPr>
        <w:tab/>
        <w:t>и</w:t>
      </w:r>
      <w:r>
        <w:rPr>
          <w:sz w:val="24"/>
        </w:rPr>
        <w:tab/>
        <w:t>следовать</w:t>
      </w:r>
      <w:r>
        <w:rPr>
          <w:sz w:val="24"/>
        </w:rPr>
        <w:tab/>
        <w:t>плану,</w:t>
      </w:r>
      <w:r>
        <w:rPr>
          <w:sz w:val="24"/>
        </w:rPr>
        <w:tab/>
        <w:t>контролировать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94" w:lineRule="exact"/>
        <w:ind w:left="9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2633"/>
          <w:tab w:val="left" w:pos="4568"/>
          <w:tab w:val="left" w:pos="4959"/>
          <w:tab w:val="left" w:pos="6194"/>
          <w:tab w:val="left" w:pos="7401"/>
          <w:tab w:val="left" w:pos="8751"/>
        </w:tabs>
        <w:ind w:right="343" w:firstLine="13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промежуточный</w:t>
      </w:r>
      <w:r>
        <w:rPr>
          <w:sz w:val="24"/>
        </w:rPr>
        <w:tab/>
        <w:t>и</w:t>
      </w:r>
      <w:r>
        <w:rPr>
          <w:sz w:val="24"/>
        </w:rPr>
        <w:tab/>
        <w:t>итоговый</w:t>
      </w:r>
      <w:r>
        <w:rPr>
          <w:sz w:val="24"/>
        </w:rPr>
        <w:tab/>
      </w:r>
      <w:r>
        <w:rPr>
          <w:sz w:val="24"/>
        </w:rPr>
        <w:t>контроль</w:t>
      </w:r>
      <w:r>
        <w:rPr>
          <w:sz w:val="24"/>
        </w:rPr>
        <w:tab/>
        <w:t>результата</w:t>
      </w:r>
      <w:r>
        <w:rPr>
          <w:sz w:val="24"/>
        </w:rPr>
        <w:tab/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3" w:line="237" w:lineRule="auto"/>
        <w:ind w:right="348" w:firstLine="136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9"/>
          <w:sz w:val="24"/>
        </w:rPr>
        <w:t xml:space="preserve"> </w:t>
      </w:r>
      <w:r>
        <w:rPr>
          <w:sz w:val="24"/>
        </w:rPr>
        <w:t>(положительных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ситуации;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5" w:line="237" w:lineRule="auto"/>
        <w:ind w:right="345" w:firstLine="136"/>
        <w:jc w:val="left"/>
        <w:rPr>
          <w:sz w:val="24"/>
        </w:rPr>
      </w:pPr>
      <w:r>
        <w:rPr>
          <w:sz w:val="24"/>
        </w:rPr>
        <w:t>сдерживать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разногласий, 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спора;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4" w:line="237" w:lineRule="auto"/>
        <w:ind w:right="354" w:firstLine="13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экзамена,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волнение;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88"/>
        <w:ind w:right="343" w:firstLine="136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пресыщения, при выполнении однообразной учебной работы, при возникновении утомления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экзамена;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4" w:line="237" w:lineRule="auto"/>
        <w:ind w:right="350" w:firstLine="136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</w:t>
      </w:r>
      <w:r>
        <w:rPr>
          <w:sz w:val="24"/>
        </w:rPr>
        <w:t>роны окружающих.</w:t>
      </w:r>
    </w:p>
    <w:p w:rsidR="00C8070F" w:rsidRDefault="0048348A">
      <w:pPr>
        <w:pStyle w:val="a3"/>
        <w:ind w:right="34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</w:t>
      </w:r>
      <w:r>
        <w:rPr>
          <w:spacing w:val="2"/>
        </w:rPr>
        <w:t xml:space="preserve"> </w:t>
      </w:r>
      <w:r>
        <w:t>и будет (сможет):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37" w:lineRule="auto"/>
        <w:ind w:right="348" w:firstLine="13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развернутое представление о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этими ролями,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2234"/>
          <w:tab w:val="left" w:pos="2920"/>
          <w:tab w:val="left" w:pos="4554"/>
          <w:tab w:val="left" w:pos="5882"/>
          <w:tab w:val="left" w:pos="7405"/>
          <w:tab w:val="left" w:pos="8863"/>
          <w:tab w:val="left" w:pos="10045"/>
        </w:tabs>
        <w:spacing w:before="4" w:line="237" w:lineRule="auto"/>
        <w:ind w:right="350" w:firstLine="136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возможности,</w:t>
      </w:r>
      <w:r>
        <w:rPr>
          <w:sz w:val="24"/>
        </w:rPr>
        <w:tab/>
        <w:t>осознавать</w:t>
      </w:r>
      <w:r>
        <w:rPr>
          <w:sz w:val="24"/>
        </w:rPr>
        <w:tab/>
        <w:t>собственные</w:t>
      </w:r>
      <w:r>
        <w:rPr>
          <w:sz w:val="24"/>
        </w:rPr>
        <w:tab/>
        <w:t>склонности,</w:t>
      </w:r>
      <w:r>
        <w:rPr>
          <w:sz w:val="24"/>
        </w:rPr>
        <w:tab/>
        <w:t>интересы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увлечения;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3"/>
        <w:ind w:left="9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2446"/>
          <w:tab w:val="left" w:pos="2760"/>
          <w:tab w:val="left" w:pos="3961"/>
          <w:tab w:val="left" w:pos="5180"/>
          <w:tab w:val="left" w:pos="6565"/>
          <w:tab w:val="left" w:pos="8112"/>
          <w:tab w:val="left" w:pos="9467"/>
        </w:tabs>
        <w:spacing w:before="3" w:line="237" w:lineRule="auto"/>
        <w:ind w:right="351" w:firstLine="13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взрослого</w:t>
      </w:r>
      <w:r>
        <w:rPr>
          <w:sz w:val="24"/>
        </w:rPr>
        <w:tab/>
        <w:t>жизненную</w:t>
      </w:r>
      <w:r>
        <w:rPr>
          <w:sz w:val="24"/>
        </w:rPr>
        <w:tab/>
        <w:t>перспективу,</w:t>
      </w:r>
      <w:r>
        <w:rPr>
          <w:sz w:val="24"/>
        </w:rPr>
        <w:tab/>
        <w:t>жизненные</w:t>
      </w:r>
      <w:r>
        <w:rPr>
          <w:sz w:val="24"/>
        </w:rPr>
        <w:tab/>
      </w:r>
      <w:r>
        <w:rPr>
          <w:spacing w:val="-1"/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5" w:line="237" w:lineRule="auto"/>
        <w:ind w:right="352" w:firstLine="13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6"/>
          <w:sz w:val="24"/>
        </w:rPr>
        <w:t xml:space="preserve"> </w:t>
      </w:r>
      <w:r>
        <w:rPr>
          <w:sz w:val="24"/>
        </w:rPr>
        <w:t>мире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56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дават</w:t>
      </w:r>
      <w:r>
        <w:rPr>
          <w:sz w:val="24"/>
        </w:rPr>
        <w:t>ь</w:t>
      </w:r>
      <w:r>
        <w:rPr>
          <w:spacing w:val="57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профессиям, актуальным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5" w:line="237" w:lineRule="auto"/>
        <w:ind w:right="350" w:firstLine="13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потенциале;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1851"/>
          <w:tab w:val="left" w:pos="2429"/>
          <w:tab w:val="left" w:pos="4179"/>
          <w:tab w:val="left" w:pos="4896"/>
          <w:tab w:val="left" w:pos="5974"/>
          <w:tab w:val="left" w:pos="7475"/>
          <w:tab w:val="left" w:pos="8878"/>
        </w:tabs>
        <w:spacing w:before="4" w:line="237" w:lineRule="auto"/>
        <w:ind w:right="348" w:firstLine="136"/>
        <w:jc w:val="left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об</w:t>
      </w:r>
      <w:r>
        <w:rPr>
          <w:sz w:val="24"/>
        </w:rPr>
        <w:tab/>
        <w:t>ограничениях</w:t>
      </w:r>
      <w:r>
        <w:rPr>
          <w:sz w:val="24"/>
        </w:rPr>
        <w:tab/>
        <w:t>при</w:t>
      </w:r>
      <w:r>
        <w:rPr>
          <w:sz w:val="24"/>
        </w:rPr>
        <w:tab/>
        <w:t>выборе</w:t>
      </w:r>
      <w:r>
        <w:rPr>
          <w:sz w:val="24"/>
        </w:rPr>
        <w:tab/>
        <w:t>профессии,</w:t>
      </w:r>
      <w:r>
        <w:rPr>
          <w:sz w:val="24"/>
        </w:rPr>
        <w:tab/>
        <w:t>учитывать</w:t>
      </w:r>
      <w:r>
        <w:rPr>
          <w:sz w:val="24"/>
        </w:rPr>
        <w:tab/>
      </w:r>
      <w:r>
        <w:rPr>
          <w:spacing w:val="-1"/>
          <w:sz w:val="24"/>
        </w:rPr>
        <w:t>ограничения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пригодности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1949"/>
          <w:tab w:val="left" w:pos="3539"/>
          <w:tab w:val="left" w:pos="5357"/>
          <w:tab w:val="left" w:pos="7240"/>
          <w:tab w:val="left" w:pos="7741"/>
          <w:tab w:val="left" w:pos="9513"/>
        </w:tabs>
        <w:spacing w:before="5" w:line="237" w:lineRule="auto"/>
        <w:ind w:right="348" w:firstLine="136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конкретные</w:t>
      </w:r>
      <w:r>
        <w:rPr>
          <w:sz w:val="24"/>
        </w:rPr>
        <w:tab/>
        <w:t>реалистичные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перспективах</w:t>
      </w:r>
      <w:r>
        <w:rPr>
          <w:sz w:val="24"/>
        </w:rPr>
        <w:tab/>
      </w:r>
      <w:r>
        <w:rPr>
          <w:spacing w:val="-1"/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/>
        <w:ind w:right="350" w:firstLine="13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</w:t>
      </w:r>
      <w:r>
        <w:rPr>
          <w:sz w:val="24"/>
        </w:rPr>
        <w:t>ейшую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:rsidR="00C8070F" w:rsidRDefault="0048348A">
      <w:pPr>
        <w:pStyle w:val="a3"/>
        <w:ind w:right="353"/>
      </w:pPr>
      <w:r>
        <w:t>В результате изучения модуля «Развитие коммуникативной деятельности» обучающийся</w:t>
      </w:r>
      <w:r>
        <w:rPr>
          <w:spacing w:val="-57"/>
        </w:rPr>
        <w:t xml:space="preserve"> </w:t>
      </w:r>
      <w:r>
        <w:t>научится</w:t>
      </w:r>
      <w:r>
        <w:rPr>
          <w:spacing w:val="-1"/>
        </w:rPr>
        <w:t xml:space="preserve"> </w:t>
      </w:r>
      <w:r>
        <w:t xml:space="preserve">и </w:t>
      </w:r>
      <w:r>
        <w:t>будет (сможет):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1" w:line="237" w:lineRule="auto"/>
        <w:ind w:right="341" w:firstLine="13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5" w:line="237" w:lineRule="auto"/>
        <w:ind w:right="354" w:firstLine="13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особенностей собеседника;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4" w:line="237" w:lineRule="auto"/>
        <w:ind w:right="352" w:firstLine="13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2745"/>
          <w:tab w:val="left" w:pos="3126"/>
          <w:tab w:val="left" w:pos="4430"/>
          <w:tab w:val="left" w:pos="5622"/>
          <w:tab w:val="left" w:pos="6392"/>
          <w:tab w:val="left" w:pos="7555"/>
          <w:tab w:val="left" w:pos="8049"/>
          <w:tab w:val="left" w:pos="9011"/>
        </w:tabs>
        <w:spacing w:before="5" w:line="237" w:lineRule="auto"/>
        <w:ind w:right="349" w:firstLine="136"/>
        <w:jc w:val="left"/>
        <w:rPr>
          <w:sz w:val="24"/>
        </w:rPr>
      </w:pPr>
      <w:r>
        <w:rPr>
          <w:sz w:val="24"/>
        </w:rPr>
        <w:t>конструктивно</w:t>
      </w:r>
      <w:r>
        <w:rPr>
          <w:sz w:val="24"/>
        </w:rPr>
        <w:tab/>
        <w:t>и</w:t>
      </w:r>
      <w:r>
        <w:rPr>
          <w:sz w:val="24"/>
        </w:rPr>
        <w:tab/>
        <w:t>корректно</w:t>
      </w:r>
      <w:r>
        <w:rPr>
          <w:sz w:val="24"/>
        </w:rPr>
        <w:tab/>
        <w:t>доносить</w:t>
      </w:r>
      <w:r>
        <w:rPr>
          <w:sz w:val="24"/>
        </w:rPr>
        <w:tab/>
        <w:t>свою</w:t>
      </w:r>
      <w:r>
        <w:rPr>
          <w:sz w:val="24"/>
        </w:rPr>
        <w:tab/>
        <w:t>позицию</w:t>
      </w:r>
      <w:r>
        <w:rPr>
          <w:sz w:val="24"/>
        </w:rPr>
        <w:tab/>
        <w:t>до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4" w:line="237" w:lineRule="auto"/>
        <w:ind w:right="343" w:firstLine="136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1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 его;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/>
        <w:ind w:right="350" w:firstLine="13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</w:t>
      </w:r>
      <w:r>
        <w:rPr>
          <w:sz w:val="24"/>
        </w:rPr>
        <w:t>бщей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его);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5" w:line="237" w:lineRule="auto"/>
        <w:ind w:right="350" w:firstLine="136"/>
        <w:rPr>
          <w:sz w:val="24"/>
        </w:rPr>
      </w:pPr>
      <w:r>
        <w:rPr>
          <w:sz w:val="24"/>
        </w:rPr>
        <w:t>находить общее решение и разрешать конфликтные ситуации на основе 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группы.</w:t>
      </w:r>
    </w:p>
    <w:p w:rsidR="00C8070F" w:rsidRDefault="0048348A">
      <w:pPr>
        <w:ind w:left="258" w:right="352" w:firstLine="707"/>
        <w:jc w:val="both"/>
        <w:rPr>
          <w:i/>
          <w:sz w:val="24"/>
        </w:rPr>
      </w:pPr>
      <w:r>
        <w:rPr>
          <w:i/>
          <w:sz w:val="24"/>
        </w:rPr>
        <w:t>Подходы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курса</w:t>
      </w:r>
    </w:p>
    <w:p w:rsidR="00C8070F" w:rsidRDefault="0048348A">
      <w:pPr>
        <w:pStyle w:val="a3"/>
        <w:ind w:right="343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динамике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 с ЗПР, позволяет оценить результаты освоения коррекционно-развивающего курса</w:t>
      </w:r>
      <w:r>
        <w:rPr>
          <w:spacing w:val="1"/>
        </w:rPr>
        <w:t xml:space="preserve"> </w:t>
      </w:r>
      <w:r>
        <w:t>обучающимися.</w:t>
      </w:r>
      <w:r>
        <w:rPr>
          <w:spacing w:val="51"/>
        </w:rPr>
        <w:t xml:space="preserve"> </w:t>
      </w:r>
      <w:r>
        <w:t>Диагн</w:t>
      </w:r>
      <w:r>
        <w:t>остика</w:t>
      </w:r>
      <w:r>
        <w:rPr>
          <w:spacing w:val="51"/>
        </w:rPr>
        <w:t xml:space="preserve"> </w:t>
      </w:r>
      <w:r>
        <w:t>проводится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стандартизированных</w:t>
      </w:r>
    </w:p>
    <w:p w:rsidR="00C8070F" w:rsidRDefault="00C8070F">
      <w:pPr>
        <w:sectPr w:rsidR="00C8070F">
          <w:pgSz w:w="11910" w:h="16840"/>
          <w:pgMar w:top="1020" w:right="220" w:bottom="118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51" w:firstLine="0"/>
      </w:pPr>
      <w:r>
        <w:t>психодиагностических методик, анкетирования, психодиагностического наблюдения и 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деятельности обучающихся.</w:t>
      </w:r>
    </w:p>
    <w:p w:rsidR="00C8070F" w:rsidRDefault="0048348A">
      <w:pPr>
        <w:pStyle w:val="a3"/>
        <w:ind w:right="345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сформированность таких показателей, как: способность к осознанному планированию своей</w:t>
      </w:r>
      <w:r>
        <w:rPr>
          <w:spacing w:val="1"/>
        </w:rPr>
        <w:t xml:space="preserve"> </w:t>
      </w:r>
      <w:r>
        <w:t>деятельности, выдвижению и удержанию ее целей; способность определять значимые условия</w:t>
      </w:r>
      <w:r>
        <w:rPr>
          <w:spacing w:val="1"/>
        </w:rPr>
        <w:t xml:space="preserve"> </w:t>
      </w:r>
      <w:r>
        <w:t>для осуществления деятельности; способность к самоконтролю в процессе в</w:t>
      </w:r>
      <w:r>
        <w:t>ыполнения 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оказываемой взрослым</w:t>
      </w:r>
      <w:r>
        <w:rPr>
          <w:spacing w:val="-1"/>
        </w:rPr>
        <w:t xml:space="preserve"> </w:t>
      </w:r>
      <w:r>
        <w:t>дозированной</w:t>
      </w:r>
      <w:r>
        <w:rPr>
          <w:spacing w:val="-3"/>
        </w:rPr>
        <w:t xml:space="preserve"> </w:t>
      </w:r>
      <w:r>
        <w:t>помощи.</w:t>
      </w:r>
    </w:p>
    <w:p w:rsidR="00C8070F" w:rsidRDefault="0048348A">
      <w:pPr>
        <w:pStyle w:val="a3"/>
        <w:spacing w:before="1"/>
        <w:ind w:right="349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эмоцион</w:t>
      </w:r>
      <w:r>
        <w:t>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неустойчивость и высокий уровень ситуативной тревожности, характерный для 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аффективному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выраженность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тревожности.</w:t>
      </w:r>
    </w:p>
    <w:p w:rsidR="00C8070F" w:rsidRDefault="0048348A">
      <w:pPr>
        <w:pStyle w:val="a3"/>
        <w:ind w:right="348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характерологические особенности и выраженн</w:t>
      </w:r>
      <w:r>
        <w:t>ость акцентуаций характера, уровень и структуру</w:t>
      </w:r>
      <w:r>
        <w:rPr>
          <w:spacing w:val="-57"/>
        </w:rPr>
        <w:t xml:space="preserve"> </w:t>
      </w:r>
      <w:r>
        <w:t>самооценки, ценностные ориентации, иерархию потребностей личности, уровень притязаний 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нап</w:t>
      </w:r>
      <w:r>
        <w:t>равленность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склонности и интересы, мотивы выбора профессии, профессиональный тип личности, а также</w:t>
      </w:r>
      <w:r>
        <w:rPr>
          <w:spacing w:val="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мышления.</w:t>
      </w:r>
    </w:p>
    <w:p w:rsidR="00C8070F" w:rsidRDefault="0048348A">
      <w:pPr>
        <w:pStyle w:val="a3"/>
        <w:spacing w:before="1"/>
        <w:ind w:right="348"/>
      </w:pPr>
      <w:r>
        <w:t>При оценке особенностей развития коммуникативной сферы важно обращать внимание</w:t>
      </w:r>
      <w:r>
        <w:rPr>
          <w:spacing w:val="1"/>
        </w:rPr>
        <w:t xml:space="preserve"> </w:t>
      </w:r>
      <w:r>
        <w:t xml:space="preserve">на уровень общительности, развитие </w:t>
      </w:r>
      <w:r>
        <w:t>коммуникативных умений, уровень коммуникативных и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оценочные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группы, преобладающий</w:t>
      </w:r>
      <w:r>
        <w:rPr>
          <w:spacing w:val="-1"/>
        </w:rPr>
        <w:t xml:space="preserve"> </w:t>
      </w:r>
      <w:r>
        <w:t>тип</w:t>
      </w:r>
      <w:r>
        <w:t xml:space="preserve"> отношений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окружающим).</w:t>
      </w:r>
    </w:p>
    <w:p w:rsidR="00C8070F" w:rsidRDefault="00C8070F">
      <w:pPr>
        <w:pStyle w:val="a3"/>
        <w:ind w:left="0" w:firstLine="0"/>
        <w:jc w:val="left"/>
        <w:rPr>
          <w:sz w:val="26"/>
        </w:rPr>
      </w:pPr>
    </w:p>
    <w:p w:rsidR="00C8070F" w:rsidRDefault="00C8070F">
      <w:pPr>
        <w:pStyle w:val="a3"/>
        <w:ind w:left="0" w:firstLine="0"/>
        <w:jc w:val="left"/>
        <w:rPr>
          <w:sz w:val="26"/>
        </w:rPr>
      </w:pPr>
    </w:p>
    <w:p w:rsidR="00C8070F" w:rsidRDefault="0048348A" w:rsidP="0048348A">
      <w:pPr>
        <w:pStyle w:val="a6"/>
        <w:numPr>
          <w:ilvl w:val="3"/>
          <w:numId w:val="153"/>
        </w:numPr>
        <w:tabs>
          <w:tab w:val="left" w:pos="3461"/>
        </w:tabs>
        <w:spacing w:before="230"/>
        <w:ind w:left="3461" w:hanging="781"/>
        <w:jc w:val="both"/>
        <w:rPr>
          <w:sz w:val="24"/>
        </w:rPr>
      </w:pPr>
      <w:r>
        <w:rPr>
          <w:sz w:val="24"/>
        </w:rPr>
        <w:t>Коррекционный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курс «Логопедические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занятия»</w:t>
      </w:r>
    </w:p>
    <w:p w:rsidR="00C8070F" w:rsidRDefault="0048348A">
      <w:pPr>
        <w:pStyle w:val="a3"/>
        <w:ind w:right="344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коррекционно-развивающей области АООП ООО обучающихся с ЗПР. Курс обеспечивается</w:t>
      </w:r>
      <w:r>
        <w:rPr>
          <w:spacing w:val="1"/>
        </w:rPr>
        <w:t xml:space="preserve"> </w:t>
      </w:r>
      <w:r>
        <w:t>логопедическим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нарушений/недостатков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классов,</w:t>
      </w:r>
      <w:r>
        <w:rPr>
          <w:spacing w:val="61"/>
        </w:rPr>
        <w:t xml:space="preserve"> </w:t>
      </w:r>
      <w:r>
        <w:t>получающих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ind w:right="342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</w:t>
      </w:r>
      <w:r>
        <w:t>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</w:p>
    <w:p w:rsidR="00C8070F" w:rsidRDefault="0048348A">
      <w:pPr>
        <w:pStyle w:val="a3"/>
        <w:ind w:right="344"/>
      </w:pPr>
      <w:r>
        <w:t>Поскольку категория детей с ЗПР многочисленна и неоднородна по своему составу, то</w:t>
      </w:r>
      <w:r>
        <w:rPr>
          <w:spacing w:val="1"/>
        </w:rPr>
        <w:t xml:space="preserve"> </w:t>
      </w:r>
      <w:r>
        <w:t>выраженность речевого нарушения может быть разной у школьников одной возрастной группы.</w:t>
      </w:r>
      <w:r>
        <w:rPr>
          <w:spacing w:val="-57"/>
        </w:rPr>
        <w:t xml:space="preserve"> </w:t>
      </w:r>
      <w:r>
        <w:t>У некоторых обучающихся с ЗПР может сохраняться нечеткость артикуляции и произношения,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автоматизированность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произвольности,</w:t>
      </w:r>
      <w:r>
        <w:rPr>
          <w:spacing w:val="1"/>
        </w:rPr>
        <w:t xml:space="preserve"> </w:t>
      </w:r>
      <w:r>
        <w:t xml:space="preserve">объема и переключаемости артикуляционных движений. В речи могут встречаться </w:t>
      </w:r>
      <w:r>
        <w:t>нестойкие</w:t>
      </w:r>
      <w:r>
        <w:rPr>
          <w:spacing w:val="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и пропуски звуков.</w:t>
      </w:r>
    </w:p>
    <w:p w:rsidR="00C8070F" w:rsidRDefault="0048348A">
      <w:pPr>
        <w:pStyle w:val="a3"/>
        <w:spacing w:before="1"/>
        <w:ind w:right="343"/>
      </w:pPr>
      <w:r>
        <w:t>Трудности письма часто обусловлены у школьников с ЗПР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затрудняться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</w:t>
      </w:r>
      <w:r>
        <w:t>нии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смешение оппозиционных звуков, могут переставлять звуки в словах, пропускать на письме</w:t>
      </w:r>
      <w:r>
        <w:rPr>
          <w:spacing w:val="1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в словах, сложных для</w:t>
      </w:r>
      <w:r>
        <w:rPr>
          <w:spacing w:val="-1"/>
        </w:rPr>
        <w:t xml:space="preserve"> </w:t>
      </w:r>
      <w:r>
        <w:t>фонематического восприятия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малознакомых.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3"/>
      </w:pP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словообразования</w:t>
      </w:r>
      <w:r>
        <w:rPr>
          <w:spacing w:val="6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специфично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запозданием,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затруднены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57"/>
        </w:rPr>
        <w:t xml:space="preserve"> </w:t>
      </w:r>
      <w:r>
        <w:t>приставочного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суффиксального</w:t>
      </w:r>
      <w:r>
        <w:rPr>
          <w:spacing w:val="1"/>
        </w:rPr>
        <w:t xml:space="preserve"> </w:t>
      </w:r>
      <w:r>
        <w:t>способа.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формально,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Использование навыков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изменить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существительного,</w:t>
      </w:r>
      <w:r>
        <w:rPr>
          <w:spacing w:val="-4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C8070F" w:rsidRDefault="0048348A">
      <w:pPr>
        <w:pStyle w:val="a3"/>
        <w:spacing w:before="1"/>
        <w:ind w:right="343"/>
      </w:pPr>
      <w:r>
        <w:t>Дети допускают ошибки и испытывают затруднения на уровне лексико-грамматического</w:t>
      </w:r>
      <w:r>
        <w:rPr>
          <w:spacing w:val="-57"/>
        </w:rPr>
        <w:t xml:space="preserve"> </w:t>
      </w:r>
      <w:r>
        <w:t>строя речи, допускают семантические замены, затрудняются в подборе слов, синонимов, что</w:t>
      </w:r>
      <w:r>
        <w:rPr>
          <w:spacing w:val="1"/>
        </w:rPr>
        <w:t xml:space="preserve"> </w:t>
      </w:r>
      <w:r>
        <w:t>затрудняет</w:t>
      </w:r>
      <w:r>
        <w:rPr>
          <w:spacing w:val="-1"/>
        </w:rPr>
        <w:t xml:space="preserve"> </w:t>
      </w:r>
      <w:r>
        <w:t>ком</w:t>
      </w:r>
      <w:r>
        <w:t>муникацию в</w:t>
      </w:r>
      <w:r>
        <w:rPr>
          <w:spacing w:val="-1"/>
        </w:rPr>
        <w:t xml:space="preserve"> </w:t>
      </w:r>
      <w:r>
        <w:t>целом.</w:t>
      </w:r>
    </w:p>
    <w:p w:rsidR="00C8070F" w:rsidRDefault="0048348A">
      <w:pPr>
        <w:pStyle w:val="a3"/>
        <w:ind w:right="344"/>
      </w:pPr>
      <w:r>
        <w:t>На фоне специфических ошибок письма и чтения у обучающихся с ЗПР при отсутствии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дизорфография,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овладение орфографическими навыками в 5–9 классах, программным материалом по</w:t>
      </w:r>
      <w:r>
        <w:t xml:space="preserve">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 язык».</w:t>
      </w:r>
    </w:p>
    <w:p w:rsidR="00C8070F" w:rsidRDefault="0048348A">
      <w:pPr>
        <w:pStyle w:val="a3"/>
        <w:ind w:right="343"/>
      </w:pPr>
      <w:r>
        <w:t>Обучающиеся с ЗПР нуждаются в пролонгированной логопедической помощи, 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освоения коррекционно-развивающего</w:t>
      </w:r>
      <w:r>
        <w:rPr>
          <w:spacing w:val="-2"/>
        </w:rPr>
        <w:t xml:space="preserve"> </w:t>
      </w:r>
      <w:r>
        <w:t>курса.</w:t>
      </w:r>
    </w:p>
    <w:p w:rsidR="00C8070F" w:rsidRDefault="0048348A">
      <w:pPr>
        <w:pStyle w:val="a3"/>
        <w:ind w:right="339"/>
      </w:pPr>
      <w:r>
        <w:t>Коррекционный курс «Логопедические занятия» направлен на формирование речевой</w:t>
      </w:r>
      <w:r>
        <w:rPr>
          <w:spacing w:val="1"/>
        </w:rPr>
        <w:t xml:space="preserve"> </w:t>
      </w:r>
      <w:r>
        <w:t>компетенции учащихся, развитие и совершенствование навыков речевого общения, обогащение</w:t>
      </w:r>
      <w:r>
        <w:rPr>
          <w:spacing w:val="-57"/>
        </w:rPr>
        <w:t xml:space="preserve"> </w:t>
      </w:r>
      <w:r>
        <w:t>лексического запаса и языковых средств общения, преодоление и/или ослабление нарушений</w:t>
      </w:r>
      <w:r>
        <w:rPr>
          <w:spacing w:val="1"/>
        </w:rPr>
        <w:t xml:space="preserve"> </w:t>
      </w:r>
      <w:r>
        <w:t>чтения и письма, формирование мотивации к самоконтролю собственной речи и самораз</w:t>
      </w:r>
      <w:r>
        <w:t>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компетенций.</w:t>
      </w:r>
    </w:p>
    <w:p w:rsidR="00C8070F" w:rsidRDefault="0048348A">
      <w:pPr>
        <w:pStyle w:val="a3"/>
        <w:spacing w:before="1"/>
        <w:ind w:right="342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курса</w:t>
      </w:r>
      <w:r>
        <w:rPr>
          <w:i/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нарушений/недостатков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компетенций.</w:t>
      </w:r>
    </w:p>
    <w:p w:rsidR="00C8070F" w:rsidRDefault="0048348A">
      <w:pPr>
        <w:ind w:left="966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курса: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3379"/>
          <w:tab w:val="left" w:pos="6744"/>
          <w:tab w:val="left" w:pos="7219"/>
        </w:tabs>
        <w:ind w:right="344" w:firstLine="136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зрительно-пространственных</w:t>
      </w:r>
      <w:r>
        <w:rPr>
          <w:sz w:val="24"/>
        </w:rPr>
        <w:tab/>
        <w:t>и</w:t>
      </w:r>
      <w:r>
        <w:rPr>
          <w:sz w:val="24"/>
        </w:rPr>
        <w:tab/>
        <w:t>пространственно-временных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4" w:lineRule="exact"/>
        <w:ind w:left="966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2701"/>
          <w:tab w:val="left" w:pos="3958"/>
          <w:tab w:val="left" w:pos="5982"/>
          <w:tab w:val="left" w:pos="7183"/>
          <w:tab w:val="left" w:pos="9206"/>
        </w:tabs>
        <w:spacing w:before="2" w:line="237" w:lineRule="auto"/>
        <w:ind w:right="346" w:firstLine="13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алгоритма</w:t>
      </w:r>
      <w:r>
        <w:rPr>
          <w:sz w:val="24"/>
        </w:rPr>
        <w:tab/>
        <w:t>орфографических</w:t>
      </w:r>
      <w:r>
        <w:rPr>
          <w:sz w:val="24"/>
        </w:rPr>
        <w:tab/>
        <w:t>действий,</w:t>
      </w:r>
      <w:r>
        <w:rPr>
          <w:sz w:val="24"/>
        </w:rPr>
        <w:tab/>
        <w:t>орфографической</w:t>
      </w:r>
      <w:r>
        <w:rPr>
          <w:sz w:val="24"/>
        </w:rPr>
        <w:tab/>
      </w:r>
      <w:r>
        <w:rPr>
          <w:spacing w:val="-1"/>
          <w:sz w:val="24"/>
        </w:rPr>
        <w:t>зоркости,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грамотного письма.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минимизаци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чтения.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компетенции.</w:t>
      </w:r>
    </w:p>
    <w:p w:rsidR="00C8070F" w:rsidRDefault="0048348A">
      <w:pPr>
        <w:pStyle w:val="a3"/>
        <w:ind w:right="34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обобщений, коррекция и развитие навыков правильного использования языковых средств в</w:t>
      </w:r>
      <w:r>
        <w:rPr>
          <w:spacing w:val="1"/>
        </w:rPr>
        <w:t xml:space="preserve"> </w:t>
      </w:r>
      <w:r>
        <w:t>проц</w:t>
      </w:r>
      <w:r>
        <w:t>ессе общения и в учебной деятельности. Происходит обогащение лексического строя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путем овладения новыми способами словоизменения и словообразования изучаемых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грамматики,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выполняющей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функцию.</w:t>
      </w:r>
    </w:p>
    <w:p w:rsidR="00C8070F" w:rsidRDefault="0048348A">
      <w:pPr>
        <w:pStyle w:val="a3"/>
        <w:ind w:right="350"/>
      </w:pP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3"/>
        </w:rPr>
        <w:t xml:space="preserve"> </w:t>
      </w:r>
      <w:r>
        <w:t>учебного материала.</w:t>
      </w:r>
    </w:p>
    <w:p w:rsidR="00C8070F" w:rsidRDefault="0048348A">
      <w:pPr>
        <w:pStyle w:val="a3"/>
        <w:ind w:right="347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специалист уделяет внимание закреплению</w:t>
      </w:r>
      <w:r>
        <w:t xml:space="preserve"> учебных навыков по учебному предмету «Русский</w:t>
      </w:r>
      <w:r>
        <w:rPr>
          <w:spacing w:val="1"/>
        </w:rPr>
        <w:t xml:space="preserve"> </w:t>
      </w:r>
      <w:r>
        <w:t>язык» с использованием логопедических приемов. Например, используемые на 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33"/>
        </w:rPr>
        <w:t xml:space="preserve"> </w:t>
      </w:r>
      <w:r>
        <w:t>задания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словообразованию</w:t>
      </w:r>
      <w:r>
        <w:rPr>
          <w:spacing w:val="34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речи,</w:t>
      </w:r>
      <w:r>
        <w:rPr>
          <w:spacing w:val="34"/>
        </w:rPr>
        <w:t xml:space="preserve"> </w:t>
      </w:r>
      <w:r>
        <w:t>позволяют</w:t>
      </w:r>
      <w:r>
        <w:rPr>
          <w:spacing w:val="35"/>
        </w:rPr>
        <w:t xml:space="preserve"> </w:t>
      </w:r>
      <w:r>
        <w:t>отрабатывать</w:t>
      </w:r>
      <w:r>
        <w:rPr>
          <w:spacing w:val="34"/>
        </w:rPr>
        <w:t xml:space="preserve"> </w:t>
      </w:r>
      <w:r>
        <w:t>навыки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4" w:firstLine="0"/>
      </w:pPr>
      <w:r>
        <w:t>морфемного разбо</w:t>
      </w:r>
      <w:r>
        <w:t>ра. Работа над обогащением словарного запаса способствует 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гласных»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 с текстом спос</w:t>
      </w:r>
      <w:r>
        <w:t>обствуют повышению осознанности чтения, читательской грамотности.</w:t>
      </w:r>
      <w:r>
        <w:rPr>
          <w:spacing w:val="1"/>
        </w:rPr>
        <w:t xml:space="preserve"> </w:t>
      </w:r>
      <w:r>
        <w:t>Отработка интонационно-выразительных средств, модуляции голоса совершенствует 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чтения.</w:t>
      </w:r>
    </w:p>
    <w:p w:rsidR="00C8070F" w:rsidRDefault="0048348A">
      <w:pPr>
        <w:pStyle w:val="a3"/>
        <w:spacing w:before="1"/>
        <w:ind w:right="339"/>
      </w:pPr>
      <w:r>
        <w:t>Важным моментом является система работы по подготовке обучающихся к итоговому</w:t>
      </w:r>
      <w:r>
        <w:rPr>
          <w:spacing w:val="1"/>
        </w:rPr>
        <w:t xml:space="preserve"> </w:t>
      </w:r>
      <w:r>
        <w:t>изложению в рамках государственной итоговой аттестации. Учитель-логопед проводит работу</w:t>
      </w:r>
      <w:r>
        <w:rPr>
          <w:spacing w:val="1"/>
        </w:rPr>
        <w:t xml:space="preserve"> </w:t>
      </w:r>
      <w:r>
        <w:t>по развитию и расширению</w:t>
      </w:r>
      <w:r>
        <w:rPr>
          <w:spacing w:val="1"/>
        </w:rPr>
        <w:t xml:space="preserve"> </w:t>
      </w:r>
      <w:r>
        <w:t>умений выделять микротемы в тексте, грамотно излагать 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прослушанного текста с использованием приемов сжатия, разделив его на абзацы и</w:t>
      </w:r>
      <w:r>
        <w:rPr>
          <w:spacing w:val="1"/>
        </w:rPr>
        <w:t xml:space="preserve"> </w:t>
      </w:r>
      <w:r>
        <w:t>передав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значимые микротемы.</w:t>
      </w:r>
    </w:p>
    <w:p w:rsidR="00C8070F" w:rsidRDefault="0048348A">
      <w:pPr>
        <w:pStyle w:val="a3"/>
        <w:ind w:right="350"/>
      </w:pPr>
      <w:r>
        <w:t>Курс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 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учителя-логопеда.</w:t>
      </w:r>
    </w:p>
    <w:p w:rsidR="00C8070F" w:rsidRDefault="0048348A">
      <w:pPr>
        <w:pStyle w:val="a3"/>
        <w:ind w:right="347"/>
      </w:pPr>
      <w:r>
        <w:t>Корре</w:t>
      </w:r>
      <w:r>
        <w:t>кционно-развивающие логопедические занятия проходят во второй половине дня</w:t>
      </w:r>
      <w:r>
        <w:rPr>
          <w:spacing w:val="1"/>
        </w:rPr>
        <w:t xml:space="preserve"> </w:t>
      </w:r>
      <w:r>
        <w:t>во внеурочное время в специально оборудованном кабинете. Расписание занятий составляется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циклограммой</w:t>
      </w:r>
      <w:r>
        <w:rPr>
          <w:spacing w:val="1"/>
        </w:rPr>
        <w:t xml:space="preserve"> </w:t>
      </w:r>
      <w:r>
        <w:t>специалис</w:t>
      </w:r>
      <w:r>
        <w:t>та, согласованной с администрацией школы. В соответствии с учебным планом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C8070F" w:rsidRDefault="0048348A">
      <w:pPr>
        <w:pStyle w:val="a3"/>
        <w:spacing w:before="1"/>
        <w:ind w:right="344"/>
      </w:pP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 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составлять:</w:t>
      </w:r>
    </w:p>
    <w:p w:rsidR="00C8070F" w:rsidRDefault="0048348A">
      <w:pPr>
        <w:pStyle w:val="a3"/>
        <w:ind w:left="966" w:right="5354" w:firstLine="0"/>
        <w:jc w:val="left"/>
      </w:pPr>
      <w:r>
        <w:t>групповое занятие – 40 минут;</w:t>
      </w:r>
      <w:r>
        <w:rPr>
          <w:spacing w:val="1"/>
        </w:rPr>
        <w:t xml:space="preserve"> </w:t>
      </w:r>
      <w:r>
        <w:t>подгрупповое занятие – 30–40 минут;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20–40</w:t>
      </w:r>
      <w:r>
        <w:rPr>
          <w:spacing w:val="-4"/>
        </w:rPr>
        <w:t xml:space="preserve"> </w:t>
      </w:r>
      <w:r>
        <w:t>минут.</w:t>
      </w:r>
    </w:p>
    <w:p w:rsidR="00C8070F" w:rsidRDefault="0048348A">
      <w:pPr>
        <w:pStyle w:val="a3"/>
        <w:ind w:right="345"/>
      </w:pPr>
      <w:r>
        <w:t>Учитель-логопед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(у</w:t>
      </w:r>
      <w:r>
        <w:t>чителем-дефектологом,</w:t>
      </w:r>
      <w:r>
        <w:rPr>
          <w:spacing w:val="1"/>
        </w:rPr>
        <w:t xml:space="preserve"> </w:t>
      </w:r>
      <w:r>
        <w:t>педагогом-психологом),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C8070F" w:rsidRDefault="0048348A">
      <w:pPr>
        <w:pStyle w:val="a3"/>
        <w:ind w:right="344"/>
      </w:pPr>
      <w:r>
        <w:t>Программа коррекционного курса «Логопедические занятия» построена по 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Модульное построение программы курса позволяет осуществлять дифференцированный подход</w:t>
      </w:r>
      <w:r>
        <w:rPr>
          <w:spacing w:val="-57"/>
        </w:rPr>
        <w:t xml:space="preserve"> </w:t>
      </w:r>
      <w:r>
        <w:t>с учетом особых образ</w:t>
      </w:r>
      <w:r>
        <w:t>овательных потребностей и речевых возможностей школьников с ЗПР.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исходя из потребностей учащегося с ЗПР или группы, увеличивая количество часов на изучение</w:t>
      </w:r>
      <w:r>
        <w:rPr>
          <w:spacing w:val="-57"/>
        </w:rPr>
        <w:t xml:space="preserve"> </w:t>
      </w:r>
      <w:r>
        <w:t>одного или несколь</w:t>
      </w:r>
      <w:r>
        <w:t>ких модулей, либо равномерно распределяя время на изучение каждого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содержания программы.</w:t>
      </w:r>
    </w:p>
    <w:p w:rsidR="00C8070F" w:rsidRDefault="0048348A">
      <w:pPr>
        <w:pStyle w:val="a3"/>
        <w:ind w:right="342"/>
      </w:pPr>
      <w:r>
        <w:t>При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модулей.</w:t>
      </w:r>
    </w:p>
    <w:p w:rsidR="00C8070F" w:rsidRDefault="0048348A">
      <w:pPr>
        <w:pStyle w:val="a3"/>
        <w:spacing w:before="1"/>
        <w:ind w:right="354"/>
      </w:pP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</w:t>
      </w:r>
      <w:r>
        <w:t>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модули:</w:t>
      </w:r>
    </w:p>
    <w:p w:rsidR="00C8070F" w:rsidRDefault="0048348A">
      <w:pPr>
        <w:pStyle w:val="a3"/>
        <w:ind w:right="343"/>
      </w:pPr>
      <w:r>
        <w:t>Модуль</w:t>
      </w:r>
      <w:r>
        <w:rPr>
          <w:spacing w:val="1"/>
        </w:rPr>
        <w:t xml:space="preserve"> </w:t>
      </w:r>
      <w:r>
        <w:t>«Совершенствование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(фонетика,</w:t>
      </w:r>
      <w:r>
        <w:rPr>
          <w:spacing w:val="1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графика)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 xml:space="preserve">звуко-слоговой структуры слова, </w:t>
      </w:r>
      <w:r>
        <w:t>дифференциацию звуков и букв, преодоление специфических</w:t>
      </w:r>
      <w:r>
        <w:rPr>
          <w:spacing w:val="1"/>
        </w:rPr>
        <w:t xml:space="preserve"> </w:t>
      </w:r>
      <w:r>
        <w:t>ошибок письма</w:t>
      </w:r>
      <w:r>
        <w:rPr>
          <w:spacing w:val="-1"/>
        </w:rPr>
        <w:t xml:space="preserve"> </w:t>
      </w:r>
      <w:r>
        <w:t>(перестановки, пропуски, замены).</w:t>
      </w:r>
    </w:p>
    <w:p w:rsidR="00C8070F" w:rsidRDefault="0048348A">
      <w:pPr>
        <w:pStyle w:val="a3"/>
        <w:ind w:right="345"/>
      </w:pPr>
      <w:r>
        <w:t>Модуль</w:t>
      </w:r>
      <w:r>
        <w:rPr>
          <w:spacing w:val="1"/>
        </w:rPr>
        <w:t xml:space="preserve"> </w:t>
      </w:r>
      <w:r>
        <w:t>«Обогащение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49"/>
        </w:rPr>
        <w:t xml:space="preserve"> </w:t>
      </w:r>
      <w:r>
        <w:t>Морфемика»</w:t>
      </w:r>
      <w:r>
        <w:rPr>
          <w:spacing w:val="45"/>
        </w:rPr>
        <w:t xml:space="preserve"> </w:t>
      </w:r>
      <w:r>
        <w:t>направлен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пополнение</w:t>
      </w:r>
      <w:r>
        <w:rPr>
          <w:spacing w:val="48"/>
        </w:rPr>
        <w:t xml:space="preserve"> </w:t>
      </w:r>
      <w:r>
        <w:t>словарного</w:t>
      </w:r>
      <w:r>
        <w:rPr>
          <w:spacing w:val="49"/>
        </w:rPr>
        <w:t xml:space="preserve"> </w:t>
      </w:r>
      <w:r>
        <w:t>запаса,</w:t>
      </w:r>
      <w:r>
        <w:rPr>
          <w:spacing w:val="50"/>
        </w:rPr>
        <w:t xml:space="preserve"> </w:t>
      </w:r>
      <w:r>
        <w:t>использ</w:t>
      </w:r>
      <w:r>
        <w:t>ование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7" w:firstLine="0"/>
      </w:pP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и дизорфографических</w:t>
      </w:r>
      <w:r>
        <w:rPr>
          <w:spacing w:val="2"/>
        </w:rPr>
        <w:t xml:space="preserve"> </w:t>
      </w:r>
      <w:r>
        <w:t>ошибок.</w:t>
      </w:r>
    </w:p>
    <w:p w:rsidR="00C8070F" w:rsidRDefault="0048348A">
      <w:pPr>
        <w:pStyle w:val="a3"/>
        <w:ind w:right="341"/>
      </w:pPr>
      <w:r>
        <w:t>Модуль «Коррекция и развитие лексико-грамматической стороны речи. Морфология»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специфических,</w:t>
      </w:r>
      <w:r>
        <w:rPr>
          <w:spacing w:val="1"/>
        </w:rPr>
        <w:t xml:space="preserve"> </w:t>
      </w:r>
      <w:r>
        <w:t>дизорфографических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ошибок.</w:t>
      </w:r>
    </w:p>
    <w:p w:rsidR="00C8070F" w:rsidRDefault="0048348A">
      <w:pPr>
        <w:pStyle w:val="a3"/>
        <w:spacing w:before="1"/>
        <w:ind w:right="342"/>
      </w:pPr>
      <w:r>
        <w:t xml:space="preserve">Модуль «Коррекция и </w:t>
      </w:r>
      <w:r>
        <w:t>развитие связной речи. Коммуникация» направлен на развитие</w:t>
      </w:r>
      <w:r>
        <w:rPr>
          <w:spacing w:val="1"/>
        </w:rPr>
        <w:t xml:space="preserve"> </w:t>
      </w:r>
      <w:r>
        <w:t>умений работать с текстом, формирование коммуникативных умений и навыков, готовности 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самосовершенствованию, преодол</w:t>
      </w:r>
      <w:r>
        <w:t>ение специфических, дизорфографических и пунктуационных</w:t>
      </w:r>
      <w:r>
        <w:rPr>
          <w:spacing w:val="-57"/>
        </w:rPr>
        <w:t xml:space="preserve"> </w:t>
      </w:r>
      <w:r>
        <w:t>ошибок.</w:t>
      </w:r>
    </w:p>
    <w:p w:rsidR="00C8070F" w:rsidRDefault="0048348A">
      <w:pPr>
        <w:pStyle w:val="a3"/>
        <w:ind w:left="966" w:right="346" w:firstLine="91"/>
      </w:pPr>
      <w:r>
        <w:t>Содержание курса «Логопедические занятия» на уровне основного общего образования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«Совершенствование</w:t>
      </w:r>
      <w:r>
        <w:rPr>
          <w:spacing w:val="53"/>
        </w:rPr>
        <w:t xml:space="preserve"> </w:t>
      </w:r>
      <w:r>
        <w:t>фонетико-фонематической</w:t>
      </w:r>
      <w:r>
        <w:rPr>
          <w:spacing w:val="55"/>
        </w:rPr>
        <w:t xml:space="preserve"> </w:t>
      </w:r>
      <w:r>
        <w:t>стороны</w:t>
      </w:r>
      <w:r>
        <w:rPr>
          <w:spacing w:val="54"/>
        </w:rPr>
        <w:t xml:space="preserve"> </w:t>
      </w:r>
      <w:r>
        <w:t>речи»</w:t>
      </w:r>
      <w:r>
        <w:rPr>
          <w:spacing w:val="48"/>
        </w:rPr>
        <w:t xml:space="preserve"> </w:t>
      </w:r>
      <w:r>
        <w:t>(фонетика,</w:t>
      </w:r>
    </w:p>
    <w:p w:rsidR="00C8070F" w:rsidRDefault="0048348A">
      <w:pPr>
        <w:pStyle w:val="a3"/>
        <w:ind w:firstLine="0"/>
      </w:pPr>
      <w:r>
        <w:t>орфоэпия,</w:t>
      </w:r>
      <w:r>
        <w:rPr>
          <w:spacing w:val="-3"/>
        </w:rPr>
        <w:t xml:space="preserve"> </w:t>
      </w:r>
      <w:r>
        <w:t>графика)</w:t>
      </w:r>
    </w:p>
    <w:p w:rsidR="00C8070F" w:rsidRDefault="0048348A">
      <w:pPr>
        <w:pStyle w:val="a3"/>
        <w:ind w:right="341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согласные,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безударные,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глухие,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мягкие).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дикции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</w:t>
      </w:r>
      <w:r>
        <w:t>лова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слов).</w:t>
      </w:r>
      <w:r>
        <w:rPr>
          <w:spacing w:val="60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опорных знаний по изучению и закреплению понятий: звук, буква, слог, гласные, йотированные</w:t>
      </w:r>
      <w:r>
        <w:rPr>
          <w:spacing w:val="-57"/>
        </w:rPr>
        <w:t xml:space="preserve"> </w:t>
      </w:r>
      <w:r>
        <w:t>гласные, согласные, ударение, ударные, безударные, глухие, звонкие, непроизносимые, фонема,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t>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оптическому,</w:t>
      </w:r>
      <w:r>
        <w:rPr>
          <w:spacing w:val="1"/>
        </w:rPr>
        <w:t xml:space="preserve"> </w:t>
      </w:r>
      <w:r>
        <w:t>кинестетическому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фонетическому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выразительного чтения с соблюдением орфоэпических норм (в рамках изученного по годам</w:t>
      </w:r>
      <w:r>
        <w:rPr>
          <w:spacing w:val="1"/>
        </w:rPr>
        <w:t xml:space="preserve"> </w:t>
      </w:r>
      <w:r>
        <w:t>обучения).</w:t>
      </w:r>
    </w:p>
    <w:p w:rsidR="00C8070F" w:rsidRDefault="0048348A">
      <w:pPr>
        <w:pStyle w:val="a3"/>
        <w:spacing w:before="1"/>
        <w:ind w:right="350"/>
      </w:pPr>
      <w:r>
        <w:t>Модуль</w:t>
      </w:r>
      <w:r>
        <w:rPr>
          <w:spacing w:val="1"/>
        </w:rPr>
        <w:t xml:space="preserve"> </w:t>
      </w:r>
      <w:r>
        <w:t>«Обогащение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-1"/>
        </w:rPr>
        <w:t xml:space="preserve"> </w:t>
      </w:r>
      <w:r>
        <w:t>Морфемика»</w:t>
      </w:r>
    </w:p>
    <w:p w:rsidR="00C8070F" w:rsidRDefault="0048348A">
      <w:pPr>
        <w:pStyle w:val="a3"/>
        <w:ind w:right="340"/>
      </w:pP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проговариванием,</w:t>
      </w:r>
      <w:r>
        <w:rPr>
          <w:spacing w:val="1"/>
        </w:rPr>
        <w:t xml:space="preserve"> </w:t>
      </w:r>
      <w:r>
        <w:t>исключая</w:t>
      </w:r>
      <w:r>
        <w:rPr>
          <w:spacing w:val="61"/>
        </w:rPr>
        <w:t xml:space="preserve"> </w:t>
      </w:r>
      <w:r>
        <w:t>специфические</w:t>
      </w:r>
      <w:r>
        <w:rPr>
          <w:spacing w:val="6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словообразования. Актуализация опорных знаний по изучению и закреплению понятий: части</w:t>
      </w:r>
      <w:r>
        <w:rPr>
          <w:spacing w:val="1"/>
        </w:rPr>
        <w:t xml:space="preserve"> </w:t>
      </w:r>
      <w:r>
        <w:t>слова, основа, корень, п</w:t>
      </w:r>
      <w:r>
        <w:t>риставка, суффикс, окончание, постфикс. Выделение морфем на основе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изученных частей речи суффиксов, с помощью приставок, приставок и суффиксов. Образование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пут</w:t>
      </w:r>
      <w:r>
        <w:t>ем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основ.</w:t>
      </w:r>
      <w:r>
        <w:rPr>
          <w:spacing w:val="1"/>
        </w:rPr>
        <w:t xml:space="preserve"> </w:t>
      </w:r>
      <w:r>
        <w:t>Выполнение словообразовательного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речи. Соблюдение на письме орфографических правил: правописание приставок по типу</w:t>
      </w:r>
      <w:r>
        <w:rPr>
          <w:spacing w:val="1"/>
        </w:rPr>
        <w:t xml:space="preserve"> </w:t>
      </w:r>
      <w:r>
        <w:t>пре-,</w:t>
      </w:r>
      <w:r>
        <w:rPr>
          <w:spacing w:val="1"/>
        </w:rPr>
        <w:t xml:space="preserve"> </w:t>
      </w:r>
      <w:r>
        <w:t>при-,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(с);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согласными;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в корне слова; правописание суффиксов -чик- (-щик-); -ек- (-ик-) и др.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 после шипящих; -тся и -ться в глаголах; суффиксов -ова-/-ева-, -ыва-/-ива-;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обучения).</w:t>
      </w:r>
    </w:p>
    <w:p w:rsidR="00C8070F" w:rsidRDefault="0048348A">
      <w:pPr>
        <w:pStyle w:val="a3"/>
        <w:ind w:left="966" w:firstLine="0"/>
      </w:pPr>
      <w:r>
        <w:t>Модуль</w:t>
      </w:r>
      <w:r>
        <w:rPr>
          <w:spacing w:val="1"/>
        </w:rPr>
        <w:t xml:space="preserve"> </w:t>
      </w:r>
      <w:r>
        <w:t>«Коррекция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лексико-грамматической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Морфология»</w:t>
      </w:r>
    </w:p>
    <w:p w:rsidR="00C8070F" w:rsidRDefault="0048348A">
      <w:pPr>
        <w:pStyle w:val="a3"/>
        <w:spacing w:before="1"/>
        <w:ind w:right="345"/>
      </w:pPr>
      <w:r>
        <w:t>Части речи. Словосочетание. Предложение. Актуализация опорных знаний по 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60"/>
        </w:rPr>
        <w:t xml:space="preserve"> </w:t>
      </w:r>
      <w:r>
        <w:t>глагол,</w:t>
      </w:r>
      <w:r>
        <w:rPr>
          <w:spacing w:val="1"/>
        </w:rPr>
        <w:t xml:space="preserve"> </w:t>
      </w:r>
      <w:r>
        <w:t>наречие, местоимение, предлог, союз, междометие, причастие, деепричастие, числительное и</w:t>
      </w:r>
      <w:r>
        <w:rPr>
          <w:spacing w:val="1"/>
        </w:rPr>
        <w:t xml:space="preserve"> </w:t>
      </w:r>
      <w:r>
        <w:t>использование их</w:t>
      </w:r>
      <w:r>
        <w:rPr>
          <w:spacing w:val="1"/>
        </w:rPr>
        <w:t xml:space="preserve"> </w:t>
      </w:r>
      <w:r>
        <w:t>в речи (в рамках</w:t>
      </w:r>
      <w:r>
        <w:rPr>
          <w:spacing w:val="60"/>
        </w:rPr>
        <w:t xml:space="preserve"> </w:t>
      </w:r>
      <w:r>
        <w:t>изученного по годам обучения). Различение и определение</w:t>
      </w:r>
      <w:r>
        <w:rPr>
          <w:spacing w:val="1"/>
        </w:rPr>
        <w:t xml:space="preserve"> </w:t>
      </w:r>
      <w:r>
        <w:t>(с опорой на схему) различных м</w:t>
      </w:r>
      <w:r>
        <w:t>орфологических признаков изученных частей речи. Развитие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однозначных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многозначных</w:t>
      </w:r>
      <w:r>
        <w:rPr>
          <w:spacing w:val="18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омонимов,</w:t>
      </w:r>
      <w:r>
        <w:rPr>
          <w:spacing w:val="13"/>
        </w:rPr>
        <w:t xml:space="preserve"> </w:t>
      </w:r>
      <w:r>
        <w:t>прямого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переносного</w:t>
      </w:r>
      <w:r>
        <w:rPr>
          <w:spacing w:val="13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слова.</w:t>
      </w:r>
      <w:r>
        <w:rPr>
          <w:spacing w:val="13"/>
        </w:rPr>
        <w:t xml:space="preserve"> </w:t>
      </w:r>
      <w:r>
        <w:t>Подбор</w:t>
      </w:r>
      <w:r>
        <w:rPr>
          <w:spacing w:val="-58"/>
        </w:rPr>
        <w:t xml:space="preserve"> </w:t>
      </w:r>
      <w:r>
        <w:t xml:space="preserve">и использование синонимов и </w:t>
      </w:r>
      <w:r>
        <w:t>антонимов в речи. Фразеологизмы и свободные словосочетания,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различение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употребление.</w:t>
      </w:r>
      <w:r>
        <w:rPr>
          <w:spacing w:val="37"/>
        </w:rPr>
        <w:t xml:space="preserve"> </w:t>
      </w:r>
      <w:r>
        <w:t>Понимание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употребление</w:t>
      </w:r>
      <w:r>
        <w:rPr>
          <w:spacing w:val="35"/>
        </w:rPr>
        <w:t xml:space="preserve"> </w:t>
      </w:r>
      <w:r>
        <w:t>метафор,</w:t>
      </w:r>
      <w:r>
        <w:rPr>
          <w:spacing w:val="37"/>
        </w:rPr>
        <w:t xml:space="preserve"> </w:t>
      </w:r>
      <w:r>
        <w:t>гипербол,</w:t>
      </w:r>
      <w:r>
        <w:rPr>
          <w:spacing w:val="38"/>
        </w:rPr>
        <w:t xml:space="preserve"> </w:t>
      </w:r>
      <w:r>
        <w:t>сравнений</w:t>
      </w:r>
      <w:r>
        <w:rPr>
          <w:spacing w:val="36"/>
        </w:rPr>
        <w:t xml:space="preserve"> </w:t>
      </w:r>
      <w:r>
        <w:t>(в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39" w:firstLine="0"/>
      </w:pPr>
      <w:r>
        <w:t>рамках изученного материала). Сравнение и различение тематических групп слов: родовых и</w:t>
      </w:r>
      <w:r>
        <w:rPr>
          <w:spacing w:val="1"/>
        </w:rPr>
        <w:t xml:space="preserve"> </w:t>
      </w:r>
      <w:r>
        <w:t>вид</w:t>
      </w:r>
      <w:r>
        <w:t>овых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лексическим значением. Упражнение в понимание лексического значения незнакомого слова,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(предложение,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определение вида по цели высказывания, интонации, наличию или отсутствию второстепенных</w:t>
      </w:r>
      <w:r>
        <w:rPr>
          <w:spacing w:val="1"/>
        </w:rPr>
        <w:t xml:space="preserve"> </w:t>
      </w:r>
      <w:r>
        <w:t>чл</w:t>
      </w:r>
      <w:r>
        <w:t>енов, количеству грамматических основ. Составление простых и сложных предложений с</w:t>
      </w:r>
      <w:r>
        <w:rPr>
          <w:spacing w:val="1"/>
        </w:rPr>
        <w:t xml:space="preserve"> </w:t>
      </w:r>
      <w:r>
        <w:t>однородными членами (с опорой на образец и схему). Применение знаний по синтаксису 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(постановка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</w:t>
      </w:r>
      <w:r>
        <w:t>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которые необходимо выделить знаками препинания, обосновывать выбор знаков препинания и</w:t>
      </w:r>
      <w:r>
        <w:rPr>
          <w:spacing w:val="1"/>
        </w:rPr>
        <w:t xml:space="preserve"> </w:t>
      </w:r>
      <w:r>
        <w:t>расставлять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классах пунктуационными</w:t>
      </w:r>
      <w:r>
        <w:rPr>
          <w:spacing w:val="-2"/>
        </w:rPr>
        <w:t xml:space="preserve"> </w:t>
      </w:r>
      <w:r>
        <w:t>правилами.</w:t>
      </w:r>
    </w:p>
    <w:p w:rsidR="00C8070F" w:rsidRDefault="0048348A">
      <w:pPr>
        <w:pStyle w:val="a3"/>
        <w:spacing w:before="1"/>
        <w:ind w:left="966" w:firstLine="0"/>
      </w:pPr>
      <w:r>
        <w:t>Модуль</w:t>
      </w:r>
      <w:r>
        <w:rPr>
          <w:spacing w:val="1"/>
        </w:rPr>
        <w:t xml:space="preserve"> </w:t>
      </w:r>
      <w:r>
        <w:t>«Коррекция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Коммуникация»</w:t>
      </w:r>
    </w:p>
    <w:p w:rsidR="00C8070F" w:rsidRDefault="0048348A">
      <w:pPr>
        <w:pStyle w:val="a3"/>
        <w:ind w:right="34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смысла текста, составление простого/сложного плана для дальнейшего пересказа).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делением его на абзацы, выделением значимых микротем). Составление связного рассказа и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цельности,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связности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конструкций).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(отработка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убеждать,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 средства и приемы). Беседы и диалог</w:t>
      </w:r>
      <w:r>
        <w:t>и (инициация бесед, устных монологических 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характеризующихся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практикум,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</w:t>
      </w:r>
      <w:r>
        <w:t>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исправление ошибок. Изучение и закрепление в</w:t>
      </w:r>
      <w:r>
        <w:rPr>
          <w:spacing w:val="1"/>
        </w:rPr>
        <w:t xml:space="preserve"> </w:t>
      </w:r>
      <w:r>
        <w:t>устной речи и на письме правил речевого</w:t>
      </w:r>
      <w:r>
        <w:rPr>
          <w:spacing w:val="1"/>
        </w:rPr>
        <w:t xml:space="preserve"> </w:t>
      </w:r>
      <w:r>
        <w:t xml:space="preserve">этикета. Выразительное чтение стихотворных и </w:t>
      </w:r>
      <w:r>
        <w:t>прозаических текстов (с соблюдением всех</w:t>
      </w:r>
      <w:r>
        <w:rPr>
          <w:spacing w:val="1"/>
        </w:rPr>
        <w:t xml:space="preserve"> </w:t>
      </w:r>
      <w:r>
        <w:t>пройденных орфоэпических норм, с соблюдением интонации и пунктуационного оформления</w:t>
      </w:r>
      <w:r>
        <w:rPr>
          <w:spacing w:val="1"/>
        </w:rPr>
        <w:t xml:space="preserve"> </w:t>
      </w:r>
      <w:r>
        <w:t>текста).</w:t>
      </w:r>
    </w:p>
    <w:p w:rsidR="00C8070F" w:rsidRDefault="0048348A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занятий</w:t>
      </w:r>
    </w:p>
    <w:p w:rsidR="00C8070F" w:rsidRDefault="0048348A">
      <w:pPr>
        <w:pStyle w:val="a3"/>
        <w:ind w:right="343"/>
      </w:pPr>
      <w:r>
        <w:t>В целях повышения эффективности коррекционной работы и осмысления содержания</w:t>
      </w:r>
      <w:r>
        <w:rPr>
          <w:spacing w:val="1"/>
        </w:rPr>
        <w:t xml:space="preserve"> </w:t>
      </w:r>
      <w:r>
        <w:t>данного курса на занятиях</w:t>
      </w:r>
      <w:r>
        <w:t xml:space="preserve"> используются разнообразные виды деятельности обучающихся с</w:t>
      </w:r>
      <w:r>
        <w:rPr>
          <w:spacing w:val="1"/>
        </w:rPr>
        <w:t xml:space="preserve"> </w:t>
      </w:r>
      <w:r>
        <w:t>ЗПР. Учителю-логопеду целесообразно комбинировать аудирование, говорение и выполнение</w:t>
      </w:r>
      <w:r>
        <w:rPr>
          <w:spacing w:val="1"/>
        </w:rPr>
        <w:t xml:space="preserve"> </w:t>
      </w:r>
      <w:r>
        <w:t>письменных работ. Обучающиеся с ЗПР должны объяснять свои действия, вслух разъяснять</w:t>
      </w:r>
      <w:r>
        <w:rPr>
          <w:spacing w:val="1"/>
        </w:rPr>
        <w:t xml:space="preserve"> </w:t>
      </w:r>
      <w:r>
        <w:t xml:space="preserve">свои мысли, ссылаться на </w:t>
      </w:r>
      <w:r>
        <w:t>известные правила, факты, высказывать догадки, предлагать способы</w:t>
      </w:r>
      <w:r>
        <w:rPr>
          <w:spacing w:val="1"/>
        </w:rPr>
        <w:t xml:space="preserve"> </w:t>
      </w:r>
      <w:r>
        <w:t>выполнения задания, задавать вопросы. Необходимо постоянно развивать у школьников с ЗПР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письменным</w:t>
      </w:r>
      <w:r>
        <w:rPr>
          <w:spacing w:val="-3"/>
        </w:rPr>
        <w:t xml:space="preserve"> </w:t>
      </w:r>
      <w:r>
        <w:t>текстом и справочной</w:t>
      </w:r>
      <w:r>
        <w:rPr>
          <w:spacing w:val="-1"/>
        </w:rPr>
        <w:t xml:space="preserve"> </w:t>
      </w:r>
      <w:r>
        <w:t>литературой.</w:t>
      </w:r>
    </w:p>
    <w:p w:rsidR="00C8070F" w:rsidRDefault="0048348A">
      <w:pPr>
        <w:pStyle w:val="a3"/>
        <w:ind w:right="341"/>
      </w:pPr>
      <w:r>
        <w:t>Процесс овладения</w:t>
      </w:r>
      <w:r>
        <w:rPr>
          <w:spacing w:val="1"/>
        </w:rPr>
        <w:t xml:space="preserve"> </w:t>
      </w:r>
      <w:r>
        <w:t>учебными компетенциям</w:t>
      </w:r>
      <w:r>
        <w:t>и и навыками по коррекционному курсу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многократной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 усложнением. Объяснение всего материала проводится с опорой на практико-</w:t>
      </w:r>
      <w:r>
        <w:rPr>
          <w:spacing w:val="1"/>
        </w:rPr>
        <w:t xml:space="preserve"> </w:t>
      </w:r>
      <w:r>
        <w:t>ориентированные задания. При изучении тем рекомендуетс</w:t>
      </w:r>
      <w:r>
        <w:t>я использовать наглядный материал:</w:t>
      </w:r>
      <w:r>
        <w:rPr>
          <w:spacing w:val="-57"/>
        </w:rPr>
        <w:t xml:space="preserve"> </w:t>
      </w:r>
      <w:r>
        <w:t>опорные схемы, карточки, таблицы и т.д. Отработка и закрепление осуществляется на большом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несложных, доступных</w:t>
      </w:r>
      <w:r>
        <w:rPr>
          <w:spacing w:val="3"/>
        </w:rPr>
        <w:t xml:space="preserve"> </w:t>
      </w:r>
      <w:r>
        <w:t>учащимся</w:t>
      </w:r>
      <w:r>
        <w:rPr>
          <w:spacing w:val="3"/>
        </w:rPr>
        <w:t xml:space="preserve"> </w:t>
      </w:r>
      <w:r>
        <w:t>упражнений.</w:t>
      </w:r>
    </w:p>
    <w:p w:rsidR="00C8070F" w:rsidRDefault="0048348A">
      <w:pPr>
        <w:spacing w:before="1"/>
        <w:ind w:left="3221" w:right="384" w:hanging="2216"/>
        <w:jc w:val="both"/>
        <w:rPr>
          <w:i/>
          <w:sz w:val="24"/>
        </w:rPr>
      </w:pPr>
      <w:r>
        <w:rPr>
          <w:i/>
          <w:sz w:val="24"/>
        </w:rPr>
        <w:t>Планируемые результаты освоения коррекционного курса «Логопедические занятия»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C8070F" w:rsidRDefault="0048348A">
      <w:pPr>
        <w:pStyle w:val="a3"/>
        <w:ind w:right="34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-57"/>
        </w:rPr>
        <w:t xml:space="preserve"> </w:t>
      </w:r>
      <w:r>
        <w:t>осуществляется формирование речевой компетенции учащихся, развитие и 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зап</w:t>
      </w:r>
      <w:r>
        <w:t>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компетенций.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left="966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(сможет):</w:t>
      </w:r>
    </w:p>
    <w:p w:rsidR="00C8070F" w:rsidRDefault="0048348A">
      <w:pPr>
        <w:pStyle w:val="a3"/>
        <w:ind w:right="346"/>
      </w:pPr>
      <w:r>
        <w:t>По модулю «Совершенствование фонетико-фонематической стороны речи» (фонетика,</w:t>
      </w:r>
      <w:r>
        <w:rPr>
          <w:spacing w:val="1"/>
        </w:rPr>
        <w:t xml:space="preserve"> </w:t>
      </w:r>
      <w:r>
        <w:t>орфоэпия,</w:t>
      </w:r>
      <w:r>
        <w:rPr>
          <w:spacing w:val="-1"/>
        </w:rPr>
        <w:t xml:space="preserve"> </w:t>
      </w:r>
      <w:r>
        <w:t>графика):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/>
        <w:ind w:right="343" w:firstLine="136"/>
        <w:rPr>
          <w:sz w:val="24"/>
        </w:rPr>
      </w:pPr>
      <w:r>
        <w:rPr>
          <w:sz w:val="24"/>
        </w:rPr>
        <w:t>правильно</w:t>
      </w:r>
      <w:r>
        <w:rPr>
          <w:spacing w:val="48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50"/>
          <w:sz w:val="24"/>
        </w:rPr>
        <w:t xml:space="preserve"> </w:t>
      </w:r>
      <w:r>
        <w:rPr>
          <w:sz w:val="24"/>
        </w:rPr>
        <w:t>без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49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48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4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букв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фонематическому</w:t>
      </w:r>
      <w:r>
        <w:rPr>
          <w:spacing w:val="39"/>
          <w:sz w:val="24"/>
        </w:rPr>
        <w:t xml:space="preserve"> </w:t>
      </w:r>
      <w:r>
        <w:rPr>
          <w:sz w:val="24"/>
        </w:rPr>
        <w:t>сходству,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звуко-слоговой</w:t>
      </w:r>
      <w:r>
        <w:rPr>
          <w:spacing w:val="4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или минимизируя их;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4" w:line="237" w:lineRule="auto"/>
        <w:ind w:right="351" w:firstLine="13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5" w:line="237" w:lineRule="auto"/>
        <w:ind w:right="344" w:firstLine="136"/>
        <w:rPr>
          <w:sz w:val="24"/>
        </w:rPr>
      </w:pPr>
      <w:r>
        <w:rPr>
          <w:sz w:val="24"/>
        </w:rPr>
        <w:t>различать звук как единицу языка, иметь представление о соотношении звуков и букв,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</w:t>
      </w:r>
      <w:r>
        <w:rPr>
          <w:sz w:val="24"/>
        </w:rPr>
        <w:t>звуков, в том числе гласных и согласных звуков, иметь навык постановки ударения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7" w:line="237" w:lineRule="auto"/>
        <w:ind w:right="348" w:firstLine="13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буква,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слог,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йотированные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звонкие,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епроизносимые,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7" w:line="237" w:lineRule="auto"/>
        <w:ind w:right="352" w:firstLine="136"/>
        <w:rPr>
          <w:sz w:val="24"/>
        </w:rPr>
      </w:pPr>
      <w:r>
        <w:rPr>
          <w:sz w:val="24"/>
        </w:rPr>
        <w:t>дифференцировать на слух звонкие и глухие, твердые и мягкие согласные, аффрикаты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компоненты,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5" w:line="237" w:lineRule="auto"/>
        <w:ind w:right="340" w:firstLine="136"/>
        <w:rPr>
          <w:sz w:val="24"/>
        </w:rPr>
      </w:pPr>
      <w:r>
        <w:rPr>
          <w:sz w:val="24"/>
        </w:rPr>
        <w:t xml:space="preserve">дифференцировать при письме сходные по оптическому, кинестетическому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/>
        <w:ind w:right="348" w:firstLine="136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изображением;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 w:line="293" w:lineRule="exact"/>
        <w:ind w:left="966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принципе;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1" w:line="237" w:lineRule="auto"/>
        <w:ind w:right="353" w:firstLine="136"/>
        <w:rPr>
          <w:sz w:val="24"/>
        </w:rPr>
      </w:pPr>
      <w:r>
        <w:rPr>
          <w:sz w:val="24"/>
        </w:rPr>
        <w:t>выразительно читать с соб</w:t>
      </w:r>
      <w:r>
        <w:rPr>
          <w:sz w:val="24"/>
        </w:rPr>
        <w:t>людением орфоэпических норм, исключая или минимизируя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(перестановки, пропуски,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замены, антиципации).</w:t>
      </w:r>
    </w:p>
    <w:p w:rsidR="00C8070F" w:rsidRDefault="0048348A">
      <w:pPr>
        <w:pStyle w:val="a3"/>
        <w:ind w:right="350"/>
      </w:pP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-1"/>
        </w:rPr>
        <w:t xml:space="preserve"> </w:t>
      </w:r>
      <w:r>
        <w:t>Морфемика»: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5" w:line="237" w:lineRule="auto"/>
        <w:ind w:right="347" w:firstLine="136"/>
        <w:rPr>
          <w:sz w:val="24"/>
        </w:rPr>
      </w:pPr>
      <w:r>
        <w:rPr>
          <w:sz w:val="24"/>
        </w:rPr>
        <w:t xml:space="preserve">правильно произносить и </w:t>
      </w:r>
      <w:r>
        <w:rPr>
          <w:sz w:val="24"/>
        </w:rPr>
        <w:t>писать слова без специфических ошибок словообразования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4" w:line="237" w:lineRule="auto"/>
        <w:ind w:right="349" w:firstLine="13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приставка,</w:t>
      </w:r>
      <w:r>
        <w:rPr>
          <w:spacing w:val="61"/>
          <w:sz w:val="24"/>
        </w:rPr>
        <w:t xml:space="preserve"> </w:t>
      </w:r>
      <w:r>
        <w:rPr>
          <w:sz w:val="24"/>
        </w:rPr>
        <w:t>суффикс,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постфикс;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3" w:line="293" w:lineRule="exact"/>
        <w:ind w:left="966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ind w:right="349" w:firstLine="136"/>
        <w:rPr>
          <w:sz w:val="24"/>
        </w:rPr>
      </w:pPr>
      <w:r>
        <w:rPr>
          <w:sz w:val="24"/>
        </w:rPr>
        <w:t>образовывать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новые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лова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суффиксов,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приставок,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line="293" w:lineRule="exact"/>
        <w:ind w:left="966"/>
        <w:rPr>
          <w:sz w:val="24"/>
        </w:rPr>
      </w:pPr>
      <w:r>
        <w:rPr>
          <w:sz w:val="24"/>
        </w:rPr>
        <w:t>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3" w:line="237" w:lineRule="auto"/>
        <w:ind w:right="350" w:firstLine="136"/>
        <w:rPr>
          <w:sz w:val="24"/>
        </w:rPr>
      </w:pPr>
      <w:r>
        <w:rPr>
          <w:sz w:val="24"/>
        </w:rPr>
        <w:t>производить словообразовательный разбор с целью определения способа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 w:line="293" w:lineRule="exact"/>
        <w:ind w:left="966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 w:line="237" w:lineRule="auto"/>
        <w:ind w:right="342" w:firstLine="136"/>
        <w:rPr>
          <w:sz w:val="24"/>
        </w:rPr>
      </w:pPr>
      <w:r>
        <w:rPr>
          <w:sz w:val="24"/>
        </w:rPr>
        <w:t>соблюдать на письме орфографические правила: правописание приставок по типу пре-,</w:t>
      </w:r>
      <w:r>
        <w:rPr>
          <w:spacing w:val="1"/>
          <w:sz w:val="24"/>
        </w:rPr>
        <w:t xml:space="preserve"> </w:t>
      </w:r>
      <w:r>
        <w:rPr>
          <w:sz w:val="24"/>
        </w:rPr>
        <w:t>при-,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 (с);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/>
        <w:ind w:right="344" w:firstLine="136"/>
        <w:rPr>
          <w:sz w:val="24"/>
        </w:rPr>
      </w:pPr>
      <w:r>
        <w:rPr>
          <w:sz w:val="24"/>
        </w:rPr>
        <w:t>правописание корней с безударными проверяемыми, непроверяемыми, чередующимися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гласными, не</w:t>
      </w:r>
      <w:r>
        <w:rPr>
          <w:sz w:val="24"/>
        </w:rPr>
        <w:t>произносимыми согласными; ё – о после шипящих в корне слова; 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-чик-</w:t>
      </w:r>
      <w:r>
        <w:rPr>
          <w:spacing w:val="1"/>
          <w:sz w:val="24"/>
        </w:rPr>
        <w:t xml:space="preserve"> </w:t>
      </w:r>
      <w:r>
        <w:rPr>
          <w:sz w:val="24"/>
        </w:rPr>
        <w:t>(-щик-);</w:t>
      </w:r>
      <w:r>
        <w:rPr>
          <w:spacing w:val="1"/>
          <w:sz w:val="24"/>
        </w:rPr>
        <w:t xml:space="preserve"> </w:t>
      </w:r>
      <w:r>
        <w:rPr>
          <w:sz w:val="24"/>
        </w:rPr>
        <w:t>-ек-</w:t>
      </w:r>
      <w:r>
        <w:rPr>
          <w:spacing w:val="1"/>
          <w:sz w:val="24"/>
        </w:rPr>
        <w:t xml:space="preserve"> </w:t>
      </w:r>
      <w:r>
        <w:rPr>
          <w:sz w:val="24"/>
        </w:rPr>
        <w:t>(-ик-)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(корней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инфинитиве,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2-го</w:t>
      </w:r>
      <w:r>
        <w:rPr>
          <w:spacing w:val="3"/>
          <w:sz w:val="24"/>
        </w:rPr>
        <w:t xml:space="preserve"> </w:t>
      </w:r>
      <w:r>
        <w:rPr>
          <w:sz w:val="24"/>
        </w:rPr>
        <w:t>лица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шипящих;</w:t>
      </w:r>
    </w:p>
    <w:p w:rsidR="00C8070F" w:rsidRDefault="0048348A">
      <w:pPr>
        <w:pStyle w:val="a3"/>
        <w:ind w:right="346" w:firstLine="0"/>
      </w:pPr>
      <w:r>
        <w:t>-тся и -ться в глаголах; суффиксов -ова-/-ева-, -ыва-/-ива-; личных окончаний глагола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обучения).</w:t>
      </w:r>
    </w:p>
    <w:p w:rsidR="00C8070F" w:rsidRDefault="0048348A">
      <w:pPr>
        <w:pStyle w:val="a3"/>
        <w:ind w:left="966" w:firstLine="0"/>
      </w:pPr>
      <w:r>
        <w:t xml:space="preserve">По  </w:t>
      </w:r>
      <w:r>
        <w:rPr>
          <w:spacing w:val="26"/>
        </w:rPr>
        <w:t xml:space="preserve"> </w:t>
      </w:r>
      <w:r>
        <w:t xml:space="preserve">модулю   </w:t>
      </w:r>
      <w:r>
        <w:rPr>
          <w:spacing w:val="31"/>
        </w:rPr>
        <w:t xml:space="preserve"> </w:t>
      </w:r>
      <w:r>
        <w:t xml:space="preserve">«Коррекция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развитие   </w:t>
      </w:r>
      <w:r>
        <w:rPr>
          <w:spacing w:val="24"/>
        </w:rPr>
        <w:t xml:space="preserve"> </w:t>
      </w:r>
      <w:r>
        <w:t>лексико-г</w:t>
      </w:r>
      <w:r>
        <w:t xml:space="preserve">рамматической   </w:t>
      </w:r>
      <w:r>
        <w:rPr>
          <w:spacing w:val="28"/>
        </w:rPr>
        <w:t xml:space="preserve"> </w:t>
      </w:r>
      <w:r>
        <w:t xml:space="preserve">стороны   </w:t>
      </w:r>
      <w:r>
        <w:rPr>
          <w:spacing w:val="25"/>
        </w:rPr>
        <w:t xml:space="preserve"> </w:t>
      </w:r>
      <w:r>
        <w:t>речи.</w:t>
      </w:r>
    </w:p>
    <w:p w:rsidR="00C8070F" w:rsidRDefault="0048348A">
      <w:pPr>
        <w:pStyle w:val="a3"/>
        <w:ind w:firstLine="0"/>
        <w:jc w:val="left"/>
      </w:pPr>
      <w:r>
        <w:t>Морфология»: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37" w:lineRule="auto"/>
        <w:ind w:right="351" w:firstLine="13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7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 словоизменения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минимизируя их;</w:t>
      </w:r>
    </w:p>
    <w:p w:rsidR="00C8070F" w:rsidRDefault="00C8070F">
      <w:pPr>
        <w:spacing w:line="237" w:lineRule="auto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88"/>
        <w:ind w:right="344" w:firstLine="13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предлог,</w:t>
      </w:r>
      <w:r>
        <w:rPr>
          <w:spacing w:val="1"/>
          <w:sz w:val="24"/>
        </w:rPr>
        <w:t xml:space="preserve"> </w:t>
      </w:r>
      <w:r>
        <w:rPr>
          <w:sz w:val="24"/>
        </w:rPr>
        <w:t>союз,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числительное;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4" w:line="237" w:lineRule="auto"/>
        <w:ind w:right="350" w:firstLine="136"/>
        <w:rPr>
          <w:sz w:val="24"/>
        </w:rPr>
      </w:pPr>
      <w:r>
        <w:rPr>
          <w:sz w:val="24"/>
        </w:rPr>
        <w:t>различать и определять с опорой на схему различные морфологические признаки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 w:line="293" w:lineRule="exact"/>
        <w:ind w:left="966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 w:line="237" w:lineRule="auto"/>
        <w:ind w:right="342" w:firstLine="136"/>
        <w:rPr>
          <w:sz w:val="24"/>
        </w:rPr>
      </w:pPr>
      <w:r>
        <w:rPr>
          <w:sz w:val="24"/>
        </w:rPr>
        <w:t>различа</w:t>
      </w:r>
      <w:r>
        <w:rPr>
          <w:sz w:val="24"/>
        </w:rPr>
        <w:t>ть однозначные и многозначные слова, омонимы, прямое и переносное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93" w:lineRule="exact"/>
        <w:ind w:left="96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антонимы;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фразеологизмы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гиперболы,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1" w:line="293" w:lineRule="exact"/>
        <w:ind w:left="9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слов:</w:t>
      </w:r>
      <w:r>
        <w:rPr>
          <w:spacing w:val="-3"/>
          <w:sz w:val="24"/>
        </w:rPr>
        <w:t xml:space="preserve"> </w:t>
      </w:r>
      <w:r>
        <w:rPr>
          <w:sz w:val="24"/>
        </w:rPr>
        <w:t>родовые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 w:line="237" w:lineRule="auto"/>
        <w:ind w:right="352" w:firstLine="13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31"/>
          <w:sz w:val="24"/>
        </w:rPr>
        <w:t xml:space="preserve"> </w:t>
      </w:r>
      <w:r>
        <w:rPr>
          <w:sz w:val="24"/>
        </w:rPr>
        <w:t>(предложение,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текст);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5" w:line="237" w:lineRule="auto"/>
        <w:ind w:right="339" w:firstLine="13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8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5" w:line="237" w:lineRule="auto"/>
        <w:ind w:right="347" w:firstLine="13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тип</w:t>
      </w:r>
      <w:r>
        <w:rPr>
          <w:spacing w:val="50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9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зависимое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  <w:tab w:val="left" w:pos="2321"/>
          <w:tab w:val="left" w:pos="2892"/>
          <w:tab w:val="left" w:pos="4453"/>
          <w:tab w:val="left" w:pos="4909"/>
          <w:tab w:val="left" w:pos="5599"/>
          <w:tab w:val="left" w:pos="7309"/>
          <w:tab w:val="left" w:pos="8678"/>
          <w:tab w:val="left" w:pos="9795"/>
        </w:tabs>
        <w:spacing w:before="2"/>
        <w:ind w:right="352" w:firstLine="13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вид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  <w:t>интонации,</w:t>
      </w:r>
      <w:r>
        <w:rPr>
          <w:sz w:val="24"/>
        </w:rPr>
        <w:tab/>
        <w:t>наличию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членов, количеств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1" w:line="293" w:lineRule="exact"/>
        <w:ind w:left="9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ind w:right="342" w:firstLine="13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выбор знаков препинания и расставлять их в соответствии с изученными в 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 правилами.</w:t>
      </w:r>
    </w:p>
    <w:p w:rsidR="00C8070F" w:rsidRDefault="0048348A">
      <w:pPr>
        <w:pStyle w:val="a3"/>
        <w:spacing w:line="273" w:lineRule="exact"/>
        <w:ind w:left="966" w:firstLine="0"/>
      </w:pPr>
      <w:r>
        <w:t>По</w:t>
      </w:r>
      <w:r>
        <w:rPr>
          <w:spacing w:val="-6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«Коррекция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Коммуникация»: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4" w:line="237" w:lineRule="auto"/>
        <w:ind w:right="345" w:firstLine="136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5" w:line="237" w:lineRule="auto"/>
        <w:ind w:right="348" w:firstLine="136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сжатия,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абзацы </w:t>
      </w:r>
      <w:r>
        <w:rPr>
          <w:sz w:val="24"/>
        </w:rPr>
        <w:t>и передав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микротемы;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4" w:line="237" w:lineRule="auto"/>
        <w:ind w:right="346" w:firstLine="136"/>
        <w:rPr>
          <w:sz w:val="24"/>
        </w:rPr>
      </w:pPr>
      <w:r>
        <w:rPr>
          <w:sz w:val="24"/>
        </w:rPr>
        <w:t>связно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речевую связность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последовательность изложения;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5"/>
        <w:ind w:left="96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1" w:line="293" w:lineRule="exact"/>
        <w:ind w:left="96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line="293" w:lineRule="exact"/>
        <w:ind w:left="966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простой/сложный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2" w:line="237" w:lineRule="auto"/>
        <w:ind w:right="349" w:firstLine="13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4" w:line="237" w:lineRule="auto"/>
        <w:ind w:right="348" w:firstLine="136"/>
        <w:rPr>
          <w:sz w:val="24"/>
        </w:rPr>
      </w:pPr>
      <w:r>
        <w:rPr>
          <w:sz w:val="24"/>
        </w:rPr>
        <w:t>аргументировать собственн</w:t>
      </w:r>
      <w:r>
        <w:rPr>
          <w:sz w:val="24"/>
        </w:rPr>
        <w:t>ую позицию, доказывать её, используя различные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приемы;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6" w:line="237" w:lineRule="auto"/>
        <w:ind w:right="349" w:firstLine="136"/>
        <w:rPr>
          <w:sz w:val="24"/>
        </w:rPr>
      </w:pPr>
      <w:r>
        <w:rPr>
          <w:sz w:val="24"/>
        </w:rPr>
        <w:t>участвовать в беседе, создавать устные монологические и диалогические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конструкций;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4" w:line="293" w:lineRule="exact"/>
        <w:ind w:left="96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line="293" w:lineRule="exact"/>
        <w:ind w:left="9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6"/>
          <w:tab w:val="left" w:pos="967"/>
        </w:tabs>
        <w:spacing w:before="2"/>
        <w:ind w:left="9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</w:t>
      </w:r>
      <w:r>
        <w:rPr>
          <w:sz w:val="24"/>
        </w:rPr>
        <w:t>а;</w:t>
      </w:r>
    </w:p>
    <w:p w:rsidR="00C8070F" w:rsidRDefault="00C8070F">
      <w:pPr>
        <w:rPr>
          <w:sz w:val="24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 w:rsidP="0048348A">
      <w:pPr>
        <w:pStyle w:val="a6"/>
        <w:numPr>
          <w:ilvl w:val="0"/>
          <w:numId w:val="154"/>
        </w:numPr>
        <w:tabs>
          <w:tab w:val="left" w:pos="967"/>
        </w:tabs>
        <w:spacing w:before="88"/>
        <w:ind w:right="344" w:firstLine="136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 орфоэпических норм, с соблюдением интонации и пунктуационного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C8070F" w:rsidRDefault="0048348A">
      <w:pPr>
        <w:ind w:left="258" w:right="352" w:firstLine="707"/>
        <w:jc w:val="both"/>
        <w:rPr>
          <w:i/>
          <w:sz w:val="24"/>
        </w:rPr>
      </w:pPr>
      <w:r>
        <w:rPr>
          <w:i/>
          <w:sz w:val="24"/>
        </w:rPr>
        <w:t>Подходы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курса</w:t>
      </w:r>
    </w:p>
    <w:p w:rsidR="00C8070F" w:rsidRDefault="0048348A">
      <w:pPr>
        <w:pStyle w:val="a3"/>
        <w:ind w:right="341"/>
      </w:pPr>
      <w:r>
        <w:t>Для оценки образовательных достижений используются диагностические и проверочные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представленные в работах Г.В. Чиркиной, О.Е. Грибовой, Р.И. Лалаевой, О.Б. Иншаковой, О.А.</w:t>
      </w:r>
      <w:r>
        <w:rPr>
          <w:spacing w:val="1"/>
        </w:rPr>
        <w:t xml:space="preserve"> </w:t>
      </w:r>
      <w:r>
        <w:t>Ишимовой и др. На основании данных методик проводится обследование устной и 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протоколе,</w:t>
      </w:r>
      <w:r>
        <w:rPr>
          <w:spacing w:val="1"/>
        </w:rPr>
        <w:t xml:space="preserve"> </w:t>
      </w:r>
      <w:r>
        <w:t>кото</w:t>
      </w:r>
      <w:r>
        <w:t>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школьника.</w:t>
      </w:r>
    </w:p>
    <w:p w:rsidR="00C8070F" w:rsidRDefault="0048348A">
      <w:pPr>
        <w:pStyle w:val="a3"/>
        <w:ind w:right="343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списывания,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деформированным</w:t>
      </w:r>
      <w:r>
        <w:rPr>
          <w:spacing w:val="-2"/>
        </w:rPr>
        <w:t xml:space="preserve"> </w:t>
      </w:r>
      <w:r>
        <w:t>текстом, изложения и другое.</w:t>
      </w:r>
    </w:p>
    <w:p w:rsidR="00C8070F" w:rsidRDefault="0048348A">
      <w:pPr>
        <w:pStyle w:val="a3"/>
        <w:spacing w:before="1"/>
        <w:ind w:left="966" w:firstLine="0"/>
      </w:pPr>
      <w:r>
        <w:t>На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карта.</w:t>
      </w:r>
    </w:p>
    <w:p w:rsidR="00C8070F" w:rsidRDefault="00C8070F">
      <w:pPr>
        <w:pStyle w:val="a3"/>
        <w:spacing w:before="4"/>
        <w:ind w:left="0" w:firstLine="0"/>
        <w:jc w:val="left"/>
      </w:pPr>
    </w:p>
    <w:p w:rsidR="00C8070F" w:rsidRDefault="0048348A" w:rsidP="0048348A">
      <w:pPr>
        <w:pStyle w:val="1"/>
        <w:numPr>
          <w:ilvl w:val="1"/>
          <w:numId w:val="4"/>
        </w:numPr>
        <w:tabs>
          <w:tab w:val="left" w:pos="4376"/>
        </w:tabs>
        <w:spacing w:line="240" w:lineRule="auto"/>
        <w:ind w:left="4375" w:hanging="42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C8070F" w:rsidRDefault="00C8070F">
      <w:pPr>
        <w:pStyle w:val="a3"/>
        <w:ind w:left="0" w:firstLine="0"/>
        <w:jc w:val="left"/>
        <w:rPr>
          <w:b/>
          <w:sz w:val="16"/>
        </w:rPr>
      </w:pPr>
    </w:p>
    <w:p w:rsidR="00C8070F" w:rsidRDefault="0048348A" w:rsidP="0048348A">
      <w:pPr>
        <w:pStyle w:val="a6"/>
        <w:numPr>
          <w:ilvl w:val="2"/>
          <w:numId w:val="155"/>
        </w:numPr>
        <w:tabs>
          <w:tab w:val="left" w:pos="4412"/>
        </w:tabs>
        <w:spacing w:before="90" w:line="274" w:lineRule="exact"/>
        <w:ind w:hanging="601"/>
        <w:jc w:val="left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C8070F" w:rsidRDefault="0048348A">
      <w:pPr>
        <w:pStyle w:val="a3"/>
        <w:spacing w:line="244" w:lineRule="exact"/>
        <w:ind w:left="966" w:firstLine="0"/>
        <w:jc w:val="left"/>
      </w:pPr>
      <w:r>
        <w:t>.</w:t>
      </w:r>
    </w:p>
    <w:p w:rsidR="00C8070F" w:rsidRDefault="0048348A">
      <w:pPr>
        <w:pStyle w:val="a3"/>
        <w:spacing w:before="30"/>
        <w:ind w:left="966" w:firstLine="0"/>
        <w:jc w:val="left"/>
      </w:pPr>
      <w:r>
        <w:t>Примерный учебный</w:t>
      </w:r>
      <w:r>
        <w:rPr>
          <w:spacing w:val="-1"/>
        </w:rPr>
        <w:t xml:space="preserve"> </w:t>
      </w:r>
      <w:r>
        <w:t>план</w:t>
      </w:r>
      <w:r>
        <w:rPr>
          <w:vertAlign w:val="superscript"/>
        </w:rPr>
        <w:t>11</w:t>
      </w:r>
      <w:r>
        <w:t>:</w:t>
      </w:r>
    </w:p>
    <w:p w:rsidR="00C8070F" w:rsidRDefault="0048348A" w:rsidP="0048348A">
      <w:pPr>
        <w:pStyle w:val="a6"/>
        <w:numPr>
          <w:ilvl w:val="1"/>
          <w:numId w:val="154"/>
        </w:numPr>
        <w:tabs>
          <w:tab w:val="left" w:pos="1253"/>
        </w:tabs>
        <w:spacing w:before="2"/>
        <w:ind w:left="1252" w:hanging="287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1"/>
          <w:numId w:val="154"/>
        </w:numPr>
        <w:tabs>
          <w:tab w:val="left" w:pos="1253"/>
        </w:tabs>
        <w:spacing w:before="3" w:line="237" w:lineRule="auto"/>
        <w:ind w:right="340" w:firstLine="707"/>
        <w:jc w:val="left"/>
        <w:rPr>
          <w:sz w:val="24"/>
        </w:rPr>
      </w:pPr>
      <w:r>
        <w:rPr>
          <w:sz w:val="24"/>
        </w:rPr>
        <w:t>определяет (регламентирует) перечень учебных предметов, курсов и время, отводимое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организацию;</w:t>
      </w:r>
    </w:p>
    <w:p w:rsidR="00C8070F" w:rsidRDefault="0048348A" w:rsidP="0048348A">
      <w:pPr>
        <w:pStyle w:val="a6"/>
        <w:numPr>
          <w:ilvl w:val="1"/>
          <w:numId w:val="154"/>
        </w:numPr>
        <w:tabs>
          <w:tab w:val="left" w:pos="1253"/>
        </w:tabs>
        <w:spacing w:before="2" w:line="292" w:lineRule="exact"/>
        <w:ind w:left="1252" w:hanging="287"/>
        <w:jc w:val="left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годам.</w:t>
      </w:r>
    </w:p>
    <w:p w:rsidR="00C8070F" w:rsidRDefault="0048348A">
      <w:pPr>
        <w:pStyle w:val="a3"/>
        <w:ind w:right="344"/>
      </w:pPr>
      <w:r>
        <w:t xml:space="preserve">Примерный учебный план соответствует действующему </w:t>
      </w:r>
      <w:r>
        <w:t>законодательству Российской</w:t>
      </w:r>
      <w:r>
        <w:rPr>
          <w:spacing w:val="1"/>
        </w:rPr>
        <w:t xml:space="preserve"> </w:t>
      </w:r>
      <w:r>
        <w:t>Федерации в области образования, обеспечивает введение в действие и реализацию требований</w:t>
      </w:r>
      <w:r>
        <w:rPr>
          <w:spacing w:val="1"/>
        </w:rPr>
        <w:t xml:space="preserve"> </w:t>
      </w:r>
      <w:r>
        <w:t>ФГОС ООО и выполнение гигиенических требований к режиму образовательного процесса,</w:t>
      </w:r>
      <w:r>
        <w:rPr>
          <w:spacing w:val="1"/>
        </w:rPr>
        <w:t xml:space="preserve"> </w:t>
      </w:r>
      <w:r>
        <w:t>установленных действующим</w:t>
      </w:r>
      <w:r>
        <w:rPr>
          <w:spacing w:val="-1"/>
        </w:rPr>
        <w:t xml:space="preserve"> </w:t>
      </w:r>
      <w:r>
        <w:t>СанПиНом.</w:t>
      </w:r>
    </w:p>
    <w:p w:rsidR="00C8070F" w:rsidRDefault="0048348A">
      <w:pPr>
        <w:pStyle w:val="a3"/>
        <w:ind w:right="339"/>
      </w:pP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</w:t>
      </w:r>
      <w:r>
        <w:t>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 область включена в структуру учебного плана с целью коррекции 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обусловленного</w:t>
      </w:r>
      <w:r>
        <w:rPr>
          <w:spacing w:val="1"/>
        </w:rPr>
        <w:t xml:space="preserve"> </w:t>
      </w:r>
      <w:r>
        <w:t>диапазоном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-1"/>
        </w:rPr>
        <w:t xml:space="preserve"> </w:t>
      </w:r>
      <w:r>
        <w:t>группы.</w:t>
      </w:r>
    </w:p>
    <w:p w:rsidR="00C8070F" w:rsidRDefault="0048348A">
      <w:pPr>
        <w:pStyle w:val="a3"/>
        <w:ind w:right="339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</w:t>
      </w:r>
      <w:r>
        <w:t>ихолого-педагогическом</w:t>
      </w:r>
      <w:r>
        <w:rPr>
          <w:spacing w:val="1"/>
        </w:rPr>
        <w:t xml:space="preserve"> </w:t>
      </w:r>
      <w:r>
        <w:t>консилиуме образовательной организации (ППк) применительно к каждому обучающемуся 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развивающую</w:t>
      </w:r>
      <w:r>
        <w:rPr>
          <w:spacing w:val="22"/>
        </w:rPr>
        <w:t xml:space="preserve"> </w:t>
      </w:r>
      <w:r>
        <w:t>область</w:t>
      </w:r>
      <w:r>
        <w:rPr>
          <w:spacing w:val="23"/>
        </w:rPr>
        <w:t xml:space="preserve"> </w:t>
      </w:r>
      <w:r>
        <w:t>курсами,</w:t>
      </w:r>
      <w:r>
        <w:rPr>
          <w:spacing w:val="23"/>
        </w:rPr>
        <w:t xml:space="preserve"> </w:t>
      </w:r>
      <w:r>
        <w:t>необходимыми</w:t>
      </w:r>
      <w:r>
        <w:rPr>
          <w:spacing w:val="24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преодоления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ослабления</w:t>
      </w:r>
      <w:r>
        <w:rPr>
          <w:spacing w:val="20"/>
        </w:rPr>
        <w:t xml:space="preserve"> </w:t>
      </w:r>
      <w:r>
        <w:t>нарушения</w:t>
      </w:r>
      <w:r>
        <w:rPr>
          <w:spacing w:val="23"/>
        </w:rPr>
        <w:t xml:space="preserve"> </w:t>
      </w:r>
      <w:r>
        <w:t>с</w:t>
      </w:r>
    </w:p>
    <w:p w:rsidR="00C8070F" w:rsidRDefault="0048348A">
      <w:pPr>
        <w:pStyle w:val="a3"/>
        <w:spacing w:before="1"/>
        <w:ind w:left="0" w:firstLine="0"/>
        <w:jc w:val="left"/>
        <w:rPr>
          <w:sz w:val="15"/>
        </w:rPr>
      </w:pPr>
      <w:r>
        <w:pict>
          <v:rect id="_x0000_s1546" style="position:absolute;margin-left:70.9pt;margin-top:10.6pt;width:2in;height:.7pt;z-index:-25159782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C8070F" w:rsidRDefault="0048348A">
      <w:pPr>
        <w:spacing w:before="90" w:line="357" w:lineRule="auto"/>
        <w:ind w:left="258" w:right="342" w:firstLine="707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Примерный учебный план обеспечивает в случаях, предусмотренных законодательством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 и родном языке из числа язы</w:t>
      </w:r>
      <w:r>
        <w:rPr>
          <w:sz w:val="20"/>
        </w:rPr>
        <w:t>ков народов Российской Федерации, возможность их изучения,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-2"/>
          <w:sz w:val="20"/>
        </w:rPr>
        <w:t xml:space="preserve"> </w:t>
      </w:r>
      <w:r>
        <w:rPr>
          <w:sz w:val="20"/>
        </w:rPr>
        <w:t>количество занятий.</w:t>
      </w:r>
    </w:p>
    <w:p w:rsidR="00C8070F" w:rsidRDefault="00C8070F">
      <w:pPr>
        <w:spacing w:line="357" w:lineRule="auto"/>
        <w:jc w:val="both"/>
        <w:rPr>
          <w:sz w:val="20"/>
        </w:rPr>
        <w:sectPr w:rsidR="00C8070F">
          <w:pgSz w:w="11910" w:h="16840"/>
          <w:pgMar w:top="102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1" w:firstLine="0"/>
      </w:pP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вариативность в выборе формы проведения занятий (индивидуальная</w:t>
      </w:r>
      <w:r>
        <w:t xml:space="preserve"> или групповая) и/или их</w:t>
      </w:r>
      <w:r>
        <w:rPr>
          <w:spacing w:val="1"/>
        </w:rPr>
        <w:t xml:space="preserve"> </w:t>
      </w:r>
      <w:r>
        <w:t>чередование,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индивидуализируются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:rsidR="00C8070F" w:rsidRDefault="0048348A">
      <w:pPr>
        <w:pStyle w:val="a3"/>
        <w:spacing w:before="1"/>
        <w:ind w:right="349"/>
      </w:pP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</w:t>
      </w:r>
      <w:r>
        <w:t>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отношений.</w:t>
      </w:r>
    </w:p>
    <w:p w:rsidR="00C8070F" w:rsidRDefault="0048348A">
      <w:pPr>
        <w:pStyle w:val="a3"/>
        <w:ind w:right="344"/>
      </w:pPr>
      <w:r>
        <w:t>Обязательная часть примерного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 предметных областей для всех имеющих по данной программе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(курсы)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</w:t>
      </w:r>
      <w:r>
        <w:t>ти в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так и на</w:t>
      </w:r>
      <w:r>
        <w:rPr>
          <w:spacing w:val="-1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обучения.</w:t>
      </w:r>
    </w:p>
    <w:p w:rsidR="00C8070F" w:rsidRDefault="0048348A">
      <w:pPr>
        <w:pStyle w:val="a3"/>
        <w:ind w:right="348"/>
      </w:pP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 реализацию интересов и индивидуальных потр</w:t>
      </w:r>
      <w:r>
        <w:t>ебностей обучающихся,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потребностей,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C8070F" w:rsidRDefault="0048348A">
      <w:pPr>
        <w:pStyle w:val="a3"/>
        <w:spacing w:before="1"/>
        <w:ind w:right="348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C8070F" w:rsidRDefault="0048348A" w:rsidP="0048348A">
      <w:pPr>
        <w:pStyle w:val="a6"/>
        <w:numPr>
          <w:ilvl w:val="1"/>
          <w:numId w:val="154"/>
        </w:numPr>
        <w:tabs>
          <w:tab w:val="left" w:pos="1253"/>
        </w:tabs>
        <w:spacing w:before="4" w:line="237" w:lineRule="auto"/>
        <w:ind w:right="351" w:firstLine="707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части;</w:t>
      </w:r>
    </w:p>
    <w:p w:rsidR="00C8070F" w:rsidRDefault="0048348A" w:rsidP="0048348A">
      <w:pPr>
        <w:pStyle w:val="a6"/>
        <w:numPr>
          <w:ilvl w:val="1"/>
          <w:numId w:val="154"/>
        </w:numPr>
        <w:tabs>
          <w:tab w:val="left" w:pos="1253"/>
        </w:tabs>
        <w:spacing w:before="2"/>
        <w:ind w:right="347" w:firstLine="707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довлетворение особых образовательных потребностей обучающихся с ЗПР и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этнокультурные;</w:t>
      </w:r>
    </w:p>
    <w:p w:rsidR="00C8070F" w:rsidRDefault="0048348A" w:rsidP="0048348A">
      <w:pPr>
        <w:pStyle w:val="a6"/>
        <w:numPr>
          <w:ilvl w:val="1"/>
          <w:numId w:val="154"/>
        </w:numPr>
        <w:tabs>
          <w:tab w:val="left" w:pos="1253"/>
        </w:tabs>
        <w:spacing w:before="2"/>
        <w:ind w:left="1252" w:hanging="287"/>
        <w:rPr>
          <w:sz w:val="24"/>
        </w:rPr>
      </w:pP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</w:p>
    <w:p w:rsidR="00C8070F" w:rsidRDefault="0048348A">
      <w:pPr>
        <w:pStyle w:val="a3"/>
        <w:spacing w:line="273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ЗПР.</w:t>
      </w:r>
    </w:p>
    <w:p w:rsidR="00C8070F" w:rsidRDefault="0048348A">
      <w:pPr>
        <w:pStyle w:val="a3"/>
        <w:ind w:left="966" w:firstLine="0"/>
        <w:jc w:val="left"/>
      </w:pPr>
      <w:r>
        <w:t>Количество</w:t>
      </w:r>
      <w:r>
        <w:rPr>
          <w:spacing w:val="23"/>
        </w:rPr>
        <w:t xml:space="preserve"> </w:t>
      </w:r>
      <w:r>
        <w:t>часов,</w:t>
      </w:r>
      <w:r>
        <w:rPr>
          <w:spacing w:val="82"/>
        </w:rPr>
        <w:t xml:space="preserve"> </w:t>
      </w:r>
      <w:r>
        <w:t>отведенных</w:t>
      </w:r>
      <w:r>
        <w:rPr>
          <w:spacing w:val="82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освоение</w:t>
      </w:r>
      <w:r>
        <w:rPr>
          <w:spacing w:val="82"/>
        </w:rPr>
        <w:t xml:space="preserve"> </w:t>
      </w:r>
      <w:r>
        <w:t>обучающимися</w:t>
      </w:r>
      <w:r>
        <w:rPr>
          <w:spacing w:val="83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ЗПР</w:t>
      </w:r>
      <w:r>
        <w:rPr>
          <w:spacing w:val="86"/>
        </w:rPr>
        <w:t xml:space="preserve"> </w:t>
      </w:r>
      <w:r>
        <w:t>учебного</w:t>
      </w:r>
      <w:r>
        <w:rPr>
          <w:spacing w:val="83"/>
        </w:rPr>
        <w:t xml:space="preserve"> </w:t>
      </w:r>
      <w:r>
        <w:t>плана,</w:t>
      </w:r>
    </w:p>
    <w:p w:rsidR="00C8070F" w:rsidRDefault="0048348A">
      <w:pPr>
        <w:pStyle w:val="a3"/>
        <w:ind w:right="349" w:firstLine="0"/>
      </w:pP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санитарно­гигиеническими</w:t>
      </w:r>
      <w:r>
        <w:rPr>
          <w:spacing w:val="-57"/>
        </w:rPr>
        <w:t xml:space="preserve"> </w:t>
      </w:r>
      <w:r>
        <w:t>требованиями.</w:t>
      </w:r>
    </w:p>
    <w:p w:rsidR="00C8070F" w:rsidRDefault="0048348A">
      <w:pPr>
        <w:pStyle w:val="a3"/>
        <w:ind w:right="341"/>
      </w:pP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</w:t>
      </w:r>
      <w:r>
        <w:t>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направлениям развития личности (духовно-нравственное, социальное, общеинтеллектуальное,</w:t>
      </w:r>
      <w:r>
        <w:rPr>
          <w:spacing w:val="1"/>
        </w:rPr>
        <w:t xml:space="preserve"> </w:t>
      </w:r>
      <w:r>
        <w:t>общекультурное, физкультурно-спортивное и оздоровительное), посредством различных 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</w:t>
      </w:r>
      <w:r>
        <w:t>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студии, спортивные клубы и секции, юношеские организации, краеведческая работа, научно-</w:t>
      </w:r>
      <w:r>
        <w:rPr>
          <w:spacing w:val="1"/>
        </w:rPr>
        <w:t xml:space="preserve"> </w:t>
      </w:r>
      <w:r>
        <w:t>практические конференции, школьные научные общества, олимпиады, поисковые и 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 должно формироваться с учетом пожеланий обу</w:t>
      </w:r>
      <w:r>
        <w:t>чающихся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C8070F" w:rsidRDefault="0048348A">
      <w:pPr>
        <w:pStyle w:val="a3"/>
        <w:spacing w:before="1"/>
        <w:ind w:right="348"/>
      </w:pP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8"/>
        </w:rPr>
        <w:t xml:space="preserve"> </w:t>
      </w:r>
      <w:r>
        <w:t>чередование</w:t>
      </w:r>
      <w:r>
        <w:rPr>
          <w:spacing w:val="22"/>
        </w:rPr>
        <w:t xml:space="preserve"> </w:t>
      </w:r>
      <w:r>
        <w:t>урочной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реализации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5" w:firstLine="0"/>
      </w:pP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</w:t>
      </w:r>
      <w:r>
        <w:t>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осуществляющая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C8070F" w:rsidRDefault="0048348A">
      <w:pPr>
        <w:pStyle w:val="a3"/>
        <w:ind w:right="34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 xml:space="preserve">возможности организаций дополнительного образования, культуры, </w:t>
      </w:r>
      <w:r>
        <w:t>спорта. В период 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лагерей,</w:t>
      </w:r>
      <w:r>
        <w:rPr>
          <w:spacing w:val="-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-1"/>
        </w:rPr>
        <w:t xml:space="preserve"> </w:t>
      </w:r>
      <w:r>
        <w:t>летних</w:t>
      </w:r>
      <w:r>
        <w:rPr>
          <w:spacing w:val="-2"/>
        </w:rPr>
        <w:t xml:space="preserve"> </w:t>
      </w:r>
      <w:r>
        <w:t>школ.</w:t>
      </w:r>
    </w:p>
    <w:p w:rsidR="00C8070F" w:rsidRDefault="0048348A">
      <w:pPr>
        <w:pStyle w:val="a3"/>
        <w:spacing w:before="1"/>
        <w:ind w:right="349"/>
      </w:pPr>
      <w:r>
        <w:t>Помимо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 организации, объем внеурочной деятельности на уровне основного общего образования</w:t>
      </w:r>
      <w:r>
        <w:rPr>
          <w:spacing w:val="1"/>
        </w:rPr>
        <w:t xml:space="preserve"> </w:t>
      </w:r>
      <w:r>
        <w:t>(до 1750 часов за пять лет обучения) с учетом интересов обучающихся с ЗПР и возможностей</w:t>
      </w:r>
      <w:r>
        <w:rPr>
          <w:spacing w:val="1"/>
        </w:rPr>
        <w:t xml:space="preserve"> </w:t>
      </w:r>
      <w:r>
        <w:t>организации</w:t>
      </w:r>
      <w:r>
        <w:t>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C8070F" w:rsidRDefault="0048348A">
      <w:pPr>
        <w:pStyle w:val="a3"/>
        <w:ind w:right="345"/>
      </w:pP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 и психофизическом развитии обучающихся с ЗПР и формирования 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адаптацию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C8070F" w:rsidRDefault="0048348A">
      <w:pPr>
        <w:pStyle w:val="a3"/>
        <w:ind w:right="339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обучающихся, но учитывается при определении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 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направления внеурочной</w:t>
      </w:r>
      <w:r>
        <w:rPr>
          <w:spacing w:val="-1"/>
        </w:rPr>
        <w:t xml:space="preserve"> </w:t>
      </w:r>
      <w:r>
        <w:t>деятельности.</w:t>
      </w:r>
    </w:p>
    <w:p w:rsidR="00C8070F" w:rsidRDefault="00C8070F">
      <w:pPr>
        <w:pStyle w:val="a3"/>
        <w:spacing w:before="5"/>
        <w:ind w:left="0" w:firstLine="0"/>
        <w:jc w:val="left"/>
      </w:pPr>
    </w:p>
    <w:p w:rsidR="00C8070F" w:rsidRDefault="0048348A">
      <w:pPr>
        <w:pStyle w:val="1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C8070F" w:rsidRDefault="0048348A">
      <w:pPr>
        <w:pStyle w:val="a3"/>
        <w:ind w:right="348"/>
        <w:rPr>
          <w:spacing w:val="-57"/>
        </w:rPr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образовательной организацией ежегодно с учетом требований СанПиН и мнения участников</w:t>
      </w:r>
      <w:r>
        <w:rPr>
          <w:spacing w:val="1"/>
        </w:rPr>
        <w:t xml:space="preserve"> </w:t>
      </w:r>
      <w:r>
        <w:t>образовательного процесса. Для обучающихся с ОВЗ (инклюзия) календарный учебный график</w:t>
      </w:r>
      <w:r>
        <w:rPr>
          <w:spacing w:val="1"/>
        </w:rPr>
        <w:t xml:space="preserve"> </w:t>
      </w:r>
      <w:r>
        <w:t>соответствует основ</w:t>
      </w:r>
      <w:r>
        <w:t>ному календарному учебному графику</w:t>
      </w:r>
      <w:r>
        <w:rPr>
          <w:spacing w:val="1"/>
        </w:rPr>
        <w:t xml:space="preserve"> </w:t>
      </w:r>
      <w:r>
        <w:t>школы, утвержденному директором</w:t>
      </w:r>
      <w:r>
        <w:rPr>
          <w:spacing w:val="-57"/>
        </w:rPr>
        <w:t xml:space="preserve"> </w:t>
      </w:r>
      <w:r>
        <w:rPr>
          <w:spacing w:val="-57"/>
        </w:rPr>
        <w:t xml:space="preserve">  </w:t>
      </w:r>
    </w:p>
    <w:p w:rsidR="00C8070F" w:rsidRDefault="0048348A">
      <w:pPr>
        <w:pStyle w:val="a3"/>
        <w:ind w:right="348"/>
        <w:jc w:val="left"/>
        <w:rPr>
          <w:spacing w:val="-57"/>
        </w:rPr>
      </w:pPr>
      <w:r>
        <w:rPr>
          <w:spacing w:val="-57"/>
        </w:rPr>
        <w:t>«Нижнесмородинская  ООШ»</w:t>
      </w:r>
    </w:p>
    <w:p w:rsidR="00C8070F" w:rsidRDefault="00C8070F">
      <w:pPr>
        <w:pStyle w:val="a3"/>
        <w:spacing w:before="3"/>
        <w:ind w:left="0" w:firstLine="0"/>
        <w:jc w:val="left"/>
      </w:pPr>
    </w:p>
    <w:p w:rsidR="00C8070F" w:rsidRDefault="0048348A">
      <w:pPr>
        <w:pStyle w:val="1"/>
        <w:jc w:val="both"/>
      </w:pPr>
      <w:r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C8070F" w:rsidRDefault="0048348A">
      <w:pPr>
        <w:pStyle w:val="a3"/>
        <w:spacing w:after="18" w:line="274" w:lineRule="exact"/>
        <w:ind w:left="621" w:right="3" w:firstLine="0"/>
        <w:jc w:val="center"/>
      </w:pPr>
      <w:r>
        <w:t>5-ти</w:t>
      </w:r>
      <w:r>
        <w:rPr>
          <w:spacing w:val="-2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неделя</w:t>
      </w:r>
    </w:p>
    <w:p w:rsidR="00C8070F" w:rsidRDefault="00C8070F">
      <w:pPr>
        <w:jc w:val="right"/>
        <w:rPr>
          <w:sz w:val="24"/>
        </w:rPr>
      </w:pPr>
    </w:p>
    <w:p w:rsidR="00C8070F" w:rsidRDefault="0048348A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Учебный план основного общего образования (пятидневная неделя)</w:t>
      </w:r>
    </w:p>
    <w:tbl>
      <w:tblPr>
        <w:tblW w:w="9027" w:type="dxa"/>
        <w:tblLook w:val="04A0" w:firstRow="1" w:lastRow="0" w:firstColumn="1" w:lastColumn="0" w:noHBand="0" w:noVBand="1"/>
      </w:tblPr>
      <w:tblGrid>
        <w:gridCol w:w="2429"/>
        <w:gridCol w:w="2065"/>
        <w:gridCol w:w="756"/>
        <w:gridCol w:w="756"/>
        <w:gridCol w:w="756"/>
        <w:gridCol w:w="756"/>
        <w:gridCol w:w="756"/>
        <w:gridCol w:w="753"/>
      </w:tblGrid>
      <w:tr w:rsidR="00C8070F"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Предме</w:t>
            </w:r>
            <w:r>
              <w:rPr>
                <w:b/>
                <w:bCs/>
                <w:color w:val="000000"/>
                <w:sz w:val="24"/>
                <w:szCs w:val="24"/>
              </w:rPr>
              <w:t>тные области</w:t>
            </w:r>
          </w:p>
        </w:tc>
        <w:tc>
          <w:tcPr>
            <w:tcW w:w="20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3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/>
        </w:tc>
        <w:tc>
          <w:tcPr>
            <w:tcW w:w="20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V класс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VI класс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VII класс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VIII класс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IX класс</w:t>
            </w:r>
          </w:p>
        </w:tc>
        <w:tc>
          <w:tcPr>
            <w:tcW w:w="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/>
        </w:tc>
      </w:tr>
      <w:tr w:rsidR="00C8070F">
        <w:tc>
          <w:tcPr>
            <w:tcW w:w="902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C8070F"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21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13</w:t>
            </w:r>
          </w:p>
        </w:tc>
      </w:tr>
      <w:tr w:rsidR="00C8070F"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Иностранные языки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Иностранный язык </w:t>
            </w:r>
            <w:r>
              <w:rPr>
                <w:color w:val="000000"/>
                <w:sz w:val="24"/>
                <w:szCs w:val="24"/>
              </w:rPr>
              <w:t>(английский)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C8070F"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C8070F"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10,5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C8070F"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C8070F"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C8070F"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4</w:t>
            </w:r>
          </w:p>
        </w:tc>
      </w:tr>
      <w:tr w:rsidR="00C8070F"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C8070F"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Труд (технология)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C8070F"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C8070F"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32,5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54</w:t>
            </w:r>
            <w:r>
              <w:rPr>
                <w:color w:val="000000"/>
                <w:sz w:val="24"/>
                <w:szCs w:val="24"/>
              </w:rPr>
              <w:t>,5</w:t>
            </w:r>
          </w:p>
        </w:tc>
      </w:tr>
      <w:tr w:rsidR="00C8070F">
        <w:tc>
          <w:tcPr>
            <w:tcW w:w="902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Учебные предметы, курсы, модули по выбору: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-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-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,5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t>Информатика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t>Биология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t>Родной</w:t>
            </w:r>
            <w:r>
              <w:t xml:space="preserve"> русский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170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986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1020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1088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1122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5338</w:t>
            </w:r>
          </w:p>
        </w:tc>
      </w:tr>
      <w:tr w:rsidR="00C8070F">
        <w:tc>
          <w:tcPr>
            <w:tcW w:w="902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Курсы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внеурочной деятельности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Разговоры о важном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color w:val="000000"/>
                <w:sz w:val="24"/>
                <w:szCs w:val="24"/>
              </w:rPr>
              <w:t>Россия – мои горизонты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ind w:left="75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ind w:left="75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5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Коррекция пробелов в знаниях учащихся  по математике</w:t>
            </w:r>
          </w:p>
          <w:p w:rsidR="00C8070F" w:rsidRDefault="00C8070F">
            <w:pPr>
              <w:rPr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Коррекция пробелов в знаниях учащихся  по </w:t>
            </w:r>
            <w:r>
              <w:rPr>
                <w:bCs/>
                <w:sz w:val="24"/>
                <w:szCs w:val="24"/>
              </w:rPr>
              <w:t>русскому языку</w:t>
            </w:r>
          </w:p>
          <w:p w:rsidR="00C8070F" w:rsidRDefault="00C8070F">
            <w:pPr>
              <w:rPr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t>Развивайка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</w:t>
            </w:r>
          </w:p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t>Профореентация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C8070F"/>
        </w:tc>
      </w:tr>
      <w:tr w:rsidR="00C8070F">
        <w:tc>
          <w:tcPr>
            <w:tcW w:w="4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70F" w:rsidRDefault="0048348A">
            <w:r>
              <w:rPr>
                <w:b/>
                <w:bCs/>
                <w:color w:val="000000"/>
                <w:sz w:val="24"/>
                <w:szCs w:val="24"/>
              </w:rPr>
              <w:t>Итого на реализацию курсов внеурочной деятельности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70F" w:rsidRDefault="0048348A">
            <w:r>
              <w:t>18</w:t>
            </w:r>
          </w:p>
        </w:tc>
      </w:tr>
    </w:tbl>
    <w:p w:rsidR="00C8070F" w:rsidRDefault="00C8070F"/>
    <w:p w:rsidR="00C8070F" w:rsidRDefault="00C8070F"/>
    <w:p w:rsidR="00C8070F" w:rsidRDefault="00C8070F">
      <w:pPr>
        <w:jc w:val="right"/>
        <w:rPr>
          <w:sz w:val="24"/>
        </w:rPr>
      </w:pPr>
    </w:p>
    <w:p w:rsidR="00C8070F" w:rsidRDefault="00C8070F">
      <w:pPr>
        <w:jc w:val="right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C8070F">
      <w:pPr>
        <w:pStyle w:val="a3"/>
        <w:ind w:left="0" w:firstLine="0"/>
        <w:jc w:val="left"/>
        <w:rPr>
          <w:sz w:val="20"/>
        </w:rPr>
      </w:pPr>
    </w:p>
    <w:p w:rsidR="00C8070F" w:rsidRDefault="00C8070F">
      <w:pPr>
        <w:pStyle w:val="a3"/>
        <w:spacing w:before="2"/>
        <w:ind w:left="0" w:firstLine="0"/>
        <w:jc w:val="left"/>
      </w:pPr>
    </w:p>
    <w:p w:rsidR="00C8070F" w:rsidRDefault="0048348A" w:rsidP="0048348A">
      <w:pPr>
        <w:pStyle w:val="1"/>
        <w:numPr>
          <w:ilvl w:val="2"/>
          <w:numId w:val="155"/>
        </w:numPr>
        <w:tabs>
          <w:tab w:val="left" w:pos="4918"/>
        </w:tabs>
        <w:spacing w:before="90"/>
        <w:ind w:left="4917" w:hanging="721"/>
        <w:jc w:val="left"/>
      </w:pPr>
      <w:r>
        <w:t>Кадровые</w:t>
      </w:r>
      <w:r>
        <w:rPr>
          <w:spacing w:val="-3"/>
        </w:rPr>
        <w:t xml:space="preserve"> </w:t>
      </w:r>
      <w:r>
        <w:t>условия</w:t>
      </w:r>
    </w:p>
    <w:p w:rsidR="00C8070F" w:rsidRDefault="0048348A">
      <w:pPr>
        <w:pStyle w:val="a3"/>
        <w:tabs>
          <w:tab w:val="left" w:pos="2333"/>
          <w:tab w:val="left" w:pos="3225"/>
          <w:tab w:val="left" w:pos="3947"/>
          <w:tab w:val="left" w:pos="5568"/>
          <w:tab w:val="left" w:pos="5878"/>
          <w:tab w:val="left" w:pos="6511"/>
          <w:tab w:val="left" w:pos="8300"/>
        </w:tabs>
        <w:ind w:right="339"/>
        <w:jc w:val="left"/>
        <w:sectPr w:rsidR="00C8070F">
          <w:pgSz w:w="11910" w:h="16840"/>
          <w:pgMar w:top="1120" w:right="220" w:bottom="1200" w:left="1160" w:header="0" w:footer="923" w:gutter="0"/>
          <w:cols w:space="720"/>
        </w:sectPr>
      </w:pPr>
      <w:r>
        <w:t>Реализация</w:t>
      </w:r>
      <w:r>
        <w:tab/>
        <w:t>АООП</w:t>
      </w:r>
      <w:r>
        <w:tab/>
        <w:t>ООО</w:t>
      </w:r>
      <w:r>
        <w:tab/>
        <w:t>обучающихся</w:t>
      </w:r>
      <w:r>
        <w:tab/>
        <w:t>с</w:t>
      </w:r>
      <w:r>
        <w:tab/>
        <w:t>ЗПР</w:t>
      </w:r>
      <w:r>
        <w:tab/>
        <w:t>обеспечивается</w:t>
      </w:r>
      <w:r>
        <w:tab/>
        <w:t>административно-</w:t>
      </w:r>
      <w:r>
        <w:rPr>
          <w:spacing w:val="-57"/>
        </w:rPr>
        <w:t xml:space="preserve"> </w:t>
      </w:r>
      <w:r>
        <w:t>управленческим</w:t>
      </w:r>
      <w:r>
        <w:rPr>
          <w:spacing w:val="41"/>
        </w:rPr>
        <w:t xml:space="preserve"> </w:t>
      </w:r>
      <w:r>
        <w:t>персоналом</w:t>
      </w:r>
      <w:r>
        <w:rPr>
          <w:spacing w:val="45"/>
        </w:rPr>
        <w:t xml:space="preserve"> </w:t>
      </w:r>
      <w:r>
        <w:rPr>
          <w:spacing w:val="45"/>
        </w:rPr>
        <w:t>«Нижнесмородинская ООШ»</w:t>
      </w:r>
      <w:r>
        <w:t>,</w:t>
      </w:r>
      <w:r>
        <w:rPr>
          <w:spacing w:val="43"/>
        </w:rPr>
        <w:t xml:space="preserve"> </w:t>
      </w:r>
      <w:r>
        <w:t>педагогическими</w:t>
      </w:r>
      <w:r>
        <w:rPr>
          <w:spacing w:val="45"/>
        </w:rPr>
        <w:t xml:space="preserve"> </w:t>
      </w:r>
      <w:r>
        <w:t>работниками</w:t>
      </w:r>
      <w:r>
        <w:rPr>
          <w:spacing w:val="43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</w:t>
      </w:r>
    </w:p>
    <w:p w:rsidR="00C8070F" w:rsidRDefault="00C8070F">
      <w:pPr>
        <w:pStyle w:val="a3"/>
        <w:spacing w:before="66"/>
        <w:ind w:left="0" w:right="344" w:firstLine="0"/>
      </w:pPr>
    </w:p>
    <w:p w:rsidR="00C8070F" w:rsidRDefault="0048348A">
      <w:pPr>
        <w:pStyle w:val="a3"/>
        <w:spacing w:before="66"/>
        <w:ind w:left="0" w:right="344" w:firstLine="0"/>
      </w:pPr>
      <w:r>
        <w:t>специалистами, осуществляющими психолого-педагогическое сопровождение обучающихся 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привлекаемыми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условиях.</w:t>
      </w:r>
    </w:p>
    <w:p w:rsidR="00C8070F" w:rsidRDefault="0048348A">
      <w:pPr>
        <w:pStyle w:val="a3"/>
        <w:spacing w:before="1"/>
        <w:ind w:right="34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1"/>
        </w:rPr>
        <w:t>«Нижнесмородинская ООШ»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данной нозологической категории.</w:t>
      </w:r>
    </w:p>
    <w:p w:rsidR="00C8070F" w:rsidRDefault="0048348A">
      <w:pPr>
        <w:pStyle w:val="a3"/>
        <w:ind w:right="346"/>
      </w:pPr>
      <w:r>
        <w:t>В процессе психолого-педагогического сопровождения обучающихся с ЗПР принимают</w:t>
      </w:r>
      <w:r>
        <w:rPr>
          <w:spacing w:val="1"/>
        </w:rPr>
        <w:t xml:space="preserve"> </w:t>
      </w:r>
      <w:r>
        <w:t xml:space="preserve">участие </w:t>
      </w:r>
      <w:r>
        <w:t>медицинские работники</w:t>
      </w:r>
      <w:r>
        <w:rPr>
          <w:spacing w:val="1"/>
        </w:rPr>
        <w:t xml:space="preserve"> </w:t>
      </w:r>
      <w:r>
        <w:t>(врачи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специальностей 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персонал),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сетевого взаимодействия.</w:t>
      </w:r>
    </w:p>
    <w:p w:rsidR="00C8070F" w:rsidRDefault="0048348A">
      <w:pPr>
        <w:pStyle w:val="a3"/>
        <w:ind w:right="342"/>
      </w:pPr>
      <w:r>
        <w:t xml:space="preserve">В штат специалистов </w:t>
      </w:r>
      <w:r>
        <w:t>«Нижнесмородинская ООШ»</w:t>
      </w:r>
      <w:r>
        <w:t>, реализующей АООП О</w:t>
      </w:r>
      <w:r>
        <w:t>ОО обучающихся с ЗПР,</w:t>
      </w:r>
      <w:r>
        <w:rPr>
          <w:spacing w:val="1"/>
        </w:rPr>
        <w:t xml:space="preserve"> </w:t>
      </w:r>
      <w:r>
        <w:t>входят, педагоги-психологи/специальные психологи, учителя-логопеды, социальные педагоги,</w:t>
      </w:r>
      <w:r>
        <w:rPr>
          <w:spacing w:val="1"/>
        </w:rPr>
        <w:t xml:space="preserve"> </w:t>
      </w:r>
      <w:r>
        <w:t>воспитатели, медицинские работники. При необходимости в процессе реализации АООП 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тьютора/ассистента</w:t>
      </w:r>
      <w:r>
        <w:rPr>
          <w:spacing w:val="1"/>
        </w:rPr>
        <w:t xml:space="preserve"> </w:t>
      </w:r>
      <w:r>
        <w:t>(помощника).</w:t>
      </w:r>
    </w:p>
    <w:p w:rsidR="00C8070F" w:rsidRDefault="0048348A">
      <w:pPr>
        <w:pStyle w:val="a3"/>
        <w:ind w:right="344"/>
      </w:pPr>
      <w:r>
        <w:t>Педагогические работники, реализующие коррекционно-развивающую область АООП</w:t>
      </w:r>
      <w:r>
        <w:rPr>
          <w:spacing w:val="1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5"/>
        </w:rPr>
        <w:t xml:space="preserve"> </w:t>
      </w:r>
      <w:r>
        <w:t>вариантов.</w:t>
      </w:r>
    </w:p>
    <w:p w:rsidR="00C8070F" w:rsidRDefault="0048348A">
      <w:pPr>
        <w:pStyle w:val="a3"/>
        <w:ind w:right="338"/>
      </w:pPr>
      <w:r>
        <w:rPr>
          <w:i/>
        </w:rPr>
        <w:t>Учитель-дефектолог</w:t>
      </w:r>
      <w:r>
        <w:rPr>
          <w:i/>
          <w:spacing w:val="36"/>
        </w:rPr>
        <w:t xml:space="preserve"> </w:t>
      </w:r>
      <w:r>
        <w:t>должен</w:t>
      </w:r>
      <w:r>
        <w:rPr>
          <w:spacing w:val="36"/>
        </w:rPr>
        <w:t xml:space="preserve"> </w:t>
      </w:r>
      <w:r>
        <w:t>иметь</w:t>
      </w:r>
      <w:r>
        <w:rPr>
          <w:spacing w:val="36"/>
        </w:rPr>
        <w:t xml:space="preserve"> </w:t>
      </w:r>
      <w:r>
        <w:t>высшее</w:t>
      </w:r>
      <w:r>
        <w:rPr>
          <w:spacing w:val="34"/>
        </w:rPr>
        <w:t xml:space="preserve"> </w:t>
      </w:r>
      <w:r>
        <w:t>профессиональное</w:t>
      </w:r>
      <w:r>
        <w:rPr>
          <w:spacing w:val="35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из вариантов программ</w:t>
      </w:r>
      <w:r>
        <w:rPr>
          <w:spacing w:val="-1"/>
        </w:rPr>
        <w:t xml:space="preserve"> </w:t>
      </w:r>
      <w:r>
        <w:t>подготовки:</w:t>
      </w:r>
    </w:p>
    <w:p w:rsidR="00C8070F" w:rsidRDefault="0048348A">
      <w:pPr>
        <w:pStyle w:val="a3"/>
        <w:spacing w:before="1"/>
        <w:ind w:left="966" w:firstLine="0"/>
      </w:pPr>
      <w:r>
        <w:t>высшее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образование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18"/>
        </w:tabs>
        <w:ind w:right="350" w:firstLine="707"/>
        <w:jc w:val="left"/>
        <w:rPr>
          <w:sz w:val="24"/>
        </w:rPr>
      </w:pP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олигофренопедагога;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281"/>
          <w:tab w:val="left" w:pos="1282"/>
          <w:tab w:val="left" w:pos="1765"/>
          <w:tab w:val="left" w:pos="3362"/>
          <w:tab w:val="left" w:pos="5009"/>
          <w:tab w:val="left" w:pos="5494"/>
          <w:tab w:val="left" w:pos="7513"/>
          <w:tab w:val="left" w:pos="9000"/>
        </w:tabs>
        <w:ind w:right="349" w:firstLine="707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направлению</w:t>
      </w:r>
      <w:r>
        <w:rPr>
          <w:sz w:val="24"/>
        </w:rPr>
        <w:tab/>
        <w:t>«Педагогика»</w:t>
      </w:r>
      <w:r>
        <w:rPr>
          <w:sz w:val="24"/>
        </w:rPr>
        <w:tab/>
        <w:t>по</w:t>
      </w:r>
      <w:r>
        <w:rPr>
          <w:sz w:val="24"/>
        </w:rPr>
        <w:tab/>
        <w:t>образовательным</w:t>
      </w:r>
      <w:r>
        <w:rPr>
          <w:sz w:val="24"/>
        </w:rPr>
        <w:tab/>
        <w:t>программам</w:t>
      </w:r>
      <w:r>
        <w:rPr>
          <w:sz w:val="24"/>
        </w:rPr>
        <w:tab/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олигофренопедагога;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06"/>
          <w:tab w:val="left" w:pos="1830"/>
          <w:tab w:val="left" w:pos="3830"/>
          <w:tab w:val="left" w:pos="6941"/>
          <w:tab w:val="left" w:pos="7795"/>
          <w:tab w:val="left" w:pos="8516"/>
        </w:tabs>
        <w:ind w:left="1106" w:hanging="140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специальности</w:t>
      </w:r>
      <w:r>
        <w:rPr>
          <w:sz w:val="24"/>
        </w:rPr>
        <w:tab/>
        <w:t>«Олигофренопедагогика»</w:t>
      </w:r>
      <w:r>
        <w:rPr>
          <w:sz w:val="24"/>
        </w:rPr>
        <w:tab/>
        <w:t>или</w:t>
      </w:r>
      <w:r>
        <w:rPr>
          <w:sz w:val="24"/>
        </w:rPr>
        <w:tab/>
        <w:t>по</w:t>
      </w:r>
      <w:r>
        <w:rPr>
          <w:sz w:val="24"/>
        </w:rPr>
        <w:tab/>
        <w:t>специальностям</w:t>
      </w:r>
    </w:p>
    <w:p w:rsidR="00C8070F" w:rsidRDefault="0048348A">
      <w:pPr>
        <w:pStyle w:val="a3"/>
        <w:ind w:firstLine="0"/>
        <w:jc w:val="left"/>
      </w:pPr>
      <w:r>
        <w:t>«Тифлопедагогика»,</w:t>
      </w:r>
      <w:r>
        <w:rPr>
          <w:spacing w:val="28"/>
        </w:rPr>
        <w:t xml:space="preserve"> </w:t>
      </w:r>
      <w:r>
        <w:t>«Сурдопедагогика»,</w:t>
      </w:r>
      <w:r>
        <w:rPr>
          <w:spacing w:val="30"/>
        </w:rPr>
        <w:t xml:space="preserve"> </w:t>
      </w:r>
      <w:r>
        <w:t>«Логопедия»</w:t>
      </w:r>
      <w:r>
        <w:rPr>
          <w:spacing w:val="16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прохождении</w:t>
      </w:r>
      <w:r>
        <w:rPr>
          <w:spacing w:val="24"/>
        </w:rPr>
        <w:t xml:space="preserve"> </w:t>
      </w:r>
      <w:r>
        <w:t>переподготовки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олигофренопедагогики;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286"/>
        </w:tabs>
        <w:ind w:right="347" w:firstLine="70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переподготовки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олигофренопедагогики.</w:t>
      </w:r>
    </w:p>
    <w:p w:rsidR="00C8070F" w:rsidRDefault="0048348A">
      <w:pPr>
        <w:pStyle w:val="a3"/>
        <w:ind w:right="340"/>
      </w:pPr>
      <w:r>
        <w:rPr>
          <w:i/>
        </w:rPr>
        <w:t xml:space="preserve">Педагог-психолог </w:t>
      </w:r>
      <w:r>
        <w:t>должен иметь высшее профессиональное обра</w:t>
      </w:r>
      <w:r>
        <w:t>зование по одному из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06"/>
        </w:tabs>
        <w:ind w:left="1106" w:hanging="140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 «Специальная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психология»;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06"/>
        </w:tabs>
        <w:ind w:right="343" w:firstLine="707"/>
        <w:rPr>
          <w:sz w:val="24"/>
        </w:rPr>
      </w:pPr>
      <w:r>
        <w:rPr>
          <w:sz w:val="24"/>
        </w:rPr>
        <w:t>по направлению «Педагогика» по образовательным программам подготовки бакалавра</w:t>
      </w:r>
      <w:r>
        <w:rPr>
          <w:spacing w:val="1"/>
          <w:sz w:val="24"/>
        </w:rPr>
        <w:t xml:space="preserve"> </w:t>
      </w:r>
      <w:r>
        <w:rPr>
          <w:sz w:val="24"/>
        </w:rPr>
        <w:t>или магистра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06"/>
        </w:tabs>
        <w:ind w:right="339" w:firstLine="707"/>
        <w:rPr>
          <w:sz w:val="24"/>
        </w:rPr>
      </w:pPr>
      <w:r>
        <w:rPr>
          <w:sz w:val="24"/>
        </w:rPr>
        <w:t>по на</w:t>
      </w:r>
      <w:r>
        <w:rPr>
          <w:sz w:val="24"/>
        </w:rPr>
        <w:t>правлению «Специальное (дефектологическое) образование»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подготовки бакалавра или магистра в области психологического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06"/>
        </w:tabs>
        <w:ind w:right="342" w:firstLine="70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психологии.</w:t>
      </w:r>
    </w:p>
    <w:p w:rsidR="00C8070F" w:rsidRDefault="0048348A">
      <w:pPr>
        <w:pStyle w:val="a3"/>
        <w:spacing w:before="1"/>
        <w:ind w:right="347"/>
      </w:pPr>
      <w:r>
        <w:rPr>
          <w:i/>
        </w:rPr>
        <w:t xml:space="preserve">Учитель-логопед </w:t>
      </w:r>
      <w:r>
        <w:t>должен иметь высшее профессиональное образование по одному из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06"/>
        </w:tabs>
        <w:ind w:left="1106" w:hanging="140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«Логопедия»;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06"/>
        </w:tabs>
        <w:ind w:right="339" w:firstLine="707"/>
        <w:rPr>
          <w:sz w:val="24"/>
        </w:rPr>
      </w:pPr>
      <w:r>
        <w:rPr>
          <w:sz w:val="24"/>
        </w:rPr>
        <w:t>по направлению «Специальное (дефектологическое) образование»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магистра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логопедии;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06"/>
        </w:tabs>
        <w:ind w:right="342" w:firstLine="70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</w:t>
      </w:r>
      <w:r>
        <w:rPr>
          <w:sz w:val="24"/>
        </w:rPr>
        <w:t>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логопедии.</w:t>
      </w:r>
    </w:p>
    <w:p w:rsidR="00C8070F" w:rsidRDefault="00C8070F">
      <w:pPr>
        <w:jc w:val="both"/>
        <w:rPr>
          <w:sz w:val="24"/>
        </w:r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spacing w:before="66"/>
        <w:ind w:left="258" w:right="344" w:firstLine="707"/>
        <w:jc w:val="both"/>
        <w:rPr>
          <w:sz w:val="24"/>
        </w:rPr>
      </w:pPr>
      <w:r>
        <w:rPr>
          <w:i/>
          <w:sz w:val="24"/>
        </w:rPr>
        <w:t>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 перечисленных вариантов: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50"/>
        </w:tabs>
        <w:ind w:right="343" w:firstLine="707"/>
        <w:rPr>
          <w:sz w:val="24"/>
        </w:rPr>
      </w:pPr>
      <w:r>
        <w:rPr>
          <w:sz w:val="24"/>
        </w:rPr>
        <w:t>высшее/среднее профессиональное педагогическое образование и 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 или курсы повышения квалификации (в объеме 72 и более часов)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</w:t>
      </w:r>
      <w:r>
        <w:rPr>
          <w:sz w:val="24"/>
        </w:rPr>
        <w:t>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образца;</w:t>
      </w:r>
    </w:p>
    <w:p w:rsidR="00C8070F" w:rsidRDefault="0048348A" w:rsidP="0048348A">
      <w:pPr>
        <w:pStyle w:val="a6"/>
        <w:numPr>
          <w:ilvl w:val="0"/>
          <w:numId w:val="156"/>
        </w:numPr>
        <w:tabs>
          <w:tab w:val="left" w:pos="1126"/>
        </w:tabs>
        <w:spacing w:before="1"/>
        <w:ind w:right="341" w:firstLine="707"/>
        <w:rPr>
          <w:sz w:val="24"/>
        </w:rPr>
      </w:pPr>
      <w:r>
        <w:rPr>
          <w:sz w:val="24"/>
        </w:rPr>
        <w:t>высшее/среднее профессиональное образование в области, соответствующей 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подтвержденные дипломом о профессиональной переподготовке 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 и курсы повышения квалификации (в объеме 72 и более часов) в области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образца.</w:t>
      </w:r>
    </w:p>
    <w:p w:rsidR="00C8070F" w:rsidRDefault="0048348A">
      <w:pPr>
        <w:pStyle w:val="a3"/>
        <w:ind w:right="342"/>
      </w:pPr>
      <w:r>
        <w:t>Все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профессиональную переподготовку или курсы повышения квалификации (в объеме 72 и более</w:t>
      </w:r>
      <w:r>
        <w:rPr>
          <w:spacing w:val="1"/>
        </w:rPr>
        <w:t xml:space="preserve"> </w:t>
      </w:r>
      <w:r>
        <w:t xml:space="preserve">часов) в области инклюзивного образования, подтвержденные </w:t>
      </w:r>
      <w:r>
        <w:t>дипломом о 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повышении</w:t>
      </w:r>
      <w:r>
        <w:rPr>
          <w:spacing w:val="-2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образца.</w:t>
      </w:r>
    </w:p>
    <w:p w:rsidR="00C8070F" w:rsidRDefault="0048348A">
      <w:pPr>
        <w:pStyle w:val="a3"/>
        <w:ind w:right="343"/>
      </w:pPr>
      <w:r>
        <w:t>Актуальный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повышением квалификации для соответствующих категорий работников в пределах сроков,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 Федерации.</w:t>
      </w:r>
    </w:p>
    <w:p w:rsidR="00C8070F" w:rsidRDefault="00C8070F">
      <w:pPr>
        <w:pStyle w:val="a3"/>
        <w:ind w:left="0" w:firstLine="0"/>
        <w:jc w:val="left"/>
        <w:rPr>
          <w:sz w:val="26"/>
        </w:rPr>
      </w:pPr>
    </w:p>
    <w:p w:rsidR="00C8070F" w:rsidRDefault="00C8070F">
      <w:pPr>
        <w:pStyle w:val="a3"/>
        <w:spacing w:before="4"/>
        <w:ind w:left="0" w:firstLine="0"/>
        <w:jc w:val="left"/>
        <w:rPr>
          <w:sz w:val="22"/>
        </w:rPr>
      </w:pPr>
    </w:p>
    <w:p w:rsidR="00C8070F" w:rsidRDefault="0048348A" w:rsidP="0048348A">
      <w:pPr>
        <w:pStyle w:val="a6"/>
        <w:numPr>
          <w:ilvl w:val="2"/>
          <w:numId w:val="155"/>
        </w:numPr>
        <w:tabs>
          <w:tab w:val="left" w:pos="3946"/>
        </w:tabs>
        <w:spacing w:before="1" w:line="274" w:lineRule="exact"/>
        <w:ind w:left="3945" w:hanging="601"/>
        <w:jc w:val="both"/>
        <w:rPr>
          <w:b/>
          <w:sz w:val="24"/>
        </w:rPr>
      </w:pPr>
      <w:r>
        <w:rPr>
          <w:b/>
          <w:color w:val="000009"/>
          <w:sz w:val="24"/>
        </w:rPr>
        <w:t>Материально-технические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C8070F" w:rsidRDefault="0048348A">
      <w:pPr>
        <w:pStyle w:val="a3"/>
        <w:ind w:right="340" w:firstLine="703"/>
      </w:pPr>
      <w:r>
        <w:t xml:space="preserve">Материально-технические условия реализации АООП ООО обучающихся с ЗПР </w:t>
      </w:r>
      <w:r>
        <w:t>«Нижнесмородинская ООШ»</w:t>
      </w:r>
      <w:r>
        <w:t>в целом соответствуют условиям, необходимым для реализации ООП ООО. Вместе</w:t>
      </w:r>
      <w:r>
        <w:rPr>
          <w:spacing w:val="1"/>
        </w:rPr>
        <w:t xml:space="preserve"> </w:t>
      </w:r>
      <w:r>
        <w:t>с тем, они должны отвечать особым образовательным потребностям обучающихся с ЗПР</w:t>
      </w:r>
      <w:r>
        <w:t xml:space="preserve">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соответствующей 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социальной среды</w:t>
      </w:r>
      <w:r>
        <w:t>.</w:t>
      </w:r>
    </w:p>
    <w:p w:rsidR="00C8070F" w:rsidRDefault="0048348A">
      <w:pPr>
        <w:pStyle w:val="a3"/>
        <w:ind w:left="966" w:right="350" w:firstLine="0"/>
      </w:pPr>
      <w:r>
        <w:t>Сроки освоения АООП ООО обучающимися с ЗПР составляют 5 лет (5–9 классы).</w:t>
      </w:r>
      <w:r>
        <w:rPr>
          <w:spacing w:val="1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продолжительности</w:t>
      </w:r>
      <w:r>
        <w:rPr>
          <w:spacing w:val="43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года,</w:t>
      </w:r>
      <w:r>
        <w:rPr>
          <w:spacing w:val="39"/>
        </w:rPr>
        <w:t xml:space="preserve"> </w:t>
      </w:r>
      <w:r>
        <w:t>продолжительности</w:t>
      </w:r>
      <w:r>
        <w:rPr>
          <w:spacing w:val="4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недели,</w:t>
      </w:r>
    </w:p>
    <w:p w:rsidR="00C8070F" w:rsidRDefault="0048348A">
      <w:pPr>
        <w:pStyle w:val="a3"/>
        <w:ind w:firstLine="0"/>
      </w:pPr>
      <w:r>
        <w:t>недельной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нагрузке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2.3.1.</w:t>
      </w:r>
    </w:p>
    <w:p w:rsidR="00C8070F" w:rsidRDefault="0048348A">
      <w:pPr>
        <w:pStyle w:val="a3"/>
        <w:ind w:right="340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</w:t>
      </w:r>
      <w:r>
        <w:t>собствуют</w:t>
      </w:r>
      <w:r>
        <w:rPr>
          <w:spacing w:val="1"/>
        </w:rPr>
        <w:t xml:space="preserve"> </w:t>
      </w:r>
      <w:r>
        <w:t>мотивации учебной деятельности и обеспечивают возможности применения дистанционных</w:t>
      </w:r>
      <w:r>
        <w:rPr>
          <w:spacing w:val="1"/>
        </w:rPr>
        <w:t xml:space="preserve"> </w:t>
      </w:r>
      <w:r>
        <w:t>технологий в случае необходимости. К техническим средствам обучения обучающихся с ЗПР,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компьют</w:t>
      </w:r>
      <w:r>
        <w:t>еры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колонками (моноблоки) и выходом в Internet, принтер, сканер, мультимедийные проекторы 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 xml:space="preserve">ассистивные технологии, средства для хранения и переноса информации (USB </w:t>
      </w:r>
      <w:r>
        <w:t>накопители),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аудиодисков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записями,</w:t>
      </w:r>
      <w:r>
        <w:rPr>
          <w:spacing w:val="-2"/>
        </w:rPr>
        <w:t xml:space="preserve"> </w:t>
      </w:r>
      <w:r>
        <w:t>аудиокнигами и др.</w:t>
      </w:r>
    </w:p>
    <w:p w:rsidR="00C8070F" w:rsidRDefault="0048348A">
      <w:pPr>
        <w:pStyle w:val="a3"/>
        <w:ind w:right="348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школьники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ЗПР</w:t>
      </w:r>
      <w:r>
        <w:rPr>
          <w:spacing w:val="11"/>
        </w:rPr>
        <w:t xml:space="preserve"> </w:t>
      </w:r>
      <w:r>
        <w:t>обучаются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базовым</w:t>
      </w:r>
      <w:r>
        <w:rPr>
          <w:spacing w:val="12"/>
        </w:rPr>
        <w:t xml:space="preserve"> </w:t>
      </w:r>
      <w:r>
        <w:t>учебникам,</w:t>
      </w:r>
      <w:r>
        <w:rPr>
          <w:spacing w:val="11"/>
        </w:rPr>
        <w:t xml:space="preserve"> </w:t>
      </w:r>
      <w:r>
        <w:t>входящим</w:t>
      </w:r>
    </w:p>
    <w:p w:rsidR="00C8070F" w:rsidRDefault="00C8070F">
      <w:pPr>
        <w:sectPr w:rsidR="00C8070F">
          <w:pgSz w:w="11910" w:h="16840"/>
          <w:pgMar w:top="1040" w:right="220" w:bottom="1200" w:left="1160" w:header="0" w:footer="923" w:gutter="0"/>
          <w:cols w:space="720"/>
        </w:sectPr>
      </w:pPr>
    </w:p>
    <w:p w:rsidR="00C8070F" w:rsidRDefault="0048348A">
      <w:pPr>
        <w:pStyle w:val="a3"/>
        <w:spacing w:before="66"/>
        <w:ind w:right="347" w:firstLine="0"/>
      </w:pPr>
      <w:r>
        <w:t>в Федеральный перечень учебников для сверстников, не имеющих ограничений здоровья, 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тетрадями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 обеспечивающими реализацию программы коррекционной работы и специальную</w:t>
      </w:r>
      <w:r>
        <w:rPr>
          <w:spacing w:val="1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ООО.</w:t>
      </w:r>
    </w:p>
    <w:p w:rsidR="00C8070F" w:rsidRDefault="0048348A">
      <w:pPr>
        <w:pStyle w:val="a3"/>
        <w:spacing w:before="1"/>
        <w:ind w:right="34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 но и на всех участников процесса образова</w:t>
      </w:r>
      <w:r>
        <w:t>ния. При переходе образовательных</w:t>
      </w:r>
      <w:r>
        <w:rPr>
          <w:spacing w:val="1"/>
        </w:rPr>
        <w:t xml:space="preserve"> </w:t>
      </w:r>
      <w:r>
        <w:t>организаций на дистанционные формы обучения должна быть обеспечена возможность доступа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 к информационным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ресурсам.</w:t>
      </w:r>
    </w:p>
    <w:p w:rsidR="00C8070F" w:rsidRDefault="00C8070F">
      <w:pPr>
        <w:pStyle w:val="a3"/>
        <w:spacing w:before="4"/>
        <w:ind w:left="0" w:firstLine="0"/>
        <w:jc w:val="left"/>
      </w:pPr>
    </w:p>
    <w:p w:rsidR="00C8070F" w:rsidRDefault="0048348A" w:rsidP="0048348A">
      <w:pPr>
        <w:pStyle w:val="a6"/>
        <w:numPr>
          <w:ilvl w:val="2"/>
          <w:numId w:val="155"/>
        </w:numPr>
        <w:tabs>
          <w:tab w:val="left" w:pos="3704"/>
        </w:tabs>
        <w:spacing w:line="274" w:lineRule="exact"/>
        <w:ind w:left="3703" w:hanging="601"/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t>Информационно-методические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C8070F" w:rsidRDefault="0048348A">
      <w:pPr>
        <w:pStyle w:val="a3"/>
        <w:ind w:right="344"/>
      </w:pPr>
      <w:r>
        <w:t>Информационно-методическ</w:t>
      </w:r>
      <w:r>
        <w:t>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 xml:space="preserve">в </w:t>
      </w:r>
      <w:r>
        <w:t>«Нижнесмородинская ООШ»</w:t>
      </w:r>
      <w:r>
        <w:t xml:space="preserve"> направлено на обеспечение широкого, постоянного и устойчивого</w:t>
      </w:r>
      <w:r>
        <w:rPr>
          <w:spacing w:val="1"/>
        </w:rPr>
        <w:t xml:space="preserve"> </w:t>
      </w:r>
      <w:r>
        <w:t>доступа для всех участников образовательного процесса к любой информации,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 обеспечивает информационную открытость для всех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</w:t>
      </w:r>
      <w:r>
        <w:t>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страничке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сетях.</w:t>
      </w:r>
    </w:p>
    <w:p w:rsidR="00C8070F" w:rsidRDefault="0048348A">
      <w:pPr>
        <w:pStyle w:val="a3"/>
        <w:ind w:right="340"/>
      </w:pPr>
      <w:r>
        <w:t>В образовательной организации созданы условия для функционирования современной</w:t>
      </w:r>
      <w:r>
        <w:rPr>
          <w:spacing w:val="1"/>
        </w:rPr>
        <w:t xml:space="preserve"> </w:t>
      </w:r>
      <w:r>
        <w:t>информационно-образовательной среды, включающей электронные информационные ресурсы,</w:t>
      </w:r>
      <w:r>
        <w:rPr>
          <w:spacing w:val="1"/>
        </w:rPr>
        <w:t xml:space="preserve"> </w:t>
      </w:r>
      <w:r>
        <w:t>электронны</w:t>
      </w:r>
      <w:r>
        <w:t>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 технологий, соответствующих технических средств,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C8070F" w:rsidRDefault="0048348A">
      <w:pPr>
        <w:pStyle w:val="a3"/>
        <w:ind w:right="345"/>
      </w:pPr>
      <w:r>
        <w:t>Требования к информационно-методическому обеспечению образовательного процесса</w:t>
      </w:r>
      <w:r>
        <w:rPr>
          <w:spacing w:val="1"/>
        </w:rPr>
        <w:t xml:space="preserve"> </w:t>
      </w:r>
      <w:r>
        <w:t>включают:</w:t>
      </w:r>
    </w:p>
    <w:p w:rsidR="00C8070F" w:rsidRDefault="0048348A" w:rsidP="0048348A">
      <w:pPr>
        <w:pStyle w:val="a6"/>
        <w:numPr>
          <w:ilvl w:val="0"/>
          <w:numId w:val="157"/>
        </w:numPr>
        <w:tabs>
          <w:tab w:val="left" w:pos="1675"/>
        </w:tabs>
        <w:spacing w:before="1" w:line="293" w:lineRule="exact"/>
        <w:ind w:left="1674" w:hanging="709"/>
        <w:rPr>
          <w:sz w:val="24"/>
        </w:rPr>
      </w:pP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нормативно-правовую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C8070F" w:rsidRDefault="0048348A" w:rsidP="0048348A">
      <w:pPr>
        <w:pStyle w:val="a6"/>
        <w:numPr>
          <w:ilvl w:val="0"/>
          <w:numId w:val="157"/>
        </w:numPr>
        <w:tabs>
          <w:tab w:val="left" w:pos="1675"/>
        </w:tabs>
        <w:ind w:right="350" w:firstLine="566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C8070F" w:rsidRDefault="0048348A" w:rsidP="0048348A">
      <w:pPr>
        <w:pStyle w:val="a6"/>
        <w:numPr>
          <w:ilvl w:val="0"/>
          <w:numId w:val="157"/>
        </w:numPr>
        <w:tabs>
          <w:tab w:val="left" w:pos="1675"/>
        </w:tabs>
        <w:spacing w:before="3" w:line="237" w:lineRule="auto"/>
        <w:ind w:right="349" w:firstLine="566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(журналы),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C8070F" w:rsidRDefault="0048348A" w:rsidP="0048348A">
      <w:pPr>
        <w:pStyle w:val="a6"/>
        <w:numPr>
          <w:ilvl w:val="0"/>
          <w:numId w:val="157"/>
        </w:numPr>
        <w:tabs>
          <w:tab w:val="left" w:pos="1675"/>
        </w:tabs>
        <w:spacing w:before="8" w:line="237" w:lineRule="auto"/>
        <w:ind w:right="349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исследований).</w:t>
      </w:r>
    </w:p>
    <w:p w:rsidR="00C8070F" w:rsidRDefault="0048348A">
      <w:pPr>
        <w:pStyle w:val="a3"/>
        <w:spacing w:before="3"/>
        <w:ind w:right="348"/>
      </w:pPr>
      <w:r>
        <w:t>Образование обучающихся с ЗПР на уровне основного общего образования предполагает</w:t>
      </w:r>
      <w:r>
        <w:rPr>
          <w:spacing w:val="-57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 xml:space="preserve">психологии и коррекционной </w:t>
      </w:r>
      <w:r>
        <w:t>педагогики, включая электронные библиотеки, порталы и 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 обмена информацией между спец</w:t>
      </w:r>
      <w:r>
        <w:t>иалистами разного профиля, специалистами и</w:t>
      </w:r>
      <w:r>
        <w:rPr>
          <w:spacing w:val="1"/>
        </w:rPr>
        <w:t xml:space="preserve"> </w:t>
      </w:r>
      <w:r>
        <w:t>семьей,</w:t>
      </w:r>
      <w:r>
        <w:rPr>
          <w:spacing w:val="-1"/>
        </w:rPr>
        <w:t xml:space="preserve"> </w:t>
      </w:r>
      <w:r>
        <w:t>включая сетевые</w:t>
      </w:r>
      <w:r>
        <w:rPr>
          <w:spacing w:val="-1"/>
        </w:rPr>
        <w:t xml:space="preserve"> </w:t>
      </w:r>
      <w:r>
        <w:t>ресурсы и</w:t>
      </w:r>
      <w:r>
        <w:rPr>
          <w:spacing w:val="3"/>
        </w:rPr>
        <w:t xml:space="preserve"> </w:t>
      </w:r>
      <w:r>
        <w:t>технологии.</w:t>
      </w:r>
    </w:p>
    <w:sectPr w:rsidR="00C8070F">
      <w:pgSz w:w="11910" w:h="16840"/>
      <w:pgMar w:top="1040" w:right="220" w:bottom="1200" w:left="116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70F" w:rsidRDefault="0048348A">
      <w:r>
        <w:separator/>
      </w:r>
    </w:p>
  </w:endnote>
  <w:endnote w:type="continuationSeparator" w:id="0">
    <w:p w:rsidR="00C8070F" w:rsidRDefault="00483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70F" w:rsidRDefault="0048348A">
    <w:pPr>
      <w:pStyle w:val="a3"/>
      <w:spacing w:line="14" w:lineRule="auto"/>
      <w:ind w:left="0" w:firstLine="0"/>
      <w:jc w:val="left"/>
      <w:rPr>
        <w:sz w:val="20"/>
      </w:rPr>
    </w:pPr>
    <w:r>
      <w:pict w14:anchorId="50A84C9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.4pt;margin-top:780.75pt;width:22.8pt;height:13.05pt;z-index:-251661824;mso-position-horizontal-relative:page;mso-position-vertical-relative:page;mso-width-relative:page;mso-height-relative:page" filled="f" stroked="f">
          <v:textbox style="mso-next-textbox:#_x0000_s2049" inset="0,0,0,0">
            <w:txbxContent>
              <w:p w:rsidR="00C8070F" w:rsidRDefault="004834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70F" w:rsidRDefault="0048348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.9pt;margin-top:754.55pt;width:305.15pt;height:16.8pt;z-index:-251660800;mso-position-horizontal-relative:page;mso-position-vertical-relative:page;mso-width-relative:page;mso-height-relative:page" filled="f" stroked="f">
          <v:textbox inset="0,0,0,0">
            <w:txbxContent>
              <w:p w:rsidR="00C8070F" w:rsidRDefault="0048348A">
                <w:pPr>
                  <w:spacing w:before="39"/>
                  <w:ind w:left="20"/>
                  <w:rPr>
                    <w:rFonts w:ascii="Calibri" w:hAnsi="Calibri"/>
                  </w:rPr>
                </w:pPr>
                <w:r>
                  <w:rPr>
                    <w:rFonts w:ascii="Symbol" w:hAnsi="Symbol"/>
                    <w:vertAlign w:val="superscript"/>
                  </w:rPr>
                  <w:t>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rFonts w:ascii="Calibri" w:hAnsi="Calibri"/>
                  </w:rPr>
                  <w:t>Изучение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темы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проводится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в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зависимости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от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выбранного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</w:rPr>
                  <w:t>УМК.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47.4pt;margin-top:780.75pt;width:22.75pt;height:13.05pt;z-index:-251659776;mso-position-horizontal-relative:page;mso-position-vertical-relative:page;mso-width-relative:page;mso-height-relative:page" filled="f" stroked="f">
          <v:textbox inset="0,0,0,0">
            <w:txbxContent>
              <w:p w:rsidR="00C8070F" w:rsidRDefault="004834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70F" w:rsidRDefault="0048348A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2" style="position:absolute;margin-left:70.9pt;margin-top:739.25pt;width:2in;height:.7pt;z-index:-251658752;mso-position-horizontal-relative:page;mso-position-vertical-relative:page;mso-width-relative:page;mso-height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.9pt;margin-top:743.05pt;width:305.15pt;height:16.8pt;z-index:-251657728;mso-position-horizontal-relative:page;mso-position-vertical-relative:page;mso-width-relative:page;mso-height-relative:page" filled="f" stroked="f">
          <v:textbox inset="0,0,0,0">
            <w:txbxContent>
              <w:p w:rsidR="00C8070F" w:rsidRDefault="0048348A">
                <w:pPr>
                  <w:spacing w:before="39"/>
                  <w:ind w:left="20"/>
                  <w:rPr>
                    <w:rFonts w:ascii="Calibri" w:hAnsi="Calibri"/>
                  </w:rPr>
                </w:pPr>
                <w:r>
                  <w:rPr>
                    <w:rFonts w:ascii="Symbol" w:hAnsi="Symbol"/>
                    <w:vertAlign w:val="superscript"/>
                  </w:rPr>
                  <w:t>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rFonts w:ascii="Calibri" w:hAnsi="Calibri"/>
                  </w:rPr>
                  <w:t>Изучение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темы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проводится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в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зависимости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от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выбранного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</w:rPr>
                  <w:t>УМК.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547.4pt;margin-top:780.75pt;width:22.75pt;height:13.05pt;z-index:-251656704;mso-position-horizontal-relative:page;mso-position-vertical-relative:page;mso-width-relative:page;mso-height-relative:page" filled="f" stroked="f">
          <v:textbox inset="0,0,0,0">
            <w:txbxContent>
              <w:p w:rsidR="00C8070F" w:rsidRDefault="004834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70F" w:rsidRDefault="0048348A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7.4pt;margin-top:780.75pt;width:22.8pt;height:13.05pt;z-index:-251655680;mso-position-horizontal-relative:page;mso-position-vertical-relative:page;mso-width-relative:page;mso-height-relative:page" filled="f" stroked="f">
          <v:textbox inset="0,0,0,0">
            <w:txbxContent>
              <w:p w:rsidR="00C8070F" w:rsidRDefault="004834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70F" w:rsidRDefault="0048348A">
      <w:r>
        <w:separator/>
      </w:r>
    </w:p>
  </w:footnote>
  <w:footnote w:type="continuationSeparator" w:id="0">
    <w:p w:rsidR="00C8070F" w:rsidRDefault="00483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04E4E29"/>
    <w:multiLevelType w:val="multilevel"/>
    <w:tmpl w:val="804E4E29"/>
    <w:lvl w:ilvl="0">
      <w:start w:val="5"/>
      <w:numFmt w:val="decimal"/>
      <w:lvlText w:val="%1"/>
      <w:lvlJc w:val="left"/>
      <w:pPr>
        <w:ind w:left="258" w:hanging="21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19"/>
      </w:pPr>
      <w:rPr>
        <w:rFonts w:hint="default"/>
        <w:lang w:val="ru-RU" w:eastAsia="en-US" w:bidi="ar-SA"/>
      </w:rPr>
    </w:lvl>
  </w:abstractNum>
  <w:abstractNum w:abstractNumId="1">
    <w:nsid w:val="813A4B87"/>
    <w:multiLevelType w:val="multilevel"/>
    <w:tmpl w:val="813A4B87"/>
    <w:lvl w:ilvl="0">
      <w:numFmt w:val="bullet"/>
      <w:lvlText w:val="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9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2">
    <w:nsid w:val="825EC3C5"/>
    <w:multiLevelType w:val="multilevel"/>
    <w:tmpl w:val="825EC3C5"/>
    <w:lvl w:ilvl="0">
      <w:start w:val="1"/>
      <w:numFmt w:val="upperRoman"/>
      <w:lvlText w:val="%1."/>
      <w:lvlJc w:val="left"/>
      <w:pPr>
        <w:ind w:left="1223" w:hanging="25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20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240"/>
      </w:pPr>
      <w:rPr>
        <w:rFonts w:hint="default"/>
        <w:lang w:val="ru-RU" w:eastAsia="en-US" w:bidi="ar-SA"/>
      </w:rPr>
    </w:lvl>
  </w:abstractNum>
  <w:abstractNum w:abstractNumId="3">
    <w:nsid w:val="845B5372"/>
    <w:multiLevelType w:val="multilevel"/>
    <w:tmpl w:val="845B5372"/>
    <w:lvl w:ilvl="0">
      <w:start w:val="1"/>
      <w:numFmt w:val="upperRoman"/>
      <w:lvlText w:val="%1."/>
      <w:lvlJc w:val="left"/>
      <w:pPr>
        <w:ind w:left="1024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70" w:hanging="1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1" w:hanging="1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2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4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199"/>
      </w:pPr>
      <w:rPr>
        <w:rFonts w:hint="default"/>
        <w:lang w:val="ru-RU" w:eastAsia="en-US" w:bidi="ar-SA"/>
      </w:rPr>
    </w:lvl>
  </w:abstractNum>
  <w:abstractNum w:abstractNumId="4">
    <w:nsid w:val="8461FADE"/>
    <w:multiLevelType w:val="multilevel"/>
    <w:tmpl w:val="8461FADE"/>
    <w:lvl w:ilvl="0">
      <w:numFmt w:val="bullet"/>
      <w:lvlText w:val="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9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5">
    <w:nsid w:val="87B75F0A"/>
    <w:multiLevelType w:val="multilevel"/>
    <w:tmpl w:val="87B75F0A"/>
    <w:lvl w:ilvl="0">
      <w:numFmt w:val="bullet"/>
      <w:lvlText w:val=""/>
      <w:lvlJc w:val="left"/>
      <w:pPr>
        <w:ind w:left="40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2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1" w:hanging="708"/>
      </w:pPr>
      <w:rPr>
        <w:rFonts w:hint="default"/>
        <w:lang w:val="ru-RU" w:eastAsia="en-US" w:bidi="ar-SA"/>
      </w:rPr>
    </w:lvl>
  </w:abstractNum>
  <w:abstractNum w:abstractNumId="6">
    <w:nsid w:val="883B3669"/>
    <w:multiLevelType w:val="multilevel"/>
    <w:tmpl w:val="883B3669"/>
    <w:lvl w:ilvl="0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1"/>
      </w:pPr>
      <w:rPr>
        <w:rFonts w:hint="default"/>
        <w:lang w:val="ru-RU" w:eastAsia="en-US" w:bidi="ar-SA"/>
      </w:rPr>
    </w:lvl>
  </w:abstractNum>
  <w:abstractNum w:abstractNumId="7">
    <w:nsid w:val="8CAEB125"/>
    <w:multiLevelType w:val="multilevel"/>
    <w:tmpl w:val="8CAEB125"/>
    <w:lvl w:ilvl="0">
      <w:start w:val="1"/>
      <w:numFmt w:val="upperRoman"/>
      <w:lvlText w:val="%1."/>
      <w:lvlJc w:val="left"/>
      <w:pPr>
        <w:ind w:left="258" w:hanging="23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3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35"/>
      </w:pPr>
      <w:rPr>
        <w:rFonts w:hint="default"/>
        <w:lang w:val="ru-RU" w:eastAsia="en-US" w:bidi="ar-SA"/>
      </w:rPr>
    </w:lvl>
  </w:abstractNum>
  <w:abstractNum w:abstractNumId="8">
    <w:nsid w:val="91995D4F"/>
    <w:multiLevelType w:val="multilevel"/>
    <w:tmpl w:val="91995D4F"/>
    <w:lvl w:ilvl="0">
      <w:start w:val="1"/>
      <w:numFmt w:val="upperRoman"/>
      <w:lvlText w:val="%1."/>
      <w:lvlJc w:val="left"/>
      <w:pPr>
        <w:ind w:left="258" w:hanging="2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2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21"/>
      </w:pPr>
      <w:rPr>
        <w:rFonts w:hint="default"/>
        <w:lang w:val="ru-RU" w:eastAsia="en-US" w:bidi="ar-SA"/>
      </w:rPr>
    </w:lvl>
  </w:abstractNum>
  <w:abstractNum w:abstractNumId="9">
    <w:nsid w:val="91B69C97"/>
    <w:multiLevelType w:val="multilevel"/>
    <w:tmpl w:val="91B69C97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10">
    <w:nsid w:val="9239341B"/>
    <w:multiLevelType w:val="multilevel"/>
    <w:tmpl w:val="9239341B"/>
    <w:lvl w:ilvl="0">
      <w:numFmt w:val="bullet"/>
      <w:lvlText w:val=""/>
      <w:lvlJc w:val="left"/>
      <w:pPr>
        <w:ind w:left="2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</w:abstractNum>
  <w:abstractNum w:abstractNumId="11">
    <w:nsid w:val="9288B902"/>
    <w:multiLevelType w:val="multilevel"/>
    <w:tmpl w:val="9288B902"/>
    <w:lvl w:ilvl="0">
      <w:numFmt w:val="bullet"/>
      <w:lvlText w:val="●"/>
      <w:lvlJc w:val="left"/>
      <w:pPr>
        <w:ind w:left="258" w:hanging="286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12">
    <w:nsid w:val="9377BC45"/>
    <w:multiLevelType w:val="multilevel"/>
    <w:tmpl w:val="9377BC45"/>
    <w:lvl w:ilvl="0">
      <w:numFmt w:val="bullet"/>
      <w:lvlText w:val=""/>
      <w:lvlJc w:val="left"/>
      <w:pPr>
        <w:ind w:left="96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40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5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4" w:hanging="708"/>
      </w:pPr>
      <w:rPr>
        <w:rFonts w:hint="default"/>
        <w:lang w:val="ru-RU" w:eastAsia="en-US" w:bidi="ar-SA"/>
      </w:rPr>
    </w:lvl>
  </w:abstractNum>
  <w:abstractNum w:abstractNumId="13">
    <w:nsid w:val="95E682A1"/>
    <w:multiLevelType w:val="multilevel"/>
    <w:tmpl w:val="95E682A1"/>
    <w:lvl w:ilvl="0">
      <w:numFmt w:val="bullet"/>
      <w:lvlText w:val=""/>
      <w:lvlJc w:val="left"/>
      <w:pPr>
        <w:ind w:left="27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04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2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25"/>
      </w:pPr>
      <w:rPr>
        <w:rFonts w:hint="default"/>
        <w:lang w:val="ru-RU" w:eastAsia="en-US" w:bidi="ar-SA"/>
      </w:rPr>
    </w:lvl>
  </w:abstractNum>
  <w:abstractNum w:abstractNumId="14">
    <w:nsid w:val="98CD717A"/>
    <w:multiLevelType w:val="multilevel"/>
    <w:tmpl w:val="98CD717A"/>
    <w:lvl w:ilvl="0">
      <w:numFmt w:val="bullet"/>
      <w:lvlText w:val=""/>
      <w:lvlJc w:val="left"/>
      <w:pPr>
        <w:ind w:left="25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25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425"/>
      </w:pPr>
      <w:rPr>
        <w:rFonts w:hint="default"/>
        <w:lang w:val="ru-RU" w:eastAsia="en-US" w:bidi="ar-SA"/>
      </w:rPr>
    </w:lvl>
  </w:abstractNum>
  <w:abstractNum w:abstractNumId="15">
    <w:nsid w:val="9ACF65A0"/>
    <w:multiLevelType w:val="multilevel"/>
    <w:tmpl w:val="9ACF65A0"/>
    <w:lvl w:ilvl="0">
      <w:start w:val="1"/>
      <w:numFmt w:val="decimal"/>
      <w:lvlText w:val="%1."/>
      <w:lvlJc w:val="left"/>
      <w:pPr>
        <w:ind w:left="96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16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708"/>
      </w:pPr>
      <w:rPr>
        <w:rFonts w:hint="default"/>
        <w:lang w:val="ru-RU" w:eastAsia="en-US" w:bidi="ar-SA"/>
      </w:rPr>
    </w:lvl>
  </w:abstractNum>
  <w:abstractNum w:abstractNumId="16">
    <w:nsid w:val="9C11E984"/>
    <w:multiLevelType w:val="multilevel"/>
    <w:tmpl w:val="9C11E984"/>
    <w:lvl w:ilvl="0">
      <w:numFmt w:val="bullet"/>
      <w:lvlText w:val=""/>
      <w:lvlJc w:val="left"/>
      <w:pPr>
        <w:ind w:left="25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708"/>
      </w:pPr>
      <w:rPr>
        <w:rFonts w:hint="default"/>
        <w:lang w:val="ru-RU" w:eastAsia="en-US" w:bidi="ar-SA"/>
      </w:rPr>
    </w:lvl>
  </w:abstractNum>
  <w:abstractNum w:abstractNumId="17">
    <w:nsid w:val="9C7198AA"/>
    <w:multiLevelType w:val="multilevel"/>
    <w:tmpl w:val="9C7198AA"/>
    <w:lvl w:ilvl="0">
      <w:start w:val="1"/>
      <w:numFmt w:val="decimal"/>
      <w:lvlText w:val="%1"/>
      <w:lvlJc w:val="left"/>
      <w:pPr>
        <w:ind w:left="258" w:hanging="23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33"/>
      </w:pPr>
      <w:rPr>
        <w:rFonts w:hint="default"/>
        <w:lang w:val="ru-RU" w:eastAsia="en-US" w:bidi="ar-SA"/>
      </w:rPr>
    </w:lvl>
  </w:abstractNum>
  <w:abstractNum w:abstractNumId="18">
    <w:nsid w:val="9C8AC8EF"/>
    <w:multiLevelType w:val="multilevel"/>
    <w:tmpl w:val="9C8AC8EF"/>
    <w:lvl w:ilvl="0">
      <w:numFmt w:val="bullet"/>
      <w:lvlText w:val="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9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19">
    <w:nsid w:val="9D5D7490"/>
    <w:multiLevelType w:val="multilevel"/>
    <w:tmpl w:val="9D5D7490"/>
    <w:lvl w:ilvl="0">
      <w:numFmt w:val="bullet"/>
      <w:lvlText w:val="–"/>
      <w:lvlJc w:val="left"/>
      <w:pPr>
        <w:ind w:left="25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36"/>
      </w:pPr>
      <w:rPr>
        <w:rFonts w:hint="default"/>
        <w:lang w:val="ru-RU" w:eastAsia="en-US" w:bidi="ar-SA"/>
      </w:rPr>
    </w:lvl>
  </w:abstractNum>
  <w:abstractNum w:abstractNumId="20">
    <w:nsid w:val="9DFC6F65"/>
    <w:multiLevelType w:val="multilevel"/>
    <w:tmpl w:val="9DFC6F65"/>
    <w:lvl w:ilvl="0">
      <w:numFmt w:val="bullet"/>
      <w:lvlText w:val=""/>
      <w:lvlJc w:val="left"/>
      <w:pPr>
        <w:ind w:left="96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16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21">
    <w:nsid w:val="9F81B9F9"/>
    <w:multiLevelType w:val="multilevel"/>
    <w:tmpl w:val="9F81B9F9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22">
    <w:nsid w:val="A0C93552"/>
    <w:multiLevelType w:val="multilevel"/>
    <w:tmpl w:val="A0C93552"/>
    <w:lvl w:ilvl="0">
      <w:numFmt w:val="bullet"/>
      <w:lvlText w:val=""/>
      <w:lvlJc w:val="left"/>
      <w:pPr>
        <w:ind w:left="6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  <w:lang w:val="ru-RU" w:eastAsia="en-US" w:bidi="ar-SA"/>
      </w:rPr>
    </w:lvl>
  </w:abstractNum>
  <w:abstractNum w:abstractNumId="23">
    <w:nsid w:val="A0F05207"/>
    <w:multiLevelType w:val="multilevel"/>
    <w:tmpl w:val="A0F05207"/>
    <w:lvl w:ilvl="0">
      <w:start w:val="1"/>
      <w:numFmt w:val="upperRoman"/>
      <w:lvlText w:val="%1."/>
      <w:lvlJc w:val="left"/>
      <w:pPr>
        <w:ind w:left="1358" w:hanging="20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6" w:hanging="2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93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9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200"/>
      </w:pPr>
      <w:rPr>
        <w:rFonts w:hint="default"/>
        <w:lang w:val="ru-RU" w:eastAsia="en-US" w:bidi="ar-SA"/>
      </w:rPr>
    </w:lvl>
  </w:abstractNum>
  <w:abstractNum w:abstractNumId="24">
    <w:nsid w:val="A97D620A"/>
    <w:multiLevelType w:val="multilevel"/>
    <w:tmpl w:val="A97D620A"/>
    <w:lvl w:ilvl="0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52"/>
      </w:pPr>
      <w:rPr>
        <w:rFonts w:hint="default"/>
        <w:lang w:val="ru-RU" w:eastAsia="en-US" w:bidi="ar-SA"/>
      </w:rPr>
    </w:lvl>
  </w:abstractNum>
  <w:abstractNum w:abstractNumId="25">
    <w:nsid w:val="A9AC3AA7"/>
    <w:multiLevelType w:val="multilevel"/>
    <w:tmpl w:val="A9AC3AA7"/>
    <w:lvl w:ilvl="0">
      <w:start w:val="3"/>
      <w:numFmt w:val="decimal"/>
      <w:lvlText w:val="%1."/>
      <w:lvlJc w:val="left"/>
      <w:pPr>
        <w:ind w:left="114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078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7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5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4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81"/>
      </w:pPr>
      <w:rPr>
        <w:rFonts w:hint="default"/>
        <w:lang w:val="ru-RU" w:eastAsia="en-US" w:bidi="ar-SA"/>
      </w:rPr>
    </w:lvl>
  </w:abstractNum>
  <w:abstractNum w:abstractNumId="26">
    <w:nsid w:val="AAF3F3FA"/>
    <w:multiLevelType w:val="multilevel"/>
    <w:tmpl w:val="AAF3F3FA"/>
    <w:lvl w:ilvl="0">
      <w:start w:val="6"/>
      <w:numFmt w:val="decimal"/>
      <w:lvlText w:val="%1"/>
      <w:lvlJc w:val="left"/>
      <w:pPr>
        <w:ind w:left="258" w:hanging="19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9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95"/>
      </w:pPr>
      <w:rPr>
        <w:rFonts w:hint="default"/>
        <w:lang w:val="ru-RU" w:eastAsia="en-US" w:bidi="ar-SA"/>
      </w:rPr>
    </w:lvl>
  </w:abstractNum>
  <w:abstractNum w:abstractNumId="27">
    <w:nsid w:val="B0ED9BEA"/>
    <w:multiLevelType w:val="multilevel"/>
    <w:tmpl w:val="B0ED9BEA"/>
    <w:lvl w:ilvl="0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1"/>
      </w:pPr>
      <w:rPr>
        <w:rFonts w:hint="default"/>
        <w:lang w:val="ru-RU" w:eastAsia="en-US" w:bidi="ar-SA"/>
      </w:rPr>
    </w:lvl>
  </w:abstractNum>
  <w:abstractNum w:abstractNumId="28">
    <w:nsid w:val="B0F1ACD9"/>
    <w:multiLevelType w:val="multilevel"/>
    <w:tmpl w:val="B0F1ACD9"/>
    <w:lvl w:ilvl="0">
      <w:numFmt w:val="bullet"/>
      <w:lvlText w:val=""/>
      <w:lvlJc w:val="left"/>
      <w:pPr>
        <w:ind w:left="371" w:hanging="113"/>
      </w:pPr>
      <w:rPr>
        <w:rFonts w:ascii="Symbol" w:eastAsia="Symbol" w:hAnsi="Symbol" w:cs="Symbol" w:hint="default"/>
        <w:spacing w:val="2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258" w:hanging="113"/>
      </w:pPr>
      <w:rPr>
        <w:rFonts w:ascii="Symbol" w:eastAsia="Symbol" w:hAnsi="Symbol" w:cs="Symbol" w:hint="default"/>
        <w:spacing w:val="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428" w:hanging="1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77" w:hanging="1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4" w:hanging="1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1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2" w:hanging="1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1" w:hanging="113"/>
      </w:pPr>
      <w:rPr>
        <w:rFonts w:hint="default"/>
        <w:lang w:val="ru-RU" w:eastAsia="en-US" w:bidi="ar-SA"/>
      </w:rPr>
    </w:lvl>
  </w:abstractNum>
  <w:abstractNum w:abstractNumId="29">
    <w:nsid w:val="B23A94A9"/>
    <w:multiLevelType w:val="multilevel"/>
    <w:tmpl w:val="B23A94A9"/>
    <w:lvl w:ilvl="0">
      <w:numFmt w:val="bullet"/>
      <w:lvlText w:val="–"/>
      <w:lvlJc w:val="left"/>
      <w:pPr>
        <w:ind w:left="2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425"/>
      </w:pPr>
      <w:rPr>
        <w:rFonts w:hint="default"/>
        <w:lang w:val="ru-RU" w:eastAsia="en-US" w:bidi="ar-SA"/>
      </w:rPr>
    </w:lvl>
  </w:abstractNum>
  <w:abstractNum w:abstractNumId="30">
    <w:nsid w:val="B53F3350"/>
    <w:multiLevelType w:val="multilevel"/>
    <w:tmpl w:val="B53F3350"/>
    <w:lvl w:ilvl="0">
      <w:start w:val="1"/>
      <w:numFmt w:val="upperRoman"/>
      <w:lvlText w:val="%1."/>
      <w:lvlJc w:val="left"/>
      <w:pPr>
        <w:ind w:left="258" w:hanging="20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0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04"/>
      </w:pPr>
      <w:rPr>
        <w:rFonts w:hint="default"/>
        <w:lang w:val="ru-RU" w:eastAsia="en-US" w:bidi="ar-SA"/>
      </w:rPr>
    </w:lvl>
  </w:abstractNum>
  <w:abstractNum w:abstractNumId="31">
    <w:nsid w:val="B5E306ED"/>
    <w:multiLevelType w:val="multilevel"/>
    <w:tmpl w:val="B5E306ED"/>
    <w:lvl w:ilvl="0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98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5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144"/>
      </w:pPr>
      <w:rPr>
        <w:rFonts w:hint="default"/>
        <w:lang w:val="ru-RU" w:eastAsia="en-US" w:bidi="ar-SA"/>
      </w:rPr>
    </w:lvl>
  </w:abstractNum>
  <w:abstractNum w:abstractNumId="32">
    <w:nsid w:val="B88D21A8"/>
    <w:multiLevelType w:val="multilevel"/>
    <w:tmpl w:val="B88D21A8"/>
    <w:lvl w:ilvl="0">
      <w:start w:val="1"/>
      <w:numFmt w:val="decimal"/>
      <w:lvlText w:val="%1."/>
      <w:lvlJc w:val="left"/>
      <w:pPr>
        <w:ind w:left="49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93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86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6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5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45" w:hanging="240"/>
      </w:pPr>
      <w:rPr>
        <w:rFonts w:hint="default"/>
        <w:lang w:val="ru-RU" w:eastAsia="en-US" w:bidi="ar-SA"/>
      </w:rPr>
    </w:lvl>
  </w:abstractNum>
  <w:abstractNum w:abstractNumId="33">
    <w:nsid w:val="B8CEF35B"/>
    <w:multiLevelType w:val="multilevel"/>
    <w:tmpl w:val="B8CEF35B"/>
    <w:lvl w:ilvl="0">
      <w:start w:val="1"/>
      <w:numFmt w:val="upperRoman"/>
      <w:lvlText w:val="%1."/>
      <w:lvlJc w:val="left"/>
      <w:pPr>
        <w:ind w:left="258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99"/>
      </w:pPr>
      <w:rPr>
        <w:rFonts w:hint="default"/>
        <w:lang w:val="ru-RU" w:eastAsia="en-US" w:bidi="ar-SA"/>
      </w:rPr>
    </w:lvl>
  </w:abstractNum>
  <w:abstractNum w:abstractNumId="34">
    <w:nsid w:val="BB64CFA9"/>
    <w:multiLevelType w:val="multilevel"/>
    <w:tmpl w:val="BB64CFA9"/>
    <w:lvl w:ilvl="0">
      <w:start w:val="1"/>
      <w:numFmt w:val="upperRoman"/>
      <w:lvlText w:val="%1."/>
      <w:lvlJc w:val="left"/>
      <w:pPr>
        <w:ind w:left="258" w:hanging="605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6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605"/>
      </w:pPr>
      <w:rPr>
        <w:rFonts w:hint="default"/>
        <w:lang w:val="ru-RU" w:eastAsia="en-US" w:bidi="ar-SA"/>
      </w:rPr>
    </w:lvl>
  </w:abstractNum>
  <w:abstractNum w:abstractNumId="35">
    <w:nsid w:val="BCECA0B4"/>
    <w:multiLevelType w:val="multilevel"/>
    <w:tmpl w:val="BCECA0B4"/>
    <w:lvl w:ilvl="0">
      <w:start w:val="8"/>
      <w:numFmt w:val="decimal"/>
      <w:lvlText w:val="%1"/>
      <w:lvlJc w:val="left"/>
      <w:pPr>
        <w:ind w:left="1146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78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80"/>
      </w:pPr>
      <w:rPr>
        <w:rFonts w:hint="default"/>
        <w:lang w:val="ru-RU" w:eastAsia="en-US" w:bidi="ar-SA"/>
      </w:rPr>
    </w:lvl>
  </w:abstractNum>
  <w:abstractNum w:abstractNumId="36">
    <w:nsid w:val="BDA1395C"/>
    <w:multiLevelType w:val="multilevel"/>
    <w:tmpl w:val="BDA1395C"/>
    <w:lvl w:ilvl="0">
      <w:start w:val="1"/>
      <w:numFmt w:val="decimal"/>
      <w:lvlText w:val="%1."/>
      <w:lvlJc w:val="left"/>
      <w:pPr>
        <w:ind w:left="96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16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708"/>
      </w:pPr>
      <w:rPr>
        <w:rFonts w:hint="default"/>
        <w:lang w:val="ru-RU" w:eastAsia="en-US" w:bidi="ar-SA"/>
      </w:rPr>
    </w:lvl>
  </w:abstractNum>
  <w:abstractNum w:abstractNumId="37">
    <w:nsid w:val="BE8A4F4C"/>
    <w:multiLevelType w:val="multilevel"/>
    <w:tmpl w:val="BE8A4F4C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38">
    <w:nsid w:val="BE923771"/>
    <w:multiLevelType w:val="multilevel"/>
    <w:tmpl w:val="BE923771"/>
    <w:lvl w:ilvl="0">
      <w:numFmt w:val="bullet"/>
      <w:lvlText w:val="•"/>
      <w:lvlJc w:val="left"/>
      <w:pPr>
        <w:ind w:left="25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39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370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0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9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2" w:hanging="420"/>
      </w:pPr>
      <w:rPr>
        <w:rFonts w:hint="default"/>
        <w:lang w:val="ru-RU" w:eastAsia="en-US" w:bidi="ar-SA"/>
      </w:rPr>
    </w:lvl>
  </w:abstractNum>
  <w:abstractNum w:abstractNumId="40">
    <w:nsid w:val="BF50FE6B"/>
    <w:multiLevelType w:val="multilevel"/>
    <w:tmpl w:val="BF50FE6B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41">
    <w:nsid w:val="C0915F4F"/>
    <w:multiLevelType w:val="multilevel"/>
    <w:tmpl w:val="C0915F4F"/>
    <w:lvl w:ilvl="0">
      <w:numFmt w:val="bullet"/>
      <w:lvlText w:val=""/>
      <w:lvlJc w:val="left"/>
      <w:pPr>
        <w:ind w:left="40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2" w:hanging="3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7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8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1" w:hanging="348"/>
      </w:pPr>
      <w:rPr>
        <w:rFonts w:hint="default"/>
        <w:lang w:val="ru-RU" w:eastAsia="en-US" w:bidi="ar-SA"/>
      </w:rPr>
    </w:lvl>
  </w:abstractNum>
  <w:abstractNum w:abstractNumId="42">
    <w:nsid w:val="C4E0D24A"/>
    <w:multiLevelType w:val="multilevel"/>
    <w:tmpl w:val="C4E0D24A"/>
    <w:lvl w:ilvl="0">
      <w:numFmt w:val="bullet"/>
      <w:lvlText w:val=""/>
      <w:lvlJc w:val="left"/>
      <w:pPr>
        <w:ind w:left="6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7" w:hanging="360"/>
      </w:pPr>
      <w:rPr>
        <w:rFonts w:hint="default"/>
        <w:lang w:val="ru-RU" w:eastAsia="en-US" w:bidi="ar-SA"/>
      </w:rPr>
    </w:lvl>
  </w:abstractNum>
  <w:abstractNum w:abstractNumId="43">
    <w:nsid w:val="C8879AEF"/>
    <w:multiLevelType w:val="multilevel"/>
    <w:tmpl w:val="C8879AEF"/>
    <w:lvl w:ilvl="0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44">
    <w:nsid w:val="C90D1B09"/>
    <w:multiLevelType w:val="multilevel"/>
    <w:tmpl w:val="C90D1B09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45">
    <w:nsid w:val="C9412743"/>
    <w:multiLevelType w:val="multilevel"/>
    <w:tmpl w:val="C9412743"/>
    <w:lvl w:ilvl="0">
      <w:start w:val="8"/>
      <w:numFmt w:val="decimal"/>
      <w:lvlText w:val="%1"/>
      <w:lvlJc w:val="left"/>
      <w:pPr>
        <w:ind w:left="100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88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6" w:hanging="2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2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5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245"/>
      </w:pPr>
      <w:rPr>
        <w:rFonts w:hint="default"/>
        <w:lang w:val="ru-RU" w:eastAsia="en-US" w:bidi="ar-SA"/>
      </w:rPr>
    </w:lvl>
  </w:abstractNum>
  <w:abstractNum w:abstractNumId="46">
    <w:nsid w:val="CD699D1D"/>
    <w:multiLevelType w:val="multilevel"/>
    <w:tmpl w:val="CD699D1D"/>
    <w:lvl w:ilvl="0">
      <w:start w:val="1"/>
      <w:numFmt w:val="decimal"/>
      <w:lvlText w:val="%1"/>
      <w:lvlJc w:val="left"/>
      <w:pPr>
        <w:ind w:left="258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26"/>
      </w:pPr>
      <w:rPr>
        <w:rFonts w:hint="default"/>
        <w:lang w:val="ru-RU" w:eastAsia="en-US" w:bidi="ar-SA"/>
      </w:rPr>
    </w:lvl>
  </w:abstractNum>
  <w:abstractNum w:abstractNumId="47">
    <w:nsid w:val="CF092B84"/>
    <w:multiLevelType w:val="multilevel"/>
    <w:tmpl w:val="CF092B84"/>
    <w:lvl w:ilvl="0">
      <w:start w:val="2"/>
      <w:numFmt w:val="decimal"/>
      <w:lvlText w:val="%1"/>
      <w:lvlJc w:val="left"/>
      <w:pPr>
        <w:ind w:left="2382" w:hanging="11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82" w:hanging="113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382" w:hanging="113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382" w:hanging="1131"/>
        <w:jc w:val="left"/>
      </w:pPr>
      <w:rPr>
        <w:rFonts w:hint="default"/>
        <w:lang w:val="ru-RU" w:eastAsia="en-US" w:bidi="ar-SA"/>
      </w:rPr>
    </w:lvl>
    <w:lvl w:ilvl="4">
      <w:start w:val="12"/>
      <w:numFmt w:val="decimal"/>
      <w:lvlText w:val="%1.%2.%3.%4.%5."/>
      <w:lvlJc w:val="left"/>
      <w:pPr>
        <w:ind w:left="2382" w:hanging="11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53" w:hanging="11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1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2" w:hanging="11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1131"/>
      </w:pPr>
      <w:rPr>
        <w:rFonts w:hint="default"/>
        <w:lang w:val="ru-RU" w:eastAsia="en-US" w:bidi="ar-SA"/>
      </w:rPr>
    </w:lvl>
  </w:abstractNum>
  <w:abstractNum w:abstractNumId="48">
    <w:nsid w:val="D1EB1714"/>
    <w:multiLevelType w:val="multilevel"/>
    <w:tmpl w:val="D1EB1714"/>
    <w:lvl w:ilvl="0">
      <w:start w:val="23"/>
      <w:numFmt w:val="decimal"/>
      <w:lvlText w:val="%1."/>
      <w:lvlJc w:val="left"/>
      <w:pPr>
        <w:ind w:left="258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4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418"/>
      </w:pPr>
      <w:rPr>
        <w:rFonts w:hint="default"/>
        <w:lang w:val="ru-RU" w:eastAsia="en-US" w:bidi="ar-SA"/>
      </w:rPr>
    </w:lvl>
  </w:abstractNum>
  <w:abstractNum w:abstractNumId="49">
    <w:nsid w:val="D7936317"/>
    <w:multiLevelType w:val="multilevel"/>
    <w:tmpl w:val="D7936317"/>
    <w:lvl w:ilvl="0">
      <w:numFmt w:val="bullet"/>
      <w:lvlText w:val="-"/>
      <w:lvlJc w:val="left"/>
      <w:pPr>
        <w:ind w:left="258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308"/>
      </w:pPr>
      <w:rPr>
        <w:rFonts w:hint="default"/>
        <w:lang w:val="ru-RU" w:eastAsia="en-US" w:bidi="ar-SA"/>
      </w:rPr>
    </w:lvl>
  </w:abstractNum>
  <w:abstractNum w:abstractNumId="50">
    <w:nsid w:val="D7D140E4"/>
    <w:multiLevelType w:val="multilevel"/>
    <w:tmpl w:val="D7D140E4"/>
    <w:lvl w:ilvl="0">
      <w:start w:val="1"/>
      <w:numFmt w:val="upperRoman"/>
      <w:lvlText w:val="%1."/>
      <w:lvlJc w:val="left"/>
      <w:pPr>
        <w:ind w:left="258" w:hanging="110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1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1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1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1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1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1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1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109"/>
      </w:pPr>
      <w:rPr>
        <w:rFonts w:hint="default"/>
        <w:lang w:val="ru-RU" w:eastAsia="en-US" w:bidi="ar-SA"/>
      </w:rPr>
    </w:lvl>
  </w:abstractNum>
  <w:abstractNum w:abstractNumId="51">
    <w:nsid w:val="D7F9FE59"/>
    <w:multiLevelType w:val="multilevel"/>
    <w:tmpl w:val="D7F9FE59"/>
    <w:lvl w:ilvl="0">
      <w:numFmt w:val="bullet"/>
      <w:lvlText w:val=""/>
      <w:lvlJc w:val="left"/>
      <w:pPr>
        <w:ind w:left="11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52">
    <w:nsid w:val="DAD3A854"/>
    <w:multiLevelType w:val="multilevel"/>
    <w:tmpl w:val="DAD3A854"/>
    <w:lvl w:ilvl="0">
      <w:start w:val="1"/>
      <w:numFmt w:val="decimal"/>
      <w:lvlText w:val="%1."/>
      <w:lvlJc w:val="left"/>
      <w:pPr>
        <w:ind w:left="49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0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240"/>
      </w:pPr>
      <w:rPr>
        <w:rFonts w:hint="default"/>
        <w:lang w:val="ru-RU" w:eastAsia="en-US" w:bidi="ar-SA"/>
      </w:rPr>
    </w:lvl>
  </w:abstractNum>
  <w:abstractNum w:abstractNumId="53">
    <w:nsid w:val="DAE62134"/>
    <w:multiLevelType w:val="multilevel"/>
    <w:tmpl w:val="DAE62134"/>
    <w:lvl w:ilvl="0">
      <w:start w:val="2"/>
      <w:numFmt w:val="decimal"/>
      <w:lvlText w:val="%1"/>
      <w:lvlJc w:val="left"/>
      <w:pPr>
        <w:ind w:left="4411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11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11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625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5" w:hanging="600"/>
      </w:pPr>
      <w:rPr>
        <w:rFonts w:hint="default"/>
        <w:lang w:val="ru-RU" w:eastAsia="en-US" w:bidi="ar-SA"/>
      </w:rPr>
    </w:lvl>
  </w:abstractNum>
  <w:abstractNum w:abstractNumId="54">
    <w:nsid w:val="DCBA6B53"/>
    <w:multiLevelType w:val="multilevel"/>
    <w:tmpl w:val="DCBA6B53"/>
    <w:lvl w:ilvl="0">
      <w:numFmt w:val="bullet"/>
      <w:lvlText w:val="•"/>
      <w:lvlJc w:val="left"/>
      <w:pPr>
        <w:ind w:left="25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55">
    <w:nsid w:val="E0294EC7"/>
    <w:multiLevelType w:val="multilevel"/>
    <w:tmpl w:val="E0294EC7"/>
    <w:lvl w:ilvl="0">
      <w:start w:val="1"/>
      <w:numFmt w:val="upperRoman"/>
      <w:lvlText w:val="%1."/>
      <w:lvlJc w:val="left"/>
      <w:pPr>
        <w:ind w:left="1225" w:hanging="25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54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6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8" w:hanging="181"/>
      </w:pPr>
      <w:rPr>
        <w:rFonts w:hint="default"/>
        <w:lang w:val="ru-RU" w:eastAsia="en-US" w:bidi="ar-SA"/>
      </w:rPr>
    </w:lvl>
  </w:abstractNum>
  <w:abstractNum w:abstractNumId="56">
    <w:nsid w:val="E093A4B0"/>
    <w:multiLevelType w:val="multilevel"/>
    <w:tmpl w:val="E093A4B0"/>
    <w:lvl w:ilvl="0">
      <w:start w:val="1"/>
      <w:numFmt w:val="upperRoman"/>
      <w:lvlText w:val="%1."/>
      <w:lvlJc w:val="left"/>
      <w:pPr>
        <w:ind w:left="258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40"/>
      </w:pPr>
      <w:rPr>
        <w:rFonts w:hint="default"/>
        <w:lang w:val="ru-RU" w:eastAsia="en-US" w:bidi="ar-SA"/>
      </w:rPr>
    </w:lvl>
  </w:abstractNum>
  <w:abstractNum w:abstractNumId="57">
    <w:nsid w:val="E43A772E"/>
    <w:multiLevelType w:val="multilevel"/>
    <w:tmpl w:val="E43A772E"/>
    <w:lvl w:ilvl="0">
      <w:start w:val="1"/>
      <w:numFmt w:val="decimal"/>
      <w:lvlText w:val="%1."/>
      <w:lvlJc w:val="left"/>
      <w:pPr>
        <w:ind w:left="49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14" w:hanging="2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28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6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0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288"/>
      </w:pPr>
      <w:rPr>
        <w:rFonts w:hint="default"/>
        <w:lang w:val="ru-RU" w:eastAsia="en-US" w:bidi="ar-SA"/>
      </w:rPr>
    </w:lvl>
  </w:abstractNum>
  <w:abstractNum w:abstractNumId="58">
    <w:nsid w:val="E504947C"/>
    <w:multiLevelType w:val="multilevel"/>
    <w:tmpl w:val="E504947C"/>
    <w:lvl w:ilvl="0">
      <w:numFmt w:val="bullet"/>
      <w:lvlText w:val=""/>
      <w:lvlJc w:val="left"/>
      <w:pPr>
        <w:ind w:left="6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7" w:hanging="360"/>
      </w:pPr>
      <w:rPr>
        <w:rFonts w:hint="default"/>
        <w:lang w:val="ru-RU" w:eastAsia="en-US" w:bidi="ar-SA"/>
      </w:rPr>
    </w:lvl>
  </w:abstractNum>
  <w:abstractNum w:abstractNumId="59">
    <w:nsid w:val="E7B27C5B"/>
    <w:multiLevelType w:val="multilevel"/>
    <w:tmpl w:val="E7B27C5B"/>
    <w:lvl w:ilvl="0">
      <w:start w:val="1"/>
      <w:numFmt w:val="decimal"/>
      <w:lvlText w:val="%1."/>
      <w:lvlJc w:val="left"/>
      <w:pPr>
        <w:ind w:left="96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16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708"/>
      </w:pPr>
      <w:rPr>
        <w:rFonts w:hint="default"/>
        <w:lang w:val="ru-RU" w:eastAsia="en-US" w:bidi="ar-SA"/>
      </w:rPr>
    </w:lvl>
  </w:abstractNum>
  <w:abstractNum w:abstractNumId="60">
    <w:nsid w:val="EA28CC15"/>
    <w:multiLevelType w:val="multilevel"/>
    <w:tmpl w:val="EA28CC15"/>
    <w:lvl w:ilvl="0">
      <w:numFmt w:val="bullet"/>
      <w:lvlText w:val=""/>
      <w:lvlJc w:val="left"/>
      <w:pPr>
        <w:ind w:left="9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61">
    <w:nsid w:val="F0E89278"/>
    <w:multiLevelType w:val="multilevel"/>
    <w:tmpl w:val="F0E89278"/>
    <w:lvl w:ilvl="0">
      <w:start w:val="1"/>
      <w:numFmt w:val="upperRoman"/>
      <w:lvlText w:val="%1."/>
      <w:lvlJc w:val="left"/>
      <w:pPr>
        <w:ind w:left="258" w:hanging="110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1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1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1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1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1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1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1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109"/>
      </w:pPr>
      <w:rPr>
        <w:rFonts w:hint="default"/>
        <w:lang w:val="ru-RU" w:eastAsia="en-US" w:bidi="ar-SA"/>
      </w:rPr>
    </w:lvl>
  </w:abstractNum>
  <w:abstractNum w:abstractNumId="62">
    <w:nsid w:val="F237ACA1"/>
    <w:multiLevelType w:val="multilevel"/>
    <w:tmpl w:val="F237ACA1"/>
    <w:lvl w:ilvl="0">
      <w:start w:val="1"/>
      <w:numFmt w:val="decimal"/>
      <w:lvlText w:val="%1."/>
      <w:lvlJc w:val="left"/>
      <w:pPr>
        <w:ind w:left="258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5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57"/>
      </w:pPr>
      <w:rPr>
        <w:rFonts w:hint="default"/>
        <w:lang w:val="ru-RU" w:eastAsia="en-US" w:bidi="ar-SA"/>
      </w:rPr>
    </w:lvl>
  </w:abstractNum>
  <w:abstractNum w:abstractNumId="63">
    <w:nsid w:val="F3A33954"/>
    <w:multiLevelType w:val="multilevel"/>
    <w:tmpl w:val="F3A33954"/>
    <w:lvl w:ilvl="0">
      <w:start w:val="5"/>
      <w:numFmt w:val="decimal"/>
      <w:lvlText w:val="%1"/>
      <w:lvlJc w:val="left"/>
      <w:pPr>
        <w:ind w:left="114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78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80"/>
      </w:pPr>
      <w:rPr>
        <w:rFonts w:hint="default"/>
        <w:lang w:val="ru-RU" w:eastAsia="en-US" w:bidi="ar-SA"/>
      </w:rPr>
    </w:lvl>
  </w:abstractNum>
  <w:abstractNum w:abstractNumId="64">
    <w:nsid w:val="F46CCC20"/>
    <w:multiLevelType w:val="multilevel"/>
    <w:tmpl w:val="F46CCC20"/>
    <w:lvl w:ilvl="0">
      <w:numFmt w:val="bullet"/>
      <w:lvlText w:val="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65">
    <w:nsid w:val="F4A942FE"/>
    <w:multiLevelType w:val="multilevel"/>
    <w:tmpl w:val="F4A942FE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66">
    <w:nsid w:val="F4B5D9F5"/>
    <w:multiLevelType w:val="multilevel"/>
    <w:tmpl w:val="F4B5D9F5"/>
    <w:lvl w:ilvl="0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67">
    <w:nsid w:val="F585BF25"/>
    <w:multiLevelType w:val="multilevel"/>
    <w:tmpl w:val="F585BF25"/>
    <w:lvl w:ilvl="0">
      <w:start w:val="1"/>
      <w:numFmt w:val="decimal"/>
      <w:lvlText w:val="%1)"/>
      <w:lvlJc w:val="left"/>
      <w:pPr>
        <w:ind w:left="258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33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5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2" w:hanging="408"/>
      </w:pPr>
      <w:rPr>
        <w:rFonts w:hint="default"/>
        <w:lang w:val="ru-RU" w:eastAsia="en-US" w:bidi="ar-SA"/>
      </w:rPr>
    </w:lvl>
  </w:abstractNum>
  <w:abstractNum w:abstractNumId="68">
    <w:nsid w:val="F689643B"/>
    <w:multiLevelType w:val="multilevel"/>
    <w:tmpl w:val="F689643B"/>
    <w:lvl w:ilvl="0">
      <w:start w:val="8"/>
      <w:numFmt w:val="upperRoman"/>
      <w:lvlText w:val="%1."/>
      <w:lvlJc w:val="left"/>
      <w:pPr>
        <w:ind w:left="1689" w:hanging="531"/>
        <w:jc w:val="righ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64" w:hanging="53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449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3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531"/>
      </w:pPr>
      <w:rPr>
        <w:rFonts w:hint="default"/>
        <w:lang w:val="ru-RU" w:eastAsia="en-US" w:bidi="ar-SA"/>
      </w:rPr>
    </w:lvl>
  </w:abstractNum>
  <w:abstractNum w:abstractNumId="69">
    <w:nsid w:val="F7735DC9"/>
    <w:multiLevelType w:val="multilevel"/>
    <w:tmpl w:val="F7735DC9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70">
    <w:nsid w:val="FEC2EA36"/>
    <w:multiLevelType w:val="multilevel"/>
    <w:tmpl w:val="FEC2EA36"/>
    <w:lvl w:ilvl="0">
      <w:numFmt w:val="bullet"/>
      <w:lvlText w:val=""/>
      <w:lvlJc w:val="left"/>
      <w:pPr>
        <w:ind w:left="40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2" w:hanging="3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7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8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1" w:hanging="348"/>
      </w:pPr>
      <w:rPr>
        <w:rFonts w:hint="default"/>
        <w:lang w:val="ru-RU" w:eastAsia="en-US" w:bidi="ar-SA"/>
      </w:rPr>
    </w:lvl>
  </w:abstractNum>
  <w:abstractNum w:abstractNumId="71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6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4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82" w:hanging="1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82" w:hanging="11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07" w:hanging="11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1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5" w:hanging="11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1131"/>
      </w:pPr>
      <w:rPr>
        <w:rFonts w:hint="default"/>
        <w:lang w:val="ru-RU" w:eastAsia="en-US" w:bidi="ar-SA"/>
      </w:rPr>
    </w:lvl>
  </w:abstractNum>
  <w:abstractNum w:abstractNumId="72">
    <w:nsid w:val="015009C0"/>
    <w:multiLevelType w:val="multilevel"/>
    <w:tmpl w:val="015009C0"/>
    <w:lvl w:ilvl="0">
      <w:start w:val="2"/>
      <w:numFmt w:val="decimal"/>
      <w:lvlText w:val="%1"/>
      <w:lvlJc w:val="left"/>
      <w:pPr>
        <w:ind w:left="2442" w:hanging="720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720"/>
      </w:pPr>
      <w:rPr>
        <w:rFonts w:hint="default"/>
        <w:lang w:val="ru-RU" w:eastAsia="en-US" w:bidi="ar-SA"/>
      </w:rPr>
    </w:lvl>
  </w:abstractNum>
  <w:abstractNum w:abstractNumId="73">
    <w:nsid w:val="01836A6D"/>
    <w:multiLevelType w:val="multilevel"/>
    <w:tmpl w:val="01836A6D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74">
    <w:nsid w:val="0248C179"/>
    <w:multiLevelType w:val="multilevel"/>
    <w:tmpl w:val="0248C179"/>
    <w:lvl w:ilvl="0">
      <w:numFmt w:val="bullet"/>
      <w:lvlText w:val=""/>
      <w:lvlJc w:val="left"/>
      <w:pPr>
        <w:ind w:left="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67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5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286"/>
      </w:pPr>
      <w:rPr>
        <w:rFonts w:hint="default"/>
        <w:lang w:val="ru-RU" w:eastAsia="en-US" w:bidi="ar-SA"/>
      </w:rPr>
    </w:lvl>
  </w:abstractNum>
  <w:abstractNum w:abstractNumId="75">
    <w:nsid w:val="033C3AAF"/>
    <w:multiLevelType w:val="multilevel"/>
    <w:tmpl w:val="033C3AAF"/>
    <w:lvl w:ilvl="0">
      <w:start w:val="6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76">
    <w:nsid w:val="03A63A41"/>
    <w:multiLevelType w:val="multilevel"/>
    <w:tmpl w:val="03A63A41"/>
    <w:lvl w:ilvl="0">
      <w:start w:val="6"/>
      <w:numFmt w:val="decimal"/>
      <w:lvlText w:val="%1"/>
      <w:lvlJc w:val="left"/>
      <w:pPr>
        <w:ind w:left="43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1357" w:hanging="19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8" w:hanging="1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6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2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199"/>
      </w:pPr>
      <w:rPr>
        <w:rFonts w:hint="default"/>
        <w:lang w:val="ru-RU" w:eastAsia="en-US" w:bidi="ar-SA"/>
      </w:rPr>
    </w:lvl>
  </w:abstractNum>
  <w:abstractNum w:abstractNumId="77">
    <w:nsid w:val="03C240C0"/>
    <w:multiLevelType w:val="multilevel"/>
    <w:tmpl w:val="03C240C0"/>
    <w:lvl w:ilvl="0">
      <w:numFmt w:val="bullet"/>
      <w:lvlText w:val=""/>
      <w:lvlJc w:val="left"/>
      <w:pPr>
        <w:ind w:left="25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4"/>
      </w:pPr>
      <w:rPr>
        <w:rFonts w:hint="default"/>
        <w:lang w:val="ru-RU" w:eastAsia="en-US" w:bidi="ar-SA"/>
      </w:rPr>
    </w:lvl>
  </w:abstractNum>
  <w:abstractNum w:abstractNumId="78">
    <w:nsid w:val="03D62ECE"/>
    <w:multiLevelType w:val="multilevel"/>
    <w:tmpl w:val="03D62ECE"/>
    <w:lvl w:ilvl="0">
      <w:start w:val="2"/>
      <w:numFmt w:val="decimal"/>
      <w:lvlText w:val="%1"/>
      <w:lvlJc w:val="left"/>
      <w:pPr>
        <w:ind w:left="3931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31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31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46" w:hanging="780"/>
        <w:jc w:val="left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891" w:hanging="9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9" w:hanging="9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3" w:hanging="9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9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965"/>
      </w:pPr>
      <w:rPr>
        <w:rFonts w:hint="default"/>
        <w:lang w:val="ru-RU" w:eastAsia="en-US" w:bidi="ar-SA"/>
      </w:rPr>
    </w:lvl>
  </w:abstractNum>
  <w:abstractNum w:abstractNumId="79">
    <w:nsid w:val="0709FD3E"/>
    <w:multiLevelType w:val="multilevel"/>
    <w:tmpl w:val="0709FD3E"/>
    <w:lvl w:ilvl="0">
      <w:start w:val="1"/>
      <w:numFmt w:val="upperRoman"/>
      <w:lvlText w:val="%1."/>
      <w:lvlJc w:val="left"/>
      <w:pPr>
        <w:ind w:left="1024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70" w:hanging="1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1" w:hanging="1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2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4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199"/>
      </w:pPr>
      <w:rPr>
        <w:rFonts w:hint="default"/>
        <w:lang w:val="ru-RU" w:eastAsia="en-US" w:bidi="ar-SA"/>
      </w:rPr>
    </w:lvl>
  </w:abstractNum>
  <w:abstractNum w:abstractNumId="80">
    <w:nsid w:val="0C0E1E13"/>
    <w:multiLevelType w:val="multilevel"/>
    <w:tmpl w:val="0C0E1E13"/>
    <w:lvl w:ilvl="0">
      <w:numFmt w:val="bullet"/>
      <w:lvlText w:val=""/>
      <w:lvlJc w:val="left"/>
      <w:pPr>
        <w:ind w:left="966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400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2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1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200"/>
      </w:pPr>
      <w:rPr>
        <w:rFonts w:hint="default"/>
        <w:lang w:val="ru-RU" w:eastAsia="en-US" w:bidi="ar-SA"/>
      </w:rPr>
    </w:lvl>
  </w:abstractNum>
  <w:abstractNum w:abstractNumId="81">
    <w:nsid w:val="0CEF100B"/>
    <w:multiLevelType w:val="multilevel"/>
    <w:tmpl w:val="0CEF100B"/>
    <w:lvl w:ilvl="0">
      <w:start w:val="1"/>
      <w:numFmt w:val="upperRoman"/>
      <w:lvlText w:val="%1."/>
      <w:lvlJc w:val="left"/>
      <w:pPr>
        <w:ind w:left="258" w:hanging="29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9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95"/>
      </w:pPr>
      <w:rPr>
        <w:rFonts w:hint="default"/>
        <w:lang w:val="ru-RU" w:eastAsia="en-US" w:bidi="ar-SA"/>
      </w:rPr>
    </w:lvl>
  </w:abstractNum>
  <w:abstractNum w:abstractNumId="82">
    <w:nsid w:val="0E640482"/>
    <w:multiLevelType w:val="multilevel"/>
    <w:tmpl w:val="0E640482"/>
    <w:lvl w:ilvl="0">
      <w:numFmt w:val="bullet"/>
      <w:lvlText w:val=""/>
      <w:lvlJc w:val="left"/>
      <w:pPr>
        <w:ind w:left="25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425"/>
      </w:pPr>
      <w:rPr>
        <w:rFonts w:hint="default"/>
        <w:lang w:val="ru-RU" w:eastAsia="en-US" w:bidi="ar-SA"/>
      </w:rPr>
    </w:lvl>
  </w:abstractNum>
  <w:abstractNum w:abstractNumId="83">
    <w:nsid w:val="0F9F9CCA"/>
    <w:multiLevelType w:val="multilevel"/>
    <w:tmpl w:val="0F9F9CCA"/>
    <w:lvl w:ilvl="0">
      <w:start w:val="1"/>
      <w:numFmt w:val="upperRoman"/>
      <w:lvlText w:val="%1."/>
      <w:lvlJc w:val="left"/>
      <w:pPr>
        <w:ind w:left="258" w:hanging="25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5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55"/>
      </w:pPr>
      <w:rPr>
        <w:rFonts w:hint="default"/>
        <w:lang w:val="ru-RU" w:eastAsia="en-US" w:bidi="ar-SA"/>
      </w:rPr>
    </w:lvl>
  </w:abstractNum>
  <w:abstractNum w:abstractNumId="84">
    <w:nsid w:val="10D591E5"/>
    <w:multiLevelType w:val="multilevel"/>
    <w:tmpl w:val="10D591E5"/>
    <w:lvl w:ilvl="0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674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662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708"/>
      </w:pPr>
      <w:rPr>
        <w:rFonts w:hint="default"/>
        <w:lang w:val="ru-RU" w:eastAsia="en-US" w:bidi="ar-SA"/>
      </w:rPr>
    </w:lvl>
  </w:abstractNum>
  <w:abstractNum w:abstractNumId="85">
    <w:nsid w:val="12EADF99"/>
    <w:multiLevelType w:val="multilevel"/>
    <w:tmpl w:val="12EADF99"/>
    <w:lvl w:ilvl="0">
      <w:start w:val="1"/>
      <w:numFmt w:val="upperRoman"/>
      <w:lvlText w:val="%1."/>
      <w:lvlJc w:val="left"/>
      <w:pPr>
        <w:ind w:left="1358" w:hanging="20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6" w:hanging="2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93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9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200"/>
      </w:pPr>
      <w:rPr>
        <w:rFonts w:hint="default"/>
        <w:lang w:val="ru-RU" w:eastAsia="en-US" w:bidi="ar-SA"/>
      </w:rPr>
    </w:lvl>
  </w:abstractNum>
  <w:abstractNum w:abstractNumId="86">
    <w:nsid w:val="1450273B"/>
    <w:multiLevelType w:val="multilevel"/>
    <w:tmpl w:val="1450273B"/>
    <w:lvl w:ilvl="0">
      <w:start w:val="1"/>
      <w:numFmt w:val="decimal"/>
      <w:lvlText w:val="%1."/>
      <w:lvlJc w:val="left"/>
      <w:pPr>
        <w:ind w:left="258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69"/>
      </w:pPr>
      <w:rPr>
        <w:rFonts w:hint="default"/>
        <w:lang w:val="ru-RU" w:eastAsia="en-US" w:bidi="ar-SA"/>
      </w:rPr>
    </w:lvl>
  </w:abstractNum>
  <w:abstractNum w:abstractNumId="87">
    <w:nsid w:val="18F74015"/>
    <w:multiLevelType w:val="multilevel"/>
    <w:tmpl w:val="18F74015"/>
    <w:lvl w:ilvl="0">
      <w:numFmt w:val="bullet"/>
      <w:lvlText w:val=""/>
      <w:lvlJc w:val="left"/>
      <w:pPr>
        <w:ind w:left="6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7" w:hanging="360"/>
      </w:pPr>
      <w:rPr>
        <w:rFonts w:hint="default"/>
        <w:lang w:val="ru-RU" w:eastAsia="en-US" w:bidi="ar-SA"/>
      </w:rPr>
    </w:lvl>
  </w:abstractNum>
  <w:abstractNum w:abstractNumId="88">
    <w:nsid w:val="19E80275"/>
    <w:multiLevelType w:val="multilevel"/>
    <w:tmpl w:val="19E80275"/>
    <w:lvl w:ilvl="0">
      <w:start w:val="1"/>
      <w:numFmt w:val="decimal"/>
      <w:lvlText w:val="%1."/>
      <w:lvlJc w:val="left"/>
      <w:pPr>
        <w:ind w:left="1182" w:hanging="267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2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89">
    <w:nsid w:val="1ACDE60F"/>
    <w:multiLevelType w:val="multilevel"/>
    <w:tmpl w:val="1ACDE60F"/>
    <w:lvl w:ilvl="0">
      <w:start w:val="1"/>
      <w:numFmt w:val="upperRoman"/>
      <w:lvlText w:val="%1."/>
      <w:lvlJc w:val="left"/>
      <w:pPr>
        <w:ind w:left="1024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70" w:hanging="1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1" w:hanging="1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2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4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199"/>
      </w:pPr>
      <w:rPr>
        <w:rFonts w:hint="default"/>
        <w:lang w:val="ru-RU" w:eastAsia="en-US" w:bidi="ar-SA"/>
      </w:rPr>
    </w:lvl>
  </w:abstractNum>
  <w:abstractNum w:abstractNumId="90">
    <w:nsid w:val="1AD50295"/>
    <w:multiLevelType w:val="multilevel"/>
    <w:tmpl w:val="1AD50295"/>
    <w:lvl w:ilvl="0">
      <w:start w:val="1"/>
      <w:numFmt w:val="decimal"/>
      <w:lvlText w:val="%1."/>
      <w:lvlJc w:val="left"/>
      <w:pPr>
        <w:ind w:left="114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078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7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5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4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81"/>
      </w:pPr>
      <w:rPr>
        <w:rFonts w:hint="default"/>
        <w:lang w:val="ru-RU" w:eastAsia="en-US" w:bidi="ar-SA"/>
      </w:rPr>
    </w:lvl>
  </w:abstractNum>
  <w:abstractNum w:abstractNumId="91">
    <w:nsid w:val="1BCBBCF0"/>
    <w:multiLevelType w:val="multilevel"/>
    <w:tmpl w:val="1BCBBCF0"/>
    <w:lvl w:ilvl="0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92">
    <w:nsid w:val="1C257C7B"/>
    <w:multiLevelType w:val="multilevel"/>
    <w:tmpl w:val="1C257C7B"/>
    <w:lvl w:ilvl="0">
      <w:start w:val="1"/>
      <w:numFmt w:val="upperRoman"/>
      <w:lvlText w:val="%1."/>
      <w:lvlJc w:val="left"/>
      <w:pPr>
        <w:ind w:left="258" w:hanging="110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1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1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1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1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1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1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1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109"/>
      </w:pPr>
      <w:rPr>
        <w:rFonts w:hint="default"/>
        <w:lang w:val="ru-RU" w:eastAsia="en-US" w:bidi="ar-SA"/>
      </w:rPr>
    </w:lvl>
  </w:abstractNum>
  <w:abstractNum w:abstractNumId="93">
    <w:nsid w:val="1EC10372"/>
    <w:multiLevelType w:val="multilevel"/>
    <w:tmpl w:val="1EC10372"/>
    <w:lvl w:ilvl="0">
      <w:numFmt w:val="bullet"/>
      <w:lvlText w:val=""/>
      <w:lvlJc w:val="left"/>
      <w:pPr>
        <w:ind w:left="203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70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1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1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286"/>
      </w:pPr>
      <w:rPr>
        <w:rFonts w:hint="default"/>
        <w:lang w:val="ru-RU" w:eastAsia="en-US" w:bidi="ar-SA"/>
      </w:rPr>
    </w:lvl>
  </w:abstractNum>
  <w:abstractNum w:abstractNumId="94">
    <w:nsid w:val="1F651B98"/>
    <w:multiLevelType w:val="multilevel"/>
    <w:tmpl w:val="1F651B98"/>
    <w:lvl w:ilvl="0">
      <w:numFmt w:val="bullet"/>
      <w:lvlText w:val=""/>
      <w:lvlJc w:val="left"/>
      <w:pPr>
        <w:ind w:left="174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00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6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5" w:hanging="425"/>
      </w:pPr>
      <w:rPr>
        <w:rFonts w:hint="default"/>
        <w:lang w:val="ru-RU" w:eastAsia="en-US" w:bidi="ar-SA"/>
      </w:rPr>
    </w:lvl>
  </w:abstractNum>
  <w:abstractNum w:abstractNumId="95">
    <w:nsid w:val="21B3B1B1"/>
    <w:multiLevelType w:val="multilevel"/>
    <w:tmpl w:val="21B3B1B1"/>
    <w:lvl w:ilvl="0">
      <w:numFmt w:val="bullet"/>
      <w:lvlText w:val="-"/>
      <w:lvlJc w:val="left"/>
      <w:pPr>
        <w:ind w:left="2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40"/>
      </w:pPr>
      <w:rPr>
        <w:rFonts w:hint="default"/>
        <w:lang w:val="ru-RU" w:eastAsia="en-US" w:bidi="ar-SA"/>
      </w:rPr>
    </w:lvl>
  </w:abstractNum>
  <w:abstractNum w:abstractNumId="96">
    <w:nsid w:val="23E97754"/>
    <w:multiLevelType w:val="multilevel"/>
    <w:tmpl w:val="23E97754"/>
    <w:lvl w:ilvl="0">
      <w:start w:val="1"/>
      <w:numFmt w:val="upperRoman"/>
      <w:lvlText w:val="%1."/>
      <w:lvlJc w:val="left"/>
      <w:pPr>
        <w:ind w:left="825" w:hanging="110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90" w:hanging="11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1" w:hanging="11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1" w:hanging="11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11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11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11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4" w:hanging="11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1109"/>
      </w:pPr>
      <w:rPr>
        <w:rFonts w:hint="default"/>
        <w:lang w:val="ru-RU" w:eastAsia="en-US" w:bidi="ar-SA"/>
      </w:rPr>
    </w:lvl>
  </w:abstractNum>
  <w:abstractNum w:abstractNumId="97">
    <w:nsid w:val="243FCF68"/>
    <w:multiLevelType w:val="multilevel"/>
    <w:tmpl w:val="243FCF68"/>
    <w:lvl w:ilvl="0">
      <w:numFmt w:val="bullet"/>
      <w:lvlText w:val=""/>
      <w:lvlJc w:val="left"/>
      <w:pPr>
        <w:ind w:left="9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</w:abstractNum>
  <w:abstractNum w:abstractNumId="98">
    <w:nsid w:val="2470EC97"/>
    <w:multiLevelType w:val="multilevel"/>
    <w:tmpl w:val="2470EC97"/>
    <w:lvl w:ilvl="0">
      <w:numFmt w:val="bullet"/>
      <w:lvlText w:val="–"/>
      <w:lvlJc w:val="left"/>
      <w:pPr>
        <w:ind w:left="258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99">
    <w:nsid w:val="251342A6"/>
    <w:multiLevelType w:val="multilevel"/>
    <w:tmpl w:val="251342A6"/>
    <w:lvl w:ilvl="0">
      <w:start w:val="1"/>
      <w:numFmt w:val="decimal"/>
      <w:lvlText w:val="%1"/>
      <w:lvlJc w:val="left"/>
      <w:pPr>
        <w:ind w:left="258" w:hanging="19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99"/>
      </w:pPr>
      <w:rPr>
        <w:rFonts w:hint="default"/>
        <w:lang w:val="ru-RU" w:eastAsia="en-US" w:bidi="ar-SA"/>
      </w:rPr>
    </w:lvl>
  </w:abstractNum>
  <w:abstractNum w:abstractNumId="100">
    <w:nsid w:val="25B654F3"/>
    <w:multiLevelType w:val="multilevel"/>
    <w:tmpl w:val="25B654F3"/>
    <w:lvl w:ilvl="0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1"/>
      </w:pPr>
      <w:rPr>
        <w:rFonts w:hint="default"/>
        <w:lang w:val="ru-RU" w:eastAsia="en-US" w:bidi="ar-SA"/>
      </w:rPr>
    </w:lvl>
  </w:abstractNum>
  <w:abstractNum w:abstractNumId="101">
    <w:nsid w:val="273B3A8B"/>
    <w:multiLevelType w:val="multilevel"/>
    <w:tmpl w:val="273B3A8B"/>
    <w:lvl w:ilvl="0">
      <w:start w:val="4"/>
      <w:numFmt w:val="decimal"/>
      <w:lvlText w:val="%1"/>
      <w:lvlJc w:val="left"/>
      <w:pPr>
        <w:ind w:left="1182" w:hanging="80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2" w:hanging="807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82" w:hanging="80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2" w:hanging="8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102">
    <w:nsid w:val="29513E36"/>
    <w:multiLevelType w:val="multilevel"/>
    <w:tmpl w:val="29513E36"/>
    <w:lvl w:ilvl="0">
      <w:start w:val="1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2442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9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514"/>
      </w:pPr>
      <w:rPr>
        <w:rFonts w:hint="default"/>
        <w:lang w:val="ru-RU" w:eastAsia="en-US" w:bidi="ar-SA"/>
      </w:rPr>
    </w:lvl>
  </w:abstractNum>
  <w:abstractNum w:abstractNumId="103">
    <w:nsid w:val="2A8F537B"/>
    <w:multiLevelType w:val="multilevel"/>
    <w:tmpl w:val="2A8F537B"/>
    <w:lvl w:ilvl="0">
      <w:numFmt w:val="bullet"/>
      <w:lvlText w:val="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00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3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286"/>
      </w:pPr>
      <w:rPr>
        <w:rFonts w:hint="default"/>
        <w:lang w:val="ru-RU" w:eastAsia="en-US" w:bidi="ar-SA"/>
      </w:rPr>
    </w:lvl>
  </w:abstractNum>
  <w:abstractNum w:abstractNumId="104">
    <w:nsid w:val="2B3F3F89"/>
    <w:multiLevelType w:val="multilevel"/>
    <w:tmpl w:val="2B3F3F89"/>
    <w:lvl w:ilvl="0">
      <w:start w:val="1"/>
      <w:numFmt w:val="decimal"/>
      <w:lvlText w:val="%1."/>
      <w:lvlJc w:val="left"/>
      <w:pPr>
        <w:ind w:left="96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16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05">
    <w:nsid w:val="2F2D79CE"/>
    <w:multiLevelType w:val="multilevel"/>
    <w:tmpl w:val="2F2D79CE"/>
    <w:lvl w:ilvl="0">
      <w:start w:val="1"/>
      <w:numFmt w:val="decimal"/>
      <w:lvlText w:val="%1."/>
      <w:lvlJc w:val="left"/>
      <w:pPr>
        <w:ind w:left="96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16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708"/>
      </w:pPr>
      <w:rPr>
        <w:rFonts w:hint="default"/>
        <w:lang w:val="ru-RU" w:eastAsia="en-US" w:bidi="ar-SA"/>
      </w:rPr>
    </w:lvl>
  </w:abstractNum>
  <w:abstractNum w:abstractNumId="106">
    <w:nsid w:val="30A0AC00"/>
    <w:multiLevelType w:val="multilevel"/>
    <w:tmpl w:val="30A0AC00"/>
    <w:lvl w:ilvl="0">
      <w:start w:val="1"/>
      <w:numFmt w:val="upperRoman"/>
      <w:lvlText w:val="%1."/>
      <w:lvlJc w:val="left"/>
      <w:pPr>
        <w:ind w:left="1358" w:hanging="20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6" w:hanging="2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93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9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200"/>
      </w:pPr>
      <w:rPr>
        <w:rFonts w:hint="default"/>
        <w:lang w:val="ru-RU" w:eastAsia="en-US" w:bidi="ar-SA"/>
      </w:rPr>
    </w:lvl>
  </w:abstractNum>
  <w:abstractNum w:abstractNumId="107">
    <w:nsid w:val="30FC5B15"/>
    <w:multiLevelType w:val="multilevel"/>
    <w:tmpl w:val="30FC5B15"/>
    <w:lvl w:ilvl="0">
      <w:start w:val="1"/>
      <w:numFmt w:val="upperRoman"/>
      <w:lvlText w:val="%1."/>
      <w:lvlJc w:val="left"/>
      <w:pPr>
        <w:ind w:left="825" w:hanging="25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90" w:hanging="2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1" w:hanging="2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1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4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259"/>
      </w:pPr>
      <w:rPr>
        <w:rFonts w:hint="default"/>
        <w:lang w:val="ru-RU" w:eastAsia="en-US" w:bidi="ar-SA"/>
      </w:rPr>
    </w:lvl>
  </w:abstractNum>
  <w:abstractNum w:abstractNumId="108">
    <w:nsid w:val="322D85CA"/>
    <w:multiLevelType w:val="multilevel"/>
    <w:tmpl w:val="322D85CA"/>
    <w:lvl w:ilvl="0">
      <w:start w:val="1"/>
      <w:numFmt w:val="upperRoman"/>
      <w:lvlText w:val="%1."/>
      <w:lvlJc w:val="left"/>
      <w:pPr>
        <w:ind w:left="1024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70" w:hanging="1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1" w:hanging="1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2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4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199"/>
      </w:pPr>
      <w:rPr>
        <w:rFonts w:hint="default"/>
        <w:lang w:val="ru-RU" w:eastAsia="en-US" w:bidi="ar-SA"/>
      </w:rPr>
    </w:lvl>
  </w:abstractNum>
  <w:abstractNum w:abstractNumId="109">
    <w:nsid w:val="32A7AF2D"/>
    <w:multiLevelType w:val="multilevel"/>
    <w:tmpl w:val="32A7AF2D"/>
    <w:lvl w:ilvl="0">
      <w:start w:val="1"/>
      <w:numFmt w:val="upperRoman"/>
      <w:lvlText w:val="%1."/>
      <w:lvlJc w:val="left"/>
      <w:pPr>
        <w:ind w:left="258" w:hanging="110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1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1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1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1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1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1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1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109"/>
      </w:pPr>
      <w:rPr>
        <w:rFonts w:hint="default"/>
        <w:lang w:val="ru-RU" w:eastAsia="en-US" w:bidi="ar-SA"/>
      </w:rPr>
    </w:lvl>
  </w:abstractNum>
  <w:abstractNum w:abstractNumId="110">
    <w:nsid w:val="35E83B33"/>
    <w:multiLevelType w:val="multilevel"/>
    <w:tmpl w:val="35E83B33"/>
    <w:lvl w:ilvl="0">
      <w:start w:val="1"/>
      <w:numFmt w:val="upperRoman"/>
      <w:lvlText w:val="%1."/>
      <w:lvlJc w:val="left"/>
      <w:pPr>
        <w:ind w:left="258" w:hanging="38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38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3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382"/>
      </w:pPr>
      <w:rPr>
        <w:rFonts w:hint="default"/>
        <w:lang w:val="ru-RU" w:eastAsia="en-US" w:bidi="ar-SA"/>
      </w:rPr>
    </w:lvl>
  </w:abstractNum>
  <w:abstractNum w:abstractNumId="111">
    <w:nsid w:val="36C320C9"/>
    <w:multiLevelType w:val="multilevel"/>
    <w:tmpl w:val="36C320C9"/>
    <w:lvl w:ilvl="0">
      <w:start w:val="1"/>
      <w:numFmt w:val="upperRoman"/>
      <w:lvlText w:val="%1."/>
      <w:lvlJc w:val="left"/>
      <w:pPr>
        <w:ind w:left="2442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802" w:hanging="360"/>
      </w:pPr>
    </w:lvl>
    <w:lvl w:ilvl="2">
      <w:start w:val="1"/>
      <w:numFmt w:val="lowerRoman"/>
      <w:lvlText w:val="%3."/>
      <w:lvlJc w:val="right"/>
      <w:pPr>
        <w:ind w:left="3522" w:hanging="180"/>
      </w:pPr>
    </w:lvl>
    <w:lvl w:ilvl="3">
      <w:start w:val="1"/>
      <w:numFmt w:val="decimal"/>
      <w:lvlText w:val="%4."/>
      <w:lvlJc w:val="left"/>
      <w:pPr>
        <w:ind w:left="4242" w:hanging="360"/>
      </w:pPr>
    </w:lvl>
    <w:lvl w:ilvl="4">
      <w:start w:val="1"/>
      <w:numFmt w:val="lowerLetter"/>
      <w:lvlText w:val="%5."/>
      <w:lvlJc w:val="left"/>
      <w:pPr>
        <w:ind w:left="4962" w:hanging="360"/>
      </w:pPr>
    </w:lvl>
    <w:lvl w:ilvl="5">
      <w:start w:val="1"/>
      <w:numFmt w:val="lowerRoman"/>
      <w:lvlText w:val="%6."/>
      <w:lvlJc w:val="right"/>
      <w:pPr>
        <w:ind w:left="5682" w:hanging="180"/>
      </w:pPr>
    </w:lvl>
    <w:lvl w:ilvl="6">
      <w:start w:val="1"/>
      <w:numFmt w:val="decimal"/>
      <w:lvlText w:val="%7."/>
      <w:lvlJc w:val="left"/>
      <w:pPr>
        <w:ind w:left="6402" w:hanging="360"/>
      </w:pPr>
    </w:lvl>
    <w:lvl w:ilvl="7">
      <w:start w:val="1"/>
      <w:numFmt w:val="lowerLetter"/>
      <w:lvlText w:val="%8."/>
      <w:lvlJc w:val="left"/>
      <w:pPr>
        <w:ind w:left="7122" w:hanging="360"/>
      </w:pPr>
    </w:lvl>
    <w:lvl w:ilvl="8">
      <w:start w:val="1"/>
      <w:numFmt w:val="lowerRoman"/>
      <w:lvlText w:val="%9."/>
      <w:lvlJc w:val="right"/>
      <w:pPr>
        <w:ind w:left="7842" w:hanging="180"/>
      </w:pPr>
    </w:lvl>
  </w:abstractNum>
  <w:abstractNum w:abstractNumId="112">
    <w:nsid w:val="380A12E8"/>
    <w:multiLevelType w:val="multilevel"/>
    <w:tmpl w:val="380A12E8"/>
    <w:lvl w:ilvl="0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113">
    <w:nsid w:val="38EAC418"/>
    <w:multiLevelType w:val="multilevel"/>
    <w:tmpl w:val="38EAC418"/>
    <w:lvl w:ilvl="0">
      <w:start w:val="2"/>
      <w:numFmt w:val="decimal"/>
      <w:lvlText w:val="%1"/>
      <w:lvlJc w:val="left"/>
      <w:pPr>
        <w:ind w:left="1984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84" w:hanging="7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84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4" w:hanging="78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539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780"/>
      </w:pPr>
      <w:rPr>
        <w:rFonts w:hint="default"/>
        <w:lang w:val="ru-RU" w:eastAsia="en-US" w:bidi="ar-SA"/>
      </w:rPr>
    </w:lvl>
  </w:abstractNum>
  <w:abstractNum w:abstractNumId="114">
    <w:nsid w:val="39A0D9AC"/>
    <w:multiLevelType w:val="multilevel"/>
    <w:tmpl w:val="39A0D9AC"/>
    <w:lvl w:ilvl="0">
      <w:numFmt w:val="bullet"/>
      <w:lvlText w:val="-"/>
      <w:lvlJc w:val="left"/>
      <w:pPr>
        <w:ind w:left="258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●"/>
      <w:lvlJc w:val="left"/>
      <w:pPr>
        <w:ind w:left="258" w:hanging="286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115">
    <w:nsid w:val="3B8127DF"/>
    <w:multiLevelType w:val="multilevel"/>
    <w:tmpl w:val="3B8127DF"/>
    <w:lvl w:ilvl="0">
      <w:start w:val="1"/>
      <w:numFmt w:val="upperRoman"/>
      <w:lvlText w:val="%1."/>
      <w:lvlJc w:val="left"/>
      <w:pPr>
        <w:ind w:left="1358" w:hanging="20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6" w:hanging="2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93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9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200"/>
      </w:pPr>
      <w:rPr>
        <w:rFonts w:hint="default"/>
        <w:lang w:val="ru-RU" w:eastAsia="en-US" w:bidi="ar-SA"/>
      </w:rPr>
    </w:lvl>
  </w:abstractNum>
  <w:abstractNum w:abstractNumId="116">
    <w:nsid w:val="3DE83EB7"/>
    <w:multiLevelType w:val="multilevel"/>
    <w:tmpl w:val="3DE83EB7"/>
    <w:lvl w:ilvl="0">
      <w:start w:val="1"/>
      <w:numFmt w:val="decimal"/>
      <w:lvlText w:val="%1)"/>
      <w:lvlJc w:val="left"/>
      <w:pPr>
        <w:ind w:left="198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117">
    <w:nsid w:val="40B249F9"/>
    <w:multiLevelType w:val="multilevel"/>
    <w:tmpl w:val="40B249F9"/>
    <w:lvl w:ilvl="0">
      <w:start w:val="1"/>
      <w:numFmt w:val="upperRoman"/>
      <w:lvlText w:val="%1."/>
      <w:lvlJc w:val="left"/>
      <w:pPr>
        <w:ind w:left="258" w:hanging="33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3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3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336"/>
      </w:pPr>
      <w:rPr>
        <w:rFonts w:hint="default"/>
        <w:lang w:val="ru-RU" w:eastAsia="en-US" w:bidi="ar-SA"/>
      </w:rPr>
    </w:lvl>
  </w:abstractNum>
  <w:abstractNum w:abstractNumId="118">
    <w:nsid w:val="4258023A"/>
    <w:multiLevelType w:val="multilevel"/>
    <w:tmpl w:val="4258023A"/>
    <w:lvl w:ilvl="0">
      <w:numFmt w:val="bullet"/>
      <w:lvlText w:val="-"/>
      <w:lvlJc w:val="left"/>
      <w:pPr>
        <w:ind w:left="3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9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2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140"/>
      </w:pPr>
      <w:rPr>
        <w:rFonts w:hint="default"/>
        <w:lang w:val="ru-RU" w:eastAsia="en-US" w:bidi="ar-SA"/>
      </w:rPr>
    </w:lvl>
  </w:abstractNum>
  <w:abstractNum w:abstractNumId="119">
    <w:nsid w:val="46A08BB8"/>
    <w:multiLevelType w:val="multilevel"/>
    <w:tmpl w:val="46A08BB8"/>
    <w:lvl w:ilvl="0">
      <w:numFmt w:val="bullet"/>
      <w:lvlText w:val="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9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120">
    <w:nsid w:val="4A51D704"/>
    <w:multiLevelType w:val="multilevel"/>
    <w:tmpl w:val="4A51D704"/>
    <w:lvl w:ilvl="0">
      <w:start w:val="1"/>
      <w:numFmt w:val="upperRoman"/>
      <w:lvlText w:val="%1."/>
      <w:lvlJc w:val="left"/>
      <w:pPr>
        <w:ind w:left="1163" w:hanging="19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6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00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81"/>
      </w:pPr>
      <w:rPr>
        <w:rFonts w:hint="default"/>
        <w:lang w:val="ru-RU" w:eastAsia="en-US" w:bidi="ar-SA"/>
      </w:rPr>
    </w:lvl>
  </w:abstractNum>
  <w:abstractNum w:abstractNumId="121">
    <w:nsid w:val="4C1BAE26"/>
    <w:multiLevelType w:val="multilevel"/>
    <w:tmpl w:val="4C1BAE26"/>
    <w:lvl w:ilvl="0">
      <w:numFmt w:val="bullet"/>
      <w:lvlText w:val=""/>
      <w:lvlJc w:val="left"/>
      <w:pPr>
        <w:ind w:left="385" w:hanging="425"/>
      </w:pPr>
      <w:rPr>
        <w:rFonts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674" w:hanging="708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8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0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2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4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80" w:hanging="708"/>
      </w:pPr>
      <w:rPr>
        <w:rFonts w:hint="default"/>
        <w:lang w:val="ru-RU" w:eastAsia="en-US" w:bidi="ar-SA"/>
      </w:rPr>
    </w:lvl>
  </w:abstractNum>
  <w:abstractNum w:abstractNumId="122">
    <w:nsid w:val="4C3D7A74"/>
    <w:multiLevelType w:val="multilevel"/>
    <w:tmpl w:val="4C3D7A74"/>
    <w:lvl w:ilvl="0">
      <w:start w:val="1"/>
      <w:numFmt w:val="upperRoman"/>
      <w:lvlText w:val="%1."/>
      <w:lvlJc w:val="left"/>
      <w:pPr>
        <w:ind w:left="258" w:hanging="28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8"/>
      </w:pPr>
      <w:rPr>
        <w:rFonts w:hint="default"/>
        <w:lang w:val="ru-RU" w:eastAsia="en-US" w:bidi="ar-SA"/>
      </w:rPr>
    </w:lvl>
  </w:abstractNum>
  <w:abstractNum w:abstractNumId="123">
    <w:nsid w:val="4CD1E351"/>
    <w:multiLevelType w:val="multilevel"/>
    <w:tmpl w:val="4CD1E351"/>
    <w:lvl w:ilvl="0">
      <w:numFmt w:val="bullet"/>
      <w:lvlText w:val=""/>
      <w:lvlJc w:val="left"/>
      <w:pPr>
        <w:ind w:left="258" w:hanging="708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1286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708"/>
      </w:pPr>
      <w:rPr>
        <w:rFonts w:hint="default"/>
        <w:lang w:val="ru-RU" w:eastAsia="en-US" w:bidi="ar-SA"/>
      </w:rPr>
    </w:lvl>
  </w:abstractNum>
  <w:abstractNum w:abstractNumId="124">
    <w:nsid w:val="4D4DC07F"/>
    <w:multiLevelType w:val="multilevel"/>
    <w:tmpl w:val="4D4DC07F"/>
    <w:lvl w:ilvl="0">
      <w:numFmt w:val="bullet"/>
      <w:lvlText w:val="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9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125">
    <w:nsid w:val="4D94DA66"/>
    <w:multiLevelType w:val="multilevel"/>
    <w:tmpl w:val="4D94DA66"/>
    <w:lvl w:ilvl="0">
      <w:start w:val="2"/>
      <w:numFmt w:val="decimal"/>
      <w:lvlText w:val="%1"/>
      <w:lvlJc w:val="left"/>
      <w:pPr>
        <w:ind w:left="303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3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30" w:hanging="600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201" w:hanging="7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97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6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2" w:hanging="780"/>
      </w:pPr>
      <w:rPr>
        <w:rFonts w:hint="default"/>
        <w:lang w:val="ru-RU" w:eastAsia="en-US" w:bidi="ar-SA"/>
      </w:rPr>
    </w:lvl>
  </w:abstractNum>
  <w:abstractNum w:abstractNumId="126">
    <w:nsid w:val="4EC93E65"/>
    <w:multiLevelType w:val="multilevel"/>
    <w:tmpl w:val="4EC93E65"/>
    <w:lvl w:ilvl="0">
      <w:start w:val="2"/>
      <w:numFmt w:val="decimal"/>
      <w:lvlText w:val="%1"/>
      <w:lvlJc w:val="left"/>
      <w:pPr>
        <w:ind w:left="2442" w:hanging="72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4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2" w:hanging="72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1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720"/>
      </w:pPr>
      <w:rPr>
        <w:rFonts w:hint="default"/>
        <w:lang w:val="ru-RU" w:eastAsia="en-US" w:bidi="ar-SA"/>
      </w:rPr>
    </w:lvl>
  </w:abstractNum>
  <w:abstractNum w:abstractNumId="127">
    <w:nsid w:val="51C4BC33"/>
    <w:multiLevelType w:val="multilevel"/>
    <w:tmpl w:val="51C4BC33"/>
    <w:lvl w:ilvl="0">
      <w:numFmt w:val="bullet"/>
      <w:lvlText w:val="-"/>
      <w:lvlJc w:val="left"/>
      <w:pPr>
        <w:ind w:left="25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09"/>
      </w:pPr>
      <w:rPr>
        <w:rFonts w:hint="default"/>
        <w:lang w:val="ru-RU" w:eastAsia="en-US" w:bidi="ar-SA"/>
      </w:rPr>
    </w:lvl>
  </w:abstractNum>
  <w:abstractNum w:abstractNumId="128">
    <w:nsid w:val="52D91D26"/>
    <w:multiLevelType w:val="multilevel"/>
    <w:tmpl w:val="52D91D26"/>
    <w:lvl w:ilvl="0">
      <w:start w:val="2"/>
      <w:numFmt w:val="upperRoman"/>
      <w:lvlText w:val="%1"/>
      <w:lvlJc w:val="left"/>
      <w:pPr>
        <w:ind w:left="1182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64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9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274"/>
      </w:pPr>
      <w:rPr>
        <w:rFonts w:hint="default"/>
        <w:lang w:val="ru-RU" w:eastAsia="en-US" w:bidi="ar-SA"/>
      </w:rPr>
    </w:lvl>
  </w:abstractNum>
  <w:abstractNum w:abstractNumId="129">
    <w:nsid w:val="54701CA1"/>
    <w:multiLevelType w:val="multilevel"/>
    <w:tmpl w:val="54701CA1"/>
    <w:lvl w:ilvl="0">
      <w:start w:val="1"/>
      <w:numFmt w:val="decimal"/>
      <w:lvlText w:val="%1."/>
      <w:lvlJc w:val="left"/>
      <w:pPr>
        <w:ind w:left="25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52"/>
      </w:pPr>
      <w:rPr>
        <w:rFonts w:hint="default"/>
        <w:lang w:val="ru-RU" w:eastAsia="en-US" w:bidi="ar-SA"/>
      </w:rPr>
    </w:lvl>
  </w:abstractNum>
  <w:abstractNum w:abstractNumId="130">
    <w:nsid w:val="55AD0B45"/>
    <w:multiLevelType w:val="multilevel"/>
    <w:tmpl w:val="55AD0B45"/>
    <w:lvl w:ilvl="0">
      <w:start w:val="2"/>
      <w:numFmt w:val="decimal"/>
      <w:lvlText w:val="%1"/>
      <w:lvlJc w:val="left"/>
      <w:pPr>
        <w:ind w:left="1182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131">
    <w:nsid w:val="59ADCABA"/>
    <w:multiLevelType w:val="multilevel"/>
    <w:tmpl w:val="59ADCABA"/>
    <w:lvl w:ilvl="0">
      <w:start w:val="2"/>
      <w:numFmt w:val="decimal"/>
      <w:lvlText w:val="%1"/>
      <w:lvlJc w:val="left"/>
      <w:pPr>
        <w:ind w:left="2382" w:hanging="11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82" w:hanging="113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82" w:hanging="113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82" w:hanging="11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38" w:hanging="11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11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1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2" w:hanging="11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1131"/>
      </w:pPr>
      <w:rPr>
        <w:rFonts w:hint="default"/>
        <w:lang w:val="ru-RU" w:eastAsia="en-US" w:bidi="ar-SA"/>
      </w:rPr>
    </w:lvl>
  </w:abstractNum>
  <w:abstractNum w:abstractNumId="132">
    <w:nsid w:val="59EEFD2A"/>
    <w:multiLevelType w:val="multilevel"/>
    <w:tmpl w:val="59EEFD2A"/>
    <w:lvl w:ilvl="0">
      <w:start w:val="1"/>
      <w:numFmt w:val="decimal"/>
      <w:lvlText w:val="%1."/>
      <w:lvlJc w:val="left"/>
      <w:pPr>
        <w:ind w:left="96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16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708"/>
      </w:pPr>
      <w:rPr>
        <w:rFonts w:hint="default"/>
        <w:lang w:val="ru-RU" w:eastAsia="en-US" w:bidi="ar-SA"/>
      </w:rPr>
    </w:lvl>
  </w:abstractNum>
  <w:abstractNum w:abstractNumId="133">
    <w:nsid w:val="5A241D34"/>
    <w:multiLevelType w:val="multilevel"/>
    <w:tmpl w:val="5A241D34"/>
    <w:lvl w:ilvl="0">
      <w:numFmt w:val="bullet"/>
      <w:lvlText w:val=""/>
      <w:lvlJc w:val="left"/>
      <w:pPr>
        <w:ind w:left="2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</w:abstractNum>
  <w:abstractNum w:abstractNumId="134">
    <w:nsid w:val="5BA20DDD"/>
    <w:multiLevelType w:val="multilevel"/>
    <w:tmpl w:val="5BA20DDD"/>
    <w:lvl w:ilvl="0">
      <w:start w:val="1"/>
      <w:numFmt w:val="decimal"/>
      <w:lvlText w:val="%1."/>
      <w:lvlJc w:val="left"/>
      <w:pPr>
        <w:ind w:left="1182" w:hanging="322"/>
        <w:jc w:val="right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2196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13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9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322"/>
      </w:pPr>
      <w:rPr>
        <w:rFonts w:hint="default"/>
        <w:lang w:val="ru-RU" w:eastAsia="en-US" w:bidi="ar-SA"/>
      </w:rPr>
    </w:lvl>
  </w:abstractNum>
  <w:abstractNum w:abstractNumId="135">
    <w:nsid w:val="5E29AB5A"/>
    <w:multiLevelType w:val="multilevel"/>
    <w:tmpl w:val="5E29AB5A"/>
    <w:lvl w:ilvl="0">
      <w:start w:val="1"/>
      <w:numFmt w:val="upperRoman"/>
      <w:lvlText w:val="%1."/>
      <w:lvlJc w:val="left"/>
      <w:pPr>
        <w:ind w:left="258" w:hanging="23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3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35"/>
      </w:pPr>
      <w:rPr>
        <w:rFonts w:hint="default"/>
        <w:lang w:val="ru-RU" w:eastAsia="en-US" w:bidi="ar-SA"/>
      </w:rPr>
    </w:lvl>
  </w:abstractNum>
  <w:abstractNum w:abstractNumId="136">
    <w:nsid w:val="5FCE4367"/>
    <w:multiLevelType w:val="multilevel"/>
    <w:tmpl w:val="5FCE4367"/>
    <w:lvl w:ilvl="0">
      <w:numFmt w:val="bullet"/>
      <w:lvlText w:val="-"/>
      <w:lvlJc w:val="left"/>
      <w:pPr>
        <w:ind w:left="25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142"/>
      </w:pPr>
      <w:rPr>
        <w:rFonts w:hint="default"/>
        <w:lang w:val="ru-RU" w:eastAsia="en-US" w:bidi="ar-SA"/>
      </w:rPr>
    </w:lvl>
  </w:abstractNum>
  <w:abstractNum w:abstractNumId="137">
    <w:nsid w:val="5FFFB1A7"/>
    <w:multiLevelType w:val="multilevel"/>
    <w:tmpl w:val="5FFFB1A7"/>
    <w:lvl w:ilvl="0">
      <w:start w:val="1"/>
      <w:numFmt w:val="upperRoman"/>
      <w:lvlText w:val="%1."/>
      <w:lvlJc w:val="left"/>
      <w:pPr>
        <w:ind w:left="258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1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11"/>
      </w:pPr>
      <w:rPr>
        <w:rFonts w:hint="default"/>
        <w:lang w:val="ru-RU" w:eastAsia="en-US" w:bidi="ar-SA"/>
      </w:rPr>
    </w:lvl>
  </w:abstractNum>
  <w:abstractNum w:abstractNumId="138">
    <w:nsid w:val="60382F6E"/>
    <w:multiLevelType w:val="multilevel"/>
    <w:tmpl w:val="60382F6E"/>
    <w:lvl w:ilvl="0">
      <w:numFmt w:val="bullet"/>
      <w:lvlText w:val=""/>
      <w:lvlJc w:val="left"/>
      <w:pPr>
        <w:ind w:left="56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7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5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1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6" w:hanging="425"/>
      </w:pPr>
      <w:rPr>
        <w:rFonts w:hint="default"/>
        <w:lang w:val="ru-RU" w:eastAsia="en-US" w:bidi="ar-SA"/>
      </w:rPr>
    </w:lvl>
  </w:abstractNum>
  <w:abstractNum w:abstractNumId="139">
    <w:nsid w:val="610EFE5C"/>
    <w:multiLevelType w:val="multilevel"/>
    <w:tmpl w:val="610EFE5C"/>
    <w:lvl w:ilvl="0">
      <w:start w:val="6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140">
    <w:nsid w:val="629F7852"/>
    <w:multiLevelType w:val="multilevel"/>
    <w:tmpl w:val="629F7852"/>
    <w:lvl w:ilvl="0">
      <w:numFmt w:val="bullet"/>
      <w:lvlText w:val="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9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141">
    <w:nsid w:val="630E571A"/>
    <w:multiLevelType w:val="multilevel"/>
    <w:tmpl w:val="630E571A"/>
    <w:lvl w:ilvl="0">
      <w:start w:val="4"/>
      <w:numFmt w:val="decimal"/>
      <w:lvlText w:val="%1"/>
      <w:lvlJc w:val="left"/>
      <w:pPr>
        <w:ind w:left="1182" w:hanging="4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142">
    <w:nsid w:val="65CD0074"/>
    <w:multiLevelType w:val="multilevel"/>
    <w:tmpl w:val="65CD0074"/>
    <w:lvl w:ilvl="0">
      <w:start w:val="1"/>
      <w:numFmt w:val="upperRoman"/>
      <w:lvlText w:val="%1."/>
      <w:lvlJc w:val="left"/>
      <w:pPr>
        <w:ind w:left="258" w:hanging="33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3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3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336"/>
      </w:pPr>
      <w:rPr>
        <w:rFonts w:hint="default"/>
        <w:lang w:val="ru-RU" w:eastAsia="en-US" w:bidi="ar-SA"/>
      </w:rPr>
    </w:lvl>
  </w:abstractNum>
  <w:abstractNum w:abstractNumId="143">
    <w:nsid w:val="68B298F7"/>
    <w:multiLevelType w:val="multilevel"/>
    <w:tmpl w:val="68B298F7"/>
    <w:lvl w:ilvl="0">
      <w:start w:val="1"/>
      <w:numFmt w:val="decimal"/>
      <w:lvlText w:val="%1."/>
      <w:lvlJc w:val="left"/>
      <w:pPr>
        <w:ind w:left="25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144">
    <w:nsid w:val="68FF5B62"/>
    <w:multiLevelType w:val="multilevel"/>
    <w:tmpl w:val="68FF5B62"/>
    <w:lvl w:ilvl="0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22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1" w:hanging="281"/>
      </w:pPr>
      <w:rPr>
        <w:rFonts w:hint="default"/>
        <w:lang w:val="ru-RU" w:eastAsia="en-US" w:bidi="ar-SA"/>
      </w:rPr>
    </w:lvl>
  </w:abstractNum>
  <w:abstractNum w:abstractNumId="145">
    <w:nsid w:val="6AFC2A1C"/>
    <w:multiLevelType w:val="multilevel"/>
    <w:tmpl w:val="6AFC2A1C"/>
    <w:lvl w:ilvl="0">
      <w:numFmt w:val="bullet"/>
      <w:lvlText w:val=""/>
      <w:lvlJc w:val="left"/>
      <w:pPr>
        <w:ind w:left="258" w:hanging="5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146">
    <w:nsid w:val="700FDCEF"/>
    <w:multiLevelType w:val="multilevel"/>
    <w:tmpl w:val="700FDCEF"/>
    <w:lvl w:ilvl="0">
      <w:start w:val="7"/>
      <w:numFmt w:val="decimal"/>
      <w:lvlText w:val="%1"/>
      <w:lvlJc w:val="left"/>
      <w:pPr>
        <w:ind w:left="43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5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180"/>
      </w:pPr>
      <w:rPr>
        <w:rFonts w:hint="default"/>
        <w:lang w:val="ru-RU" w:eastAsia="en-US" w:bidi="ar-SA"/>
      </w:rPr>
    </w:lvl>
  </w:abstractNum>
  <w:abstractNum w:abstractNumId="147">
    <w:nsid w:val="72183CF9"/>
    <w:multiLevelType w:val="multilevel"/>
    <w:tmpl w:val="72183CF9"/>
    <w:lvl w:ilvl="0">
      <w:numFmt w:val="bullet"/>
      <w:lvlText w:val=""/>
      <w:lvlJc w:val="left"/>
      <w:pPr>
        <w:ind w:left="25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54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4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5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708"/>
      </w:pPr>
      <w:rPr>
        <w:rFonts w:hint="default"/>
        <w:lang w:val="ru-RU" w:eastAsia="en-US" w:bidi="ar-SA"/>
      </w:rPr>
    </w:lvl>
  </w:abstractNum>
  <w:abstractNum w:abstractNumId="148">
    <w:nsid w:val="73C50C50"/>
    <w:multiLevelType w:val="multilevel"/>
    <w:tmpl w:val="73C50C50"/>
    <w:lvl w:ilvl="0">
      <w:start w:val="1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96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13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9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264"/>
      </w:pPr>
      <w:rPr>
        <w:rFonts w:hint="default"/>
        <w:lang w:val="ru-RU" w:eastAsia="en-US" w:bidi="ar-SA"/>
      </w:rPr>
    </w:lvl>
  </w:abstractNum>
  <w:abstractNum w:abstractNumId="149">
    <w:nsid w:val="74C28B35"/>
    <w:multiLevelType w:val="multilevel"/>
    <w:tmpl w:val="74C28B35"/>
    <w:lvl w:ilvl="0">
      <w:start w:val="1"/>
      <w:numFmt w:val="upperRoman"/>
      <w:lvlText w:val="%1."/>
      <w:lvlJc w:val="left"/>
      <w:pPr>
        <w:ind w:left="258" w:hanging="31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31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3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314"/>
      </w:pPr>
      <w:rPr>
        <w:rFonts w:hint="default"/>
        <w:lang w:val="ru-RU" w:eastAsia="en-US" w:bidi="ar-SA"/>
      </w:rPr>
    </w:lvl>
  </w:abstractNum>
  <w:abstractNum w:abstractNumId="150">
    <w:nsid w:val="77633216"/>
    <w:multiLevelType w:val="multilevel"/>
    <w:tmpl w:val="77633216"/>
    <w:lvl w:ilvl="0">
      <w:start w:val="1"/>
      <w:numFmt w:val="decimal"/>
      <w:lvlText w:val="%1."/>
      <w:lvlJc w:val="left"/>
      <w:pPr>
        <w:ind w:left="49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0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240"/>
      </w:pPr>
      <w:rPr>
        <w:rFonts w:hint="default"/>
        <w:lang w:val="ru-RU" w:eastAsia="en-US" w:bidi="ar-SA"/>
      </w:rPr>
    </w:lvl>
  </w:abstractNum>
  <w:abstractNum w:abstractNumId="151">
    <w:nsid w:val="77ECEA79"/>
    <w:multiLevelType w:val="multilevel"/>
    <w:tmpl w:val="77ECEA79"/>
    <w:lvl w:ilvl="0">
      <w:numFmt w:val="bullet"/>
      <w:lvlText w:val="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9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152">
    <w:nsid w:val="79AA4FA4"/>
    <w:multiLevelType w:val="multilevel"/>
    <w:tmpl w:val="79AA4FA4"/>
    <w:lvl w:ilvl="0">
      <w:start w:val="1"/>
      <w:numFmt w:val="upperRoman"/>
      <w:lvlText w:val="%1."/>
      <w:lvlJc w:val="left"/>
      <w:pPr>
        <w:ind w:left="258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40"/>
      </w:pPr>
      <w:rPr>
        <w:rFonts w:hint="default"/>
        <w:lang w:val="ru-RU" w:eastAsia="en-US" w:bidi="ar-SA"/>
      </w:rPr>
    </w:lvl>
  </w:abstractNum>
  <w:abstractNum w:abstractNumId="153">
    <w:nsid w:val="7A88792E"/>
    <w:multiLevelType w:val="multilevel"/>
    <w:tmpl w:val="7A88792E"/>
    <w:lvl w:ilvl="0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22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1" w:hanging="281"/>
      </w:pPr>
      <w:rPr>
        <w:rFonts w:hint="default"/>
        <w:lang w:val="ru-RU" w:eastAsia="en-US" w:bidi="ar-SA"/>
      </w:rPr>
    </w:lvl>
  </w:abstractNum>
  <w:abstractNum w:abstractNumId="154">
    <w:nsid w:val="7C246926"/>
    <w:multiLevelType w:val="multilevel"/>
    <w:tmpl w:val="7C246926"/>
    <w:lvl w:ilvl="0">
      <w:numFmt w:val="bullet"/>
      <w:lvlText w:val=""/>
      <w:lvlJc w:val="left"/>
      <w:pPr>
        <w:ind w:left="25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155">
    <w:nsid w:val="7DEC2089"/>
    <w:multiLevelType w:val="multilevel"/>
    <w:tmpl w:val="7DEC2089"/>
    <w:lvl w:ilvl="0">
      <w:numFmt w:val="bullet"/>
      <w:lvlText w:val=""/>
      <w:lvlJc w:val="left"/>
      <w:pPr>
        <w:ind w:left="500" w:hanging="360"/>
      </w:pPr>
      <w:rPr>
        <w:rFonts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258" w:hanging="706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1522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44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5" w:hanging="706"/>
      </w:pPr>
      <w:rPr>
        <w:rFonts w:hint="default"/>
        <w:lang w:val="ru-RU" w:eastAsia="en-US" w:bidi="ar-SA"/>
      </w:rPr>
    </w:lvl>
  </w:abstractNum>
  <w:abstractNum w:abstractNumId="156">
    <w:nsid w:val="7E275FBE"/>
    <w:multiLevelType w:val="multilevel"/>
    <w:tmpl w:val="7E275FBE"/>
    <w:lvl w:ilvl="0">
      <w:numFmt w:val="bullet"/>
      <w:lvlText w:val=""/>
      <w:lvlJc w:val="left"/>
      <w:pPr>
        <w:ind w:left="3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num w:numId="1">
    <w:abstractNumId w:val="71"/>
  </w:num>
  <w:num w:numId="2">
    <w:abstractNumId w:val="47"/>
  </w:num>
  <w:num w:numId="3">
    <w:abstractNumId w:val="131"/>
  </w:num>
  <w:num w:numId="4">
    <w:abstractNumId w:val="39"/>
  </w:num>
  <w:num w:numId="5">
    <w:abstractNumId w:val="31"/>
  </w:num>
  <w:num w:numId="6">
    <w:abstractNumId w:val="78"/>
  </w:num>
  <w:num w:numId="7">
    <w:abstractNumId w:val="100"/>
  </w:num>
  <w:num w:numId="8">
    <w:abstractNumId w:val="147"/>
  </w:num>
  <w:num w:numId="9">
    <w:abstractNumId w:val="74"/>
  </w:num>
  <w:num w:numId="10">
    <w:abstractNumId w:val="10"/>
  </w:num>
  <w:num w:numId="11">
    <w:abstractNumId w:val="103"/>
  </w:num>
  <w:num w:numId="12">
    <w:abstractNumId w:val="133"/>
  </w:num>
  <w:num w:numId="13">
    <w:abstractNumId w:val="43"/>
  </w:num>
  <w:num w:numId="14">
    <w:abstractNumId w:val="124"/>
  </w:num>
  <w:num w:numId="15">
    <w:abstractNumId w:val="66"/>
  </w:num>
  <w:num w:numId="16">
    <w:abstractNumId w:val="98"/>
  </w:num>
  <w:num w:numId="17">
    <w:abstractNumId w:val="54"/>
  </w:num>
  <w:num w:numId="18">
    <w:abstractNumId w:val="51"/>
  </w:num>
  <w:num w:numId="19">
    <w:abstractNumId w:val="18"/>
  </w:num>
  <w:num w:numId="20">
    <w:abstractNumId w:val="121"/>
  </w:num>
  <w:num w:numId="21">
    <w:abstractNumId w:val="138"/>
  </w:num>
  <w:num w:numId="22">
    <w:abstractNumId w:val="82"/>
  </w:num>
  <w:num w:numId="23">
    <w:abstractNumId w:val="119"/>
  </w:num>
  <w:num w:numId="24">
    <w:abstractNumId w:val="28"/>
  </w:num>
  <w:num w:numId="25">
    <w:abstractNumId w:val="154"/>
  </w:num>
  <w:num w:numId="26">
    <w:abstractNumId w:val="151"/>
  </w:num>
  <w:num w:numId="27">
    <w:abstractNumId w:val="38"/>
  </w:num>
  <w:num w:numId="28">
    <w:abstractNumId w:val="140"/>
  </w:num>
  <w:num w:numId="29">
    <w:abstractNumId w:val="11"/>
  </w:num>
  <w:num w:numId="30">
    <w:abstractNumId w:val="114"/>
  </w:num>
  <w:num w:numId="31">
    <w:abstractNumId w:val="4"/>
  </w:num>
  <w:num w:numId="32">
    <w:abstractNumId w:val="128"/>
  </w:num>
  <w:num w:numId="33">
    <w:abstractNumId w:val="102"/>
  </w:num>
  <w:num w:numId="34">
    <w:abstractNumId w:val="1"/>
  </w:num>
  <w:num w:numId="35">
    <w:abstractNumId w:val="97"/>
  </w:num>
  <w:num w:numId="36">
    <w:abstractNumId w:val="125"/>
  </w:num>
  <w:num w:numId="37">
    <w:abstractNumId w:val="69"/>
  </w:num>
  <w:num w:numId="38">
    <w:abstractNumId w:val="56"/>
  </w:num>
  <w:num w:numId="39">
    <w:abstractNumId w:val="107"/>
  </w:num>
  <w:num w:numId="40">
    <w:abstractNumId w:val="152"/>
  </w:num>
  <w:num w:numId="41">
    <w:abstractNumId w:val="34"/>
  </w:num>
  <w:num w:numId="42">
    <w:abstractNumId w:val="8"/>
  </w:num>
  <w:num w:numId="43">
    <w:abstractNumId w:val="33"/>
  </w:num>
  <w:num w:numId="44">
    <w:abstractNumId w:val="135"/>
  </w:num>
  <w:num w:numId="45">
    <w:abstractNumId w:val="3"/>
  </w:num>
  <w:num w:numId="46">
    <w:abstractNumId w:val="89"/>
  </w:num>
  <w:num w:numId="47">
    <w:abstractNumId w:val="7"/>
  </w:num>
  <w:num w:numId="48">
    <w:abstractNumId w:val="137"/>
  </w:num>
  <w:num w:numId="49">
    <w:abstractNumId w:val="149"/>
  </w:num>
  <w:num w:numId="50">
    <w:abstractNumId w:val="122"/>
  </w:num>
  <w:num w:numId="51">
    <w:abstractNumId w:val="108"/>
  </w:num>
  <w:num w:numId="52">
    <w:abstractNumId w:val="142"/>
  </w:num>
  <w:num w:numId="53">
    <w:abstractNumId w:val="79"/>
  </w:num>
  <w:num w:numId="54">
    <w:abstractNumId w:val="81"/>
  </w:num>
  <w:num w:numId="55">
    <w:abstractNumId w:val="50"/>
  </w:num>
  <w:num w:numId="56">
    <w:abstractNumId w:val="109"/>
  </w:num>
  <w:num w:numId="57">
    <w:abstractNumId w:val="92"/>
  </w:num>
  <w:num w:numId="58">
    <w:abstractNumId w:val="61"/>
  </w:num>
  <w:num w:numId="59">
    <w:abstractNumId w:val="96"/>
  </w:num>
  <w:num w:numId="60">
    <w:abstractNumId w:val="30"/>
  </w:num>
  <w:num w:numId="61">
    <w:abstractNumId w:val="117"/>
  </w:num>
  <w:num w:numId="62">
    <w:abstractNumId w:val="83"/>
  </w:num>
  <w:num w:numId="63">
    <w:abstractNumId w:val="110"/>
  </w:num>
  <w:num w:numId="64">
    <w:abstractNumId w:val="76"/>
  </w:num>
  <w:num w:numId="65">
    <w:abstractNumId w:val="41"/>
  </w:num>
  <w:num w:numId="66">
    <w:abstractNumId w:val="85"/>
  </w:num>
  <w:num w:numId="67">
    <w:abstractNumId w:val="29"/>
  </w:num>
  <w:num w:numId="68">
    <w:abstractNumId w:val="115"/>
  </w:num>
  <w:num w:numId="69">
    <w:abstractNumId w:val="23"/>
  </w:num>
  <w:num w:numId="70">
    <w:abstractNumId w:val="68"/>
  </w:num>
  <w:num w:numId="71">
    <w:abstractNumId w:val="106"/>
  </w:num>
  <w:num w:numId="72">
    <w:abstractNumId w:val="70"/>
  </w:num>
  <w:num w:numId="73">
    <w:abstractNumId w:val="87"/>
  </w:num>
  <w:num w:numId="74">
    <w:abstractNumId w:val="146"/>
  </w:num>
  <w:num w:numId="75">
    <w:abstractNumId w:val="58"/>
  </w:num>
  <w:num w:numId="76">
    <w:abstractNumId w:val="42"/>
  </w:num>
  <w:num w:numId="77">
    <w:abstractNumId w:val="22"/>
  </w:num>
  <w:num w:numId="78">
    <w:abstractNumId w:val="150"/>
  </w:num>
  <w:num w:numId="79">
    <w:abstractNumId w:val="52"/>
  </w:num>
  <w:num w:numId="80">
    <w:abstractNumId w:val="32"/>
  </w:num>
  <w:num w:numId="81">
    <w:abstractNumId w:val="105"/>
  </w:num>
  <w:num w:numId="82">
    <w:abstractNumId w:val="59"/>
  </w:num>
  <w:num w:numId="83">
    <w:abstractNumId w:val="15"/>
  </w:num>
  <w:num w:numId="84">
    <w:abstractNumId w:val="132"/>
  </w:num>
  <w:num w:numId="85">
    <w:abstractNumId w:val="36"/>
  </w:num>
  <w:num w:numId="86">
    <w:abstractNumId w:val="27"/>
  </w:num>
  <w:num w:numId="87">
    <w:abstractNumId w:val="12"/>
  </w:num>
  <w:num w:numId="88">
    <w:abstractNumId w:val="19"/>
  </w:num>
  <w:num w:numId="89">
    <w:abstractNumId w:val="26"/>
  </w:num>
  <w:num w:numId="90">
    <w:abstractNumId w:val="9"/>
  </w:num>
  <w:num w:numId="91">
    <w:abstractNumId w:val="91"/>
  </w:num>
  <w:num w:numId="92">
    <w:abstractNumId w:val="37"/>
  </w:num>
  <w:num w:numId="93">
    <w:abstractNumId w:val="86"/>
  </w:num>
  <w:num w:numId="94">
    <w:abstractNumId w:val="48"/>
  </w:num>
  <w:num w:numId="95">
    <w:abstractNumId w:val="143"/>
  </w:num>
  <w:num w:numId="96">
    <w:abstractNumId w:val="0"/>
  </w:num>
  <w:num w:numId="97">
    <w:abstractNumId w:val="35"/>
  </w:num>
  <w:num w:numId="98">
    <w:abstractNumId w:val="67"/>
  </w:num>
  <w:num w:numId="99">
    <w:abstractNumId w:val="123"/>
  </w:num>
  <w:num w:numId="100">
    <w:abstractNumId w:val="155"/>
  </w:num>
  <w:num w:numId="101">
    <w:abstractNumId w:val="84"/>
  </w:num>
  <w:num w:numId="102">
    <w:abstractNumId w:val="16"/>
  </w:num>
  <w:num w:numId="103">
    <w:abstractNumId w:val="55"/>
  </w:num>
  <w:num w:numId="104">
    <w:abstractNumId w:val="90"/>
  </w:num>
  <w:num w:numId="105">
    <w:abstractNumId w:val="120"/>
  </w:num>
  <w:num w:numId="106">
    <w:abstractNumId w:val="25"/>
  </w:num>
  <w:num w:numId="107">
    <w:abstractNumId w:val="139"/>
  </w:num>
  <w:num w:numId="108">
    <w:abstractNumId w:val="2"/>
  </w:num>
  <w:num w:numId="109">
    <w:abstractNumId w:val="6"/>
  </w:num>
  <w:num w:numId="110">
    <w:abstractNumId w:val="73"/>
  </w:num>
  <w:num w:numId="111">
    <w:abstractNumId w:val="21"/>
  </w:num>
  <w:num w:numId="112">
    <w:abstractNumId w:val="40"/>
  </w:num>
  <w:num w:numId="113">
    <w:abstractNumId w:val="44"/>
  </w:num>
  <w:num w:numId="114">
    <w:abstractNumId w:val="65"/>
  </w:num>
  <w:num w:numId="115">
    <w:abstractNumId w:val="136"/>
  </w:num>
  <w:num w:numId="116">
    <w:abstractNumId w:val="63"/>
  </w:num>
  <w:num w:numId="117">
    <w:abstractNumId w:val="129"/>
  </w:num>
  <w:num w:numId="118">
    <w:abstractNumId w:val="95"/>
  </w:num>
  <w:num w:numId="119">
    <w:abstractNumId w:val="14"/>
  </w:num>
  <w:num w:numId="120">
    <w:abstractNumId w:val="77"/>
  </w:num>
  <w:num w:numId="121">
    <w:abstractNumId w:val="20"/>
  </w:num>
  <w:num w:numId="122">
    <w:abstractNumId w:val="104"/>
  </w:num>
  <w:num w:numId="123">
    <w:abstractNumId w:val="127"/>
  </w:num>
  <w:num w:numId="124">
    <w:abstractNumId w:val="46"/>
  </w:num>
  <w:num w:numId="125">
    <w:abstractNumId w:val="17"/>
  </w:num>
  <w:num w:numId="126">
    <w:abstractNumId w:val="99"/>
  </w:num>
  <w:num w:numId="127">
    <w:abstractNumId w:val="111"/>
  </w:num>
  <w:num w:numId="128">
    <w:abstractNumId w:val="134"/>
  </w:num>
  <w:num w:numId="129">
    <w:abstractNumId w:val="130"/>
  </w:num>
  <w:num w:numId="130">
    <w:abstractNumId w:val="72"/>
  </w:num>
  <w:num w:numId="131">
    <w:abstractNumId w:val="126"/>
  </w:num>
  <w:num w:numId="132">
    <w:abstractNumId w:val="94"/>
  </w:num>
  <w:num w:numId="133">
    <w:abstractNumId w:val="80"/>
  </w:num>
  <w:num w:numId="134">
    <w:abstractNumId w:val="57"/>
  </w:num>
  <w:num w:numId="135">
    <w:abstractNumId w:val="60"/>
  </w:num>
  <w:num w:numId="136">
    <w:abstractNumId w:val="62"/>
  </w:num>
  <w:num w:numId="137">
    <w:abstractNumId w:val="49"/>
  </w:num>
  <w:num w:numId="138">
    <w:abstractNumId w:val="118"/>
  </w:num>
  <w:num w:numId="139">
    <w:abstractNumId w:val="64"/>
  </w:num>
  <w:num w:numId="140">
    <w:abstractNumId w:val="13"/>
  </w:num>
  <w:num w:numId="141">
    <w:abstractNumId w:val="88"/>
  </w:num>
  <w:num w:numId="142">
    <w:abstractNumId w:val="93"/>
  </w:num>
  <w:num w:numId="143">
    <w:abstractNumId w:val="153"/>
  </w:num>
  <w:num w:numId="144">
    <w:abstractNumId w:val="144"/>
  </w:num>
  <w:num w:numId="145">
    <w:abstractNumId w:val="141"/>
  </w:num>
  <w:num w:numId="146">
    <w:abstractNumId w:val="116"/>
  </w:num>
  <w:num w:numId="147">
    <w:abstractNumId w:val="75"/>
  </w:num>
  <w:num w:numId="148">
    <w:abstractNumId w:val="112"/>
  </w:num>
  <w:num w:numId="149">
    <w:abstractNumId w:val="148"/>
  </w:num>
  <w:num w:numId="150">
    <w:abstractNumId w:val="101"/>
  </w:num>
  <w:num w:numId="151">
    <w:abstractNumId w:val="156"/>
  </w:num>
  <w:num w:numId="152">
    <w:abstractNumId w:val="45"/>
  </w:num>
  <w:num w:numId="153">
    <w:abstractNumId w:val="113"/>
  </w:num>
  <w:num w:numId="154">
    <w:abstractNumId w:val="145"/>
  </w:num>
  <w:num w:numId="155">
    <w:abstractNumId w:val="53"/>
  </w:num>
  <w:num w:numId="156">
    <w:abstractNumId w:val="24"/>
  </w:num>
  <w:num w:numId="157">
    <w:abstractNumId w:val="5"/>
  </w:num>
  <w:numIdMacAtCleanup w:val="1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8070F"/>
    <w:rsid w:val="0048348A"/>
    <w:rsid w:val="00C8070F"/>
    <w:rsid w:val="1C520DF5"/>
    <w:rsid w:val="244479D3"/>
    <w:rsid w:val="5A5F262F"/>
    <w:rsid w:val="6873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fillcolor="white">
      <v:fill color="white"/>
    </o:shapedefaults>
    <o:shapelayout v:ext="edit">
      <o:idmap v:ext="edit" data="1"/>
    </o:shapelayout>
  </w:shapeDefaults>
  <w:decimalSymbol w:val=","/>
  <w:listSeparator w:val=";"/>
  <w15:docId w15:val="{02EF163E-6541-492F-A5F9-D479E9252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line="274" w:lineRule="exact"/>
      <w:ind w:left="9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58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7"/>
      <w:ind w:left="621" w:right="277"/>
      <w:jc w:val="center"/>
    </w:pPr>
    <w:rPr>
      <w:sz w:val="28"/>
      <w:szCs w:val="2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258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image" Target="media/image237.png"/><Relationship Id="rId107" Type="http://schemas.openxmlformats.org/officeDocument/2006/relationships/image" Target="media/image97.png"/><Relationship Id="rId268" Type="http://schemas.openxmlformats.org/officeDocument/2006/relationships/hyperlink" Target="https://login.consultant.ru/link/?req=doc&amp;base=LAW&amp;n=389271&amp;dst=100013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58" Type="http://schemas.openxmlformats.org/officeDocument/2006/relationships/hyperlink" Target="https://login.consultant.ru/link/?req=doc&amp;base=LAW&amp;n=2875" TargetMode="External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fontTable" Target="fontTable.xml"/><Relationship Id="rId12" Type="http://schemas.openxmlformats.org/officeDocument/2006/relationships/image" Target="media/image4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footnotes" Target="footnotes.xml"/><Relationship Id="rId238" Type="http://schemas.openxmlformats.org/officeDocument/2006/relationships/image" Target="media/image228.png"/><Relationship Id="rId259" Type="http://schemas.openxmlformats.org/officeDocument/2006/relationships/hyperlink" Target="https://login.consultant.ru/link/?req=doc&amp;base=LAW&amp;n=2875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270" Type="http://schemas.openxmlformats.org/officeDocument/2006/relationships/theme" Target="theme/theme1.xm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244" Type="http://schemas.openxmlformats.org/officeDocument/2006/relationships/image" Target="media/image234.png"/><Relationship Id="rId249" Type="http://schemas.openxmlformats.org/officeDocument/2006/relationships/image" Target="media/image239.png"/><Relationship Id="rId13" Type="http://schemas.openxmlformats.org/officeDocument/2006/relationships/hyperlink" Target="https://login.consultant.ru/link/?req=doc&amp;base=LAW&amp;n=2875&amp;date=29.02.2024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260" Type="http://schemas.openxmlformats.org/officeDocument/2006/relationships/hyperlink" Target="https://login.consultant.ru/link/?req=doc&amp;base=LAW&amp;n=2875" TargetMode="External"/><Relationship Id="rId265" Type="http://schemas.openxmlformats.org/officeDocument/2006/relationships/hyperlink" Target="https://login.consultant.ru/link/?req=doc&amp;base=LAW&amp;n=2875&amp;dst=100163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34" Type="http://schemas.openxmlformats.org/officeDocument/2006/relationships/image" Target="media/image224.png"/><Relationship Id="rId239" Type="http://schemas.openxmlformats.org/officeDocument/2006/relationships/image" Target="media/image229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0" Type="http://schemas.openxmlformats.org/officeDocument/2006/relationships/image" Target="media/image240.png"/><Relationship Id="rId255" Type="http://schemas.openxmlformats.org/officeDocument/2006/relationships/hyperlink" Target="https://login.consultant.ru/link/?req=doc&amp;base=LAW&amp;n=208191&amp;dst=100013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0" Type="http://schemas.openxmlformats.org/officeDocument/2006/relationships/image" Target="media/image230.png"/><Relationship Id="rId245" Type="http://schemas.openxmlformats.org/officeDocument/2006/relationships/image" Target="media/image235.png"/><Relationship Id="rId261" Type="http://schemas.openxmlformats.org/officeDocument/2006/relationships/hyperlink" Target="https://login.consultant.ru/link/?req=doc&amp;base=LAW&amp;n=2875&amp;dst=100020" TargetMode="External"/><Relationship Id="rId266" Type="http://schemas.openxmlformats.org/officeDocument/2006/relationships/hyperlink" Target="https://login.consultant.ru/link/?req=doc&amp;base=LAW&amp;n=2875&amp;dst=100216" TargetMode="External"/><Relationship Id="rId14" Type="http://schemas.openxmlformats.org/officeDocument/2006/relationships/hyperlink" Target="https://login.consultant.ru/link/?req=doc&amp;base=LAW&amp;n=423615&amp;date=29.02.2024&amp;dst=100021&amp;field=134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5.png"/><Relationship Id="rId251" Type="http://schemas.openxmlformats.org/officeDocument/2006/relationships/footer" Target="footer2.xml"/><Relationship Id="rId256" Type="http://schemas.openxmlformats.org/officeDocument/2006/relationships/hyperlink" Target="https://login.consultant.ru/link/?req=doc&amp;base=LAW&amp;n=357927" TargetMode="Externa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1.png"/><Relationship Id="rId246" Type="http://schemas.openxmlformats.org/officeDocument/2006/relationships/image" Target="media/image236.png"/><Relationship Id="rId267" Type="http://schemas.openxmlformats.org/officeDocument/2006/relationships/hyperlink" Target="https://login.consultant.ru/link/?req=doc&amp;base=LAW&amp;n=2875&amp;dst=100218" TargetMode="Externa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262" Type="http://schemas.openxmlformats.org/officeDocument/2006/relationships/hyperlink" Target="https://login.consultant.ru/link/?req=doc&amp;base=LAW&amp;n=2875&amp;dst=100027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hyperlink" Target="https://login.consultant.ru/link/?req=doc&amp;base=LAW&amp;n=464120&amp;dst=100019" TargetMode="External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footer" Target="footer3.xml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hyperlink" Target="https://login.consultant.ru/link/?req=doc&amp;base=LAW&amp;n=2875&amp;dst=100085" TargetMode="External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footer" Target="footer4.xml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hyperlink" Target="https://login.consultant.ru/link/?req=doc&amp;base=LAW&amp;n=2875&amp;dst=100159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hyperlink" Target="https://login.consultant.ru/link/?req=doc&amp;base=LAW&amp;n=389271&amp;dst=1000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26"/>
    <customShpInfo spid="_x0000_s1034"/>
    <customShpInfo spid="_x0000_s1035"/>
    <customShpInfo spid="_x0000_s1036"/>
    <customShpInfo spid="_x0000_s1033"/>
    <customShpInfo spid="_x0000_s1038"/>
    <customShpInfo spid="_x0000_s1039"/>
    <customShpInfo spid="_x0000_s1040"/>
    <customShpInfo spid="_x0000_s1037"/>
    <customShpInfo spid="_x0000_s1041"/>
    <customShpInfo spid="_x0000_s1042"/>
    <customShpInfo spid="_x0000_s1043"/>
    <customShpInfo spid="_x0000_s1045"/>
    <customShpInfo spid="_x0000_s1046"/>
    <customShpInfo spid="_x0000_s1047"/>
    <customShpInfo spid="_x0000_s1044"/>
    <customShpInfo spid="_x0000_s1049"/>
    <customShpInfo spid="_x0000_s1050"/>
    <customShpInfo spid="_x0000_s1051"/>
    <customShpInfo spid="_x0000_s1048"/>
    <customShpInfo spid="_x0000_s1053"/>
    <customShpInfo spid="_x0000_s1054"/>
    <customShpInfo spid="_x0000_s1055"/>
    <customShpInfo spid="_x0000_s1052"/>
    <customShpInfo spid="_x0000_s1057"/>
    <customShpInfo spid="_x0000_s1058"/>
    <customShpInfo spid="_x0000_s1056"/>
    <customShpInfo spid="_x0000_s1059"/>
    <customShpInfo spid="_x0000_s1060"/>
    <customShpInfo spid="_x0000_s1061"/>
    <customShpInfo spid="_x0000_s1062"/>
    <customShpInfo spid="_x0000_s1063"/>
    <customShpInfo spid="_x0000_s1065"/>
    <customShpInfo spid="_x0000_s1066"/>
    <customShpInfo spid="_x0000_s1067"/>
    <customShpInfo spid="_x0000_s1068"/>
    <customShpInfo spid="_x0000_s1064"/>
    <customShpInfo spid="_x0000_s1070"/>
    <customShpInfo spid="_x0000_s1071"/>
    <customShpInfo spid="_x0000_s1072"/>
    <customShpInfo spid="_x0000_s1073"/>
    <customShpInfo spid="_x0000_s1069"/>
    <customShpInfo spid="_x0000_s1075"/>
    <customShpInfo spid="_x0000_s1076"/>
    <customShpInfo spid="_x0000_s1074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77"/>
    <customShpInfo spid="_x0000_s1091"/>
    <customShpInfo spid="_x0000_s1092"/>
    <customShpInfo spid="_x0000_s1093"/>
    <customShpInfo spid="_x0000_s1094"/>
    <customShpInfo spid="_x0000_s1090"/>
    <customShpInfo spid="_x0000_s1096"/>
    <customShpInfo spid="_x0000_s1097"/>
    <customShpInfo spid="_x0000_s1095"/>
    <customShpInfo spid="_x0000_s1099"/>
    <customShpInfo spid="_x0000_s1100"/>
    <customShpInfo spid="_x0000_s1098"/>
    <customShpInfo spid="_x0000_s1102"/>
    <customShpInfo spid="_x0000_s1103"/>
    <customShpInfo spid="_x0000_s1101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04"/>
    <customShpInfo spid="_x0000_s1114"/>
    <customShpInfo spid="_x0000_s1115"/>
    <customShpInfo spid="_x0000_s1116"/>
    <customShpInfo spid="_x0000_s1113"/>
    <customShpInfo spid="_x0000_s1118"/>
    <customShpInfo spid="_x0000_s1119"/>
    <customShpInfo spid="_x0000_s1120"/>
    <customShpInfo spid="_x0000_s1121"/>
    <customShpInfo spid="_x0000_s1117"/>
    <customShpInfo spid="_x0000_s1123"/>
    <customShpInfo spid="_x0000_s1124"/>
    <customShpInfo spid="_x0000_s1122"/>
    <customShpInfo spid="_x0000_s1126"/>
    <customShpInfo spid="_x0000_s1127"/>
    <customShpInfo spid="_x0000_s1128"/>
    <customShpInfo spid="_x0000_s1129"/>
    <customShpInfo spid="_x0000_s1125"/>
    <customShpInfo spid="_x0000_s1131"/>
    <customShpInfo spid="_x0000_s1132"/>
    <customShpInfo spid="_x0000_s1133"/>
    <customShpInfo spid="_x0000_s1134"/>
    <customShpInfo spid="_x0000_s1130"/>
    <customShpInfo spid="_x0000_s1136"/>
    <customShpInfo spid="_x0000_s1137"/>
    <customShpInfo spid="_x0000_s1138"/>
    <customShpInfo spid="_x0000_s1139"/>
    <customShpInfo spid="_x0000_s1135"/>
    <customShpInfo spid="_x0000_s1141"/>
    <customShpInfo spid="_x0000_s1142"/>
    <customShpInfo spid="_x0000_s1143"/>
    <customShpInfo spid="_x0000_s1140"/>
    <customShpInfo spid="_x0000_s1145"/>
    <customShpInfo spid="_x0000_s1146"/>
    <customShpInfo spid="_x0000_s1147"/>
    <customShpInfo spid="_x0000_s1148"/>
    <customShpInfo spid="_x0000_s1144"/>
    <customShpInfo spid="_x0000_s1150"/>
    <customShpInfo spid="_x0000_s1151"/>
    <customShpInfo spid="_x0000_s1152"/>
    <customShpInfo spid="_x0000_s1153"/>
    <customShpInfo spid="_x0000_s1149"/>
    <customShpInfo spid="_x0000_s1155"/>
    <customShpInfo spid="_x0000_s1156"/>
    <customShpInfo spid="_x0000_s1154"/>
    <customShpInfo spid="_x0000_s1158"/>
    <customShpInfo spid="_x0000_s1159"/>
    <customShpInfo spid="_x0000_s1157"/>
    <customShpInfo spid="_x0000_s1161"/>
    <customShpInfo spid="_x0000_s1162"/>
    <customShpInfo spid="_x0000_s1160"/>
    <customShpInfo spid="_x0000_s1164"/>
    <customShpInfo spid="_x0000_s1165"/>
    <customShpInfo spid="_x0000_s1166"/>
    <customShpInfo spid="_x0000_s1167"/>
    <customShpInfo spid="_x0000_s1163"/>
    <customShpInfo spid="_x0000_s1169"/>
    <customShpInfo spid="_x0000_s1170"/>
    <customShpInfo spid="_x0000_s1171"/>
    <customShpInfo spid="_x0000_s1172"/>
    <customShpInfo spid="_x0000_s1168"/>
    <customShpInfo spid="_x0000_s1174"/>
    <customShpInfo spid="_x0000_s1175"/>
    <customShpInfo spid="_x0000_s1173"/>
    <customShpInfo spid="_x0000_s1177"/>
    <customShpInfo spid="_x0000_s1178"/>
    <customShpInfo spid="_x0000_s1176"/>
    <customShpInfo spid="_x0000_s1180"/>
    <customShpInfo spid="_x0000_s1181"/>
    <customShpInfo spid="_x0000_s1179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2"/>
    <customShpInfo spid="_x0000_s1190"/>
    <customShpInfo spid="_x0000_s1191"/>
    <customShpInfo spid="_x0000_s1192"/>
    <customShpInfo spid="_x0000_s1193"/>
    <customShpInfo spid="_x0000_s1189"/>
    <customShpInfo spid="_x0000_s1195"/>
    <customShpInfo spid="_x0000_s1196"/>
    <customShpInfo spid="_x0000_s1197"/>
    <customShpInfo spid="_x0000_s1198"/>
    <customShpInfo spid="_x0000_s1194"/>
    <customShpInfo spid="_x0000_s1200"/>
    <customShpInfo spid="_x0000_s1201"/>
    <customShpInfo spid="_x0000_s1202"/>
    <customShpInfo spid="_x0000_s1199"/>
    <customShpInfo spid="_x0000_s1204"/>
    <customShpInfo spid="_x0000_s1205"/>
    <customShpInfo spid="_x0000_s1206"/>
    <customShpInfo spid="_x0000_s1207"/>
    <customShpInfo spid="_x0000_s1208"/>
    <customShpInfo spid="_x0000_s1203"/>
    <customShpInfo spid="_x0000_s1210"/>
    <customShpInfo spid="_x0000_s1211"/>
    <customShpInfo spid="_x0000_s1212"/>
    <customShpInfo spid="_x0000_s1213"/>
    <customShpInfo spid="_x0000_s1214"/>
    <customShpInfo spid="_x0000_s1209"/>
    <customShpInfo spid="_x0000_s1216"/>
    <customShpInfo spid="_x0000_s1217"/>
    <customShpInfo spid="_x0000_s1218"/>
    <customShpInfo spid="_x0000_s1219"/>
    <customShpInfo spid="_x0000_s1220"/>
    <customShpInfo spid="_x0000_s1215"/>
    <customShpInfo spid="_x0000_s1222"/>
    <customShpInfo spid="_x0000_s1223"/>
    <customShpInfo spid="_x0000_s1224"/>
    <customShpInfo spid="_x0000_s1225"/>
    <customShpInfo spid="_x0000_s1226"/>
    <customShpInfo spid="_x0000_s1221"/>
    <customShpInfo spid="_x0000_s1228"/>
    <customShpInfo spid="_x0000_s1229"/>
    <customShpInfo spid="_x0000_s1230"/>
    <customShpInfo spid="_x0000_s1231"/>
    <customShpInfo spid="_x0000_s1227"/>
    <customShpInfo spid="_x0000_s1233"/>
    <customShpInfo spid="_x0000_s1234"/>
    <customShpInfo spid="_x0000_s1235"/>
    <customShpInfo spid="_x0000_s1236"/>
    <customShpInfo spid="_x0000_s1232"/>
    <customShpInfo spid="_x0000_s1238"/>
    <customShpInfo spid="_x0000_s1239"/>
    <customShpInfo spid="_x0000_s1237"/>
    <customShpInfo spid="_x0000_s1241"/>
    <customShpInfo spid="_x0000_s1242"/>
    <customShpInfo spid="_x0000_s1243"/>
    <customShpInfo spid="_x0000_s1244"/>
    <customShpInfo spid="_x0000_s1240"/>
    <customShpInfo spid="_x0000_s1246"/>
    <customShpInfo spid="_x0000_s1247"/>
    <customShpInfo spid="_x0000_s1248"/>
    <customShpInfo spid="_x0000_s1249"/>
    <customShpInfo spid="_x0000_s1245"/>
    <customShpInfo spid="_x0000_s1251"/>
    <customShpInfo spid="_x0000_s1252"/>
    <customShpInfo spid="_x0000_s1253"/>
    <customShpInfo spid="_x0000_s1254"/>
    <customShpInfo spid="_x0000_s1250"/>
    <customShpInfo spid="_x0000_s1256"/>
    <customShpInfo spid="_x0000_s1257"/>
    <customShpInfo spid="_x0000_s1255"/>
    <customShpInfo spid="_x0000_s1259"/>
    <customShpInfo spid="_x0000_s1260"/>
    <customShpInfo spid="_x0000_s1261"/>
    <customShpInfo spid="_x0000_s1258"/>
    <customShpInfo spid="_x0000_s1263"/>
    <customShpInfo spid="_x0000_s1264"/>
    <customShpInfo spid="_x0000_s1262"/>
    <customShpInfo spid="_x0000_s1266"/>
    <customShpInfo spid="_x0000_s1267"/>
    <customShpInfo spid="_x0000_s1265"/>
    <customShpInfo spid="_x0000_s1269"/>
    <customShpInfo spid="_x0000_s1270"/>
    <customShpInfo spid="_x0000_s1271"/>
    <customShpInfo spid="_x0000_s1272"/>
    <customShpInfo spid="_x0000_s1273"/>
    <customShpInfo spid="_x0000_s1268"/>
    <customShpInfo spid="_x0000_s1275"/>
    <customShpInfo spid="_x0000_s1276"/>
    <customShpInfo spid="_x0000_s1277"/>
    <customShpInfo spid="_x0000_s1278"/>
    <customShpInfo spid="_x0000_s1279"/>
    <customShpInfo spid="_x0000_s1274"/>
    <customShpInfo spid="_x0000_s1281"/>
    <customShpInfo spid="_x0000_s1282"/>
    <customShpInfo spid="_x0000_s1283"/>
    <customShpInfo spid="_x0000_s1284"/>
    <customShpInfo spid="_x0000_s1280"/>
    <customShpInfo spid="_x0000_s1286"/>
    <customShpInfo spid="_x0000_s1287"/>
    <customShpInfo spid="_x0000_s1288"/>
    <customShpInfo spid="_x0000_s1289"/>
    <customShpInfo spid="_x0000_s1285"/>
    <customShpInfo spid="_x0000_s1291"/>
    <customShpInfo spid="_x0000_s1292"/>
    <customShpInfo spid="_x0000_s1290"/>
    <customShpInfo spid="_x0000_s1294"/>
    <customShpInfo spid="_x0000_s1295"/>
    <customShpInfo spid="_x0000_s1296"/>
    <customShpInfo spid="_x0000_s1297"/>
    <customShpInfo spid="_x0000_s1298"/>
    <customShpInfo spid="_x0000_s1293"/>
    <customShpInfo spid="_x0000_s1300"/>
    <customShpInfo spid="_x0000_s1301"/>
    <customShpInfo spid="_x0000_s1302"/>
    <customShpInfo spid="_x0000_s1303"/>
    <customShpInfo spid="_x0000_s1304"/>
    <customShpInfo spid="_x0000_s1299"/>
    <customShpInfo spid="_x0000_s1306"/>
    <customShpInfo spid="_x0000_s1307"/>
    <customShpInfo spid="_x0000_s1308"/>
    <customShpInfo spid="_x0000_s1309"/>
    <customShpInfo spid="_x0000_s1310"/>
    <customShpInfo spid="_x0000_s1305"/>
    <customShpInfo spid="_x0000_s1312"/>
    <customShpInfo spid="_x0000_s1313"/>
    <customShpInfo spid="_x0000_s1314"/>
    <customShpInfo spid="_x0000_s1315"/>
    <customShpInfo spid="_x0000_s1311"/>
    <customShpInfo spid="_x0000_s1317"/>
    <customShpInfo spid="_x0000_s1318"/>
    <customShpInfo spid="_x0000_s1316"/>
    <customShpInfo spid="_x0000_s1320"/>
    <customShpInfo spid="_x0000_s1321"/>
    <customShpInfo spid="_x0000_s1319"/>
    <customShpInfo spid="_x0000_s1323"/>
    <customShpInfo spid="_x0000_s1324"/>
    <customShpInfo spid="_x0000_s1325"/>
    <customShpInfo spid="_x0000_s1326"/>
    <customShpInfo spid="_x0000_s1322"/>
    <customShpInfo spid="_x0000_s1328"/>
    <customShpInfo spid="_x0000_s1329"/>
    <customShpInfo spid="_x0000_s1330"/>
    <customShpInfo spid="_x0000_s1331"/>
    <customShpInfo spid="_x0000_s1327"/>
    <customShpInfo spid="_x0000_s1333"/>
    <customShpInfo spid="_x0000_s1334"/>
    <customShpInfo spid="_x0000_s1335"/>
    <customShpInfo spid="_x0000_s1332"/>
    <customShpInfo spid="_x0000_s1337"/>
    <customShpInfo spid="_x0000_s1338"/>
    <customShpInfo spid="_x0000_s1336"/>
    <customShpInfo spid="_x0000_s1340"/>
    <customShpInfo spid="_x0000_s1341"/>
    <customShpInfo spid="_x0000_s1339"/>
    <customShpInfo spid="_x0000_s1343"/>
    <customShpInfo spid="_x0000_s1344"/>
    <customShpInfo spid="_x0000_s1345"/>
    <customShpInfo spid="_x0000_s1342"/>
    <customShpInfo spid="_x0000_s1347"/>
    <customShpInfo spid="_x0000_s1348"/>
    <customShpInfo spid="_x0000_s1346"/>
    <customShpInfo spid="_x0000_s1350"/>
    <customShpInfo spid="_x0000_s1351"/>
    <customShpInfo spid="_x0000_s1352"/>
    <customShpInfo spid="_x0000_s1353"/>
    <customShpInfo spid="_x0000_s1354"/>
    <customShpInfo spid="_x0000_s1349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55"/>
    <customShpInfo spid="_x0000_s1363"/>
    <customShpInfo spid="_x0000_s1364"/>
    <customShpInfo spid="_x0000_s1362"/>
    <customShpInfo spid="_x0000_s1366"/>
    <customShpInfo spid="_x0000_s1367"/>
    <customShpInfo spid="_x0000_s1368"/>
    <customShpInfo spid="_x0000_s1369"/>
    <customShpInfo spid="_x0000_s1365"/>
    <customShpInfo spid="_x0000_s1371"/>
    <customShpInfo spid="_x0000_s1372"/>
    <customShpInfo spid="_x0000_s1373"/>
    <customShpInfo spid="_x0000_s1374"/>
    <customShpInfo spid="_x0000_s1375"/>
    <customShpInfo spid="_x0000_s1370"/>
    <customShpInfo spid="_x0000_s1377"/>
    <customShpInfo spid="_x0000_s1378"/>
    <customShpInfo spid="_x0000_s1376"/>
    <customShpInfo spid="_x0000_s1380"/>
    <customShpInfo spid="_x0000_s1381"/>
    <customShpInfo spid="_x0000_s1382"/>
    <customShpInfo spid="_x0000_s1379"/>
    <customShpInfo spid="_x0000_s1384"/>
    <customShpInfo spid="_x0000_s1385"/>
    <customShpInfo spid="_x0000_s1383"/>
    <customShpInfo spid="_x0000_s1387"/>
    <customShpInfo spid="_x0000_s1388"/>
    <customShpInfo spid="_x0000_s1386"/>
    <customShpInfo spid="_x0000_s1390"/>
    <customShpInfo spid="_x0000_s1391"/>
    <customShpInfo spid="_x0000_s1392"/>
    <customShpInfo spid="_x0000_s1393"/>
    <customShpInfo spid="_x0000_s1394"/>
    <customShpInfo spid="_x0000_s1389"/>
    <customShpInfo spid="_x0000_s1396"/>
    <customShpInfo spid="_x0000_s1397"/>
    <customShpInfo spid="_x0000_s1398"/>
    <customShpInfo spid="_x0000_s1399"/>
    <customShpInfo spid="_x0000_s1400"/>
    <customShpInfo spid="_x0000_s1395"/>
    <customShpInfo spid="_x0000_s1402"/>
    <customShpInfo spid="_x0000_s1403"/>
    <customShpInfo spid="_x0000_s1404"/>
    <customShpInfo spid="_x0000_s1401"/>
    <customShpInfo spid="_x0000_s1406"/>
    <customShpInfo spid="_x0000_s1407"/>
    <customShpInfo spid="_x0000_s1408"/>
    <customShpInfo spid="_x0000_s1405"/>
    <customShpInfo spid="_x0000_s1410"/>
    <customShpInfo spid="_x0000_s1411"/>
    <customShpInfo spid="_x0000_s1412"/>
    <customShpInfo spid="_x0000_s1413"/>
    <customShpInfo spid="_x0000_s1409"/>
    <customShpInfo spid="_x0000_s1415"/>
    <customShpInfo spid="_x0000_s1416"/>
    <customShpInfo spid="_x0000_s1417"/>
    <customShpInfo spid="_x0000_s1418"/>
    <customShpInfo spid="_x0000_s1419"/>
    <customShpInfo spid="_x0000_s1414"/>
    <customShpInfo spid="_x0000_s1421"/>
    <customShpInfo spid="_x0000_s1422"/>
    <customShpInfo spid="_x0000_s1423"/>
    <customShpInfo spid="_x0000_s1424"/>
    <customShpInfo spid="_x0000_s1425"/>
    <customShpInfo spid="_x0000_s1420"/>
    <customShpInfo spid="_x0000_s1427"/>
    <customShpInfo spid="_x0000_s1428"/>
    <customShpInfo spid="_x0000_s1426"/>
    <customShpInfo spid="_x0000_s1430"/>
    <customShpInfo spid="_x0000_s1431"/>
    <customShpInfo spid="_x0000_s1432"/>
    <customShpInfo spid="_x0000_s1433"/>
    <customShpInfo spid="_x0000_s1429"/>
    <customShpInfo spid="_x0000_s1435"/>
    <customShpInfo spid="_x0000_s1436"/>
    <customShpInfo spid="_x0000_s1434"/>
    <customShpInfo spid="_x0000_s1438"/>
    <customShpInfo spid="_x0000_s1439"/>
    <customShpInfo spid="_x0000_s1437"/>
    <customShpInfo spid="_x0000_s1441"/>
    <customShpInfo spid="_x0000_s1442"/>
    <customShpInfo spid="_x0000_s1440"/>
    <customShpInfo spid="_x0000_s1444"/>
    <customShpInfo spid="_x0000_s1445"/>
    <customShpInfo spid="_x0000_s1446"/>
    <customShpInfo spid="_x0000_s1447"/>
    <customShpInfo spid="_x0000_s1443"/>
    <customShpInfo spid="_x0000_s1449"/>
    <customShpInfo spid="_x0000_s1450"/>
    <customShpInfo spid="_x0000_s1451"/>
    <customShpInfo spid="_x0000_s1452"/>
    <customShpInfo spid="_x0000_s1448"/>
    <customShpInfo spid="_x0000_s1454"/>
    <customShpInfo spid="_x0000_s1455"/>
    <customShpInfo spid="_x0000_s1456"/>
    <customShpInfo spid="_x0000_s1453"/>
    <customShpInfo spid="_x0000_s1458"/>
    <customShpInfo spid="_x0000_s1459"/>
    <customShpInfo spid="_x0000_s1460"/>
    <customShpInfo spid="_x0000_s1461"/>
    <customShpInfo spid="_x0000_s1457"/>
    <customShpInfo spid="_x0000_s1463"/>
    <customShpInfo spid="_x0000_s1464"/>
    <customShpInfo spid="_x0000_s1462"/>
    <customShpInfo spid="_x0000_s1466"/>
    <customShpInfo spid="_x0000_s1467"/>
    <customShpInfo spid="_x0000_s1465"/>
    <customShpInfo spid="_x0000_s1469"/>
    <customShpInfo spid="_x0000_s1470"/>
    <customShpInfo spid="_x0000_s1471"/>
    <customShpInfo spid="_x0000_s1472"/>
    <customShpInfo spid="_x0000_s1473"/>
    <customShpInfo spid="_x0000_s1468"/>
    <customShpInfo spid="_x0000_s1475"/>
    <customShpInfo spid="_x0000_s1476"/>
    <customShpInfo spid="_x0000_s1477"/>
    <customShpInfo spid="_x0000_s1478"/>
    <customShpInfo spid="_x0000_s1479"/>
    <customShpInfo spid="_x0000_s1474"/>
    <customShpInfo spid="_x0000_s1481"/>
    <customShpInfo spid="_x0000_s1482"/>
    <customShpInfo spid="_x0000_s1480"/>
    <customShpInfo spid="_x0000_s1484"/>
    <customShpInfo spid="_x0000_s1485"/>
    <customShpInfo spid="_x0000_s1483"/>
    <customShpInfo spid="_x0000_s1487"/>
    <customShpInfo spid="_x0000_s1488"/>
    <customShpInfo spid="_x0000_s1489"/>
    <customShpInfo spid="_x0000_s1486"/>
    <customShpInfo spid="_x0000_s1491"/>
    <customShpInfo spid="_x0000_s1492"/>
    <customShpInfo spid="_x0000_s1493"/>
    <customShpInfo spid="_x0000_s1494"/>
    <customShpInfo spid="_x0000_s1490"/>
    <customShpInfo spid="_x0000_s1496"/>
    <customShpInfo spid="_x0000_s1497"/>
    <customShpInfo spid="_x0000_s1495"/>
    <customShpInfo spid="_x0000_s1499"/>
    <customShpInfo spid="_x0000_s1500"/>
    <customShpInfo spid="_x0000_s1501"/>
    <customShpInfo spid="_x0000_s1502"/>
    <customShpInfo spid="_x0000_s1498"/>
    <customShpInfo spid="_x0000_s1504"/>
    <customShpInfo spid="_x0000_s1505"/>
    <customShpInfo spid="_x0000_s1506"/>
    <customShpInfo spid="_x0000_s1507"/>
    <customShpInfo spid="_x0000_s1503"/>
    <customShpInfo spid="_x0000_s1509"/>
    <customShpInfo spid="_x0000_s1510"/>
    <customShpInfo spid="_x0000_s1508"/>
    <customShpInfo spid="_x0000_s1512"/>
    <customShpInfo spid="_x0000_s1513"/>
    <customShpInfo spid="_x0000_s1511"/>
    <customShpInfo spid="_x0000_s1515"/>
    <customShpInfo spid="_x0000_s1516"/>
    <customShpInfo spid="_x0000_s1514"/>
    <customShpInfo spid="_x0000_s1518"/>
    <customShpInfo spid="_x0000_s1519"/>
    <customShpInfo spid="_x0000_s1517"/>
    <customShpInfo spid="_x0000_s1521"/>
    <customShpInfo spid="_x0000_s1522"/>
    <customShpInfo spid="_x0000_s1520"/>
    <customShpInfo spid="_x0000_s1524"/>
    <customShpInfo spid="_x0000_s1525"/>
    <customShpInfo spid="_x0000_s1523"/>
    <customShpInfo spid="_x0000_s1527"/>
    <customShpInfo spid="_x0000_s1528"/>
    <customShpInfo spid="_x0000_s1529"/>
    <customShpInfo spid="_x0000_s1526"/>
    <customShpInfo spid="_x0000_s1531"/>
    <customShpInfo spid="_x0000_s1532"/>
    <customShpInfo spid="_x0000_s1530"/>
    <customShpInfo spid="_x0000_s1534"/>
    <customShpInfo spid="_x0000_s1535"/>
    <customShpInfo spid="_x0000_s1536"/>
    <customShpInfo spid="_x0000_s1537"/>
    <customShpInfo spid="_x0000_s1533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343</Pages>
  <Words>199728</Words>
  <Characters>1138455</Characters>
  <Application>Microsoft Office Word</Application>
  <DocSecurity>0</DocSecurity>
  <Lines>9487</Lines>
  <Paragraphs>2671</Paragraphs>
  <ScaleCrop>false</ScaleCrop>
  <Company>SPecialiST RePack</Company>
  <LinksUpToDate>false</LinksUpToDate>
  <CharactersWithSpaces>1335512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СОШ</cp:lastModifiedBy>
  <cp:revision>2</cp:revision>
  <cp:lastPrinted>2024-09-15T15:22:00Z</cp:lastPrinted>
  <dcterms:created xsi:type="dcterms:W3CDTF">2024-09-15T12:26:00Z</dcterms:created>
  <dcterms:modified xsi:type="dcterms:W3CDTF">2024-09-16T14:54:00Z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2024-09-15T00:00:00Z</vt:filetime>
  </property>
  <property fmtid="{D5CDD505-2E9C-101B-9397-08002B2CF9AE}" pid="5" name="KSOProductBuildVer">
    <vt:lpwstr>1049-12.2.0.18283</vt:lpwstr>
  </property>
  <property fmtid="{D5CDD505-2E9C-101B-9397-08002B2CF9AE}" pid="6" name="ICV">
    <vt:lpwstr>A9C04BBAD38A472CBAB1CC3D529A06B6_12</vt:lpwstr>
  </property>
</Properties>
</file>